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30BDA" w14:textId="7F077B40" w:rsidR="00C4143E" w:rsidRDefault="00C4143E"/>
    <w:tbl>
      <w:tblPr>
        <w:tblStyle w:val="TableGrid"/>
        <w:tblW w:w="0" w:type="auto"/>
        <w:tblInd w:w="-1134" w:type="dxa"/>
        <w:tblLayout w:type="fixed"/>
        <w:tblCellMar>
          <w:left w:w="0" w:type="dxa"/>
          <w:right w:w="0" w:type="dxa"/>
        </w:tblCellMar>
        <w:tblLook w:val="04A0" w:firstRow="1" w:lastRow="0" w:firstColumn="1" w:lastColumn="0" w:noHBand="0" w:noVBand="1"/>
      </w:tblPr>
      <w:tblGrid>
        <w:gridCol w:w="425"/>
        <w:gridCol w:w="10348"/>
      </w:tblGrid>
      <w:tr w:rsidR="00DC7C56" w:rsidRPr="00744805" w14:paraId="46EDDAC0" w14:textId="77777777" w:rsidTr="005D50B6">
        <w:trPr>
          <w:cantSplit/>
        </w:trPr>
        <w:tc>
          <w:tcPr>
            <w:tcW w:w="425" w:type="dxa"/>
            <w:vMerge w:val="restart"/>
            <w:tcBorders>
              <w:top w:val="nil"/>
              <w:left w:val="nil"/>
              <w:bottom w:val="nil"/>
              <w:right w:val="nil"/>
            </w:tcBorders>
            <w:shd w:val="clear" w:color="auto" w:fill="1B83A0" w:themeFill="text1"/>
          </w:tcPr>
          <w:p w14:paraId="3B8F3A7B" w14:textId="77777777" w:rsidR="00DC7C56" w:rsidRPr="00AB70D1" w:rsidRDefault="00DC7C56" w:rsidP="00DC7C56">
            <w:pPr>
              <w:rPr>
                <w:lang w:val="en-GB"/>
              </w:rPr>
            </w:pPr>
          </w:p>
          <w:p w14:paraId="5E4A13D3" w14:textId="77777777" w:rsidR="004E32A1" w:rsidRPr="00AB70D1" w:rsidRDefault="004E32A1" w:rsidP="004E32A1">
            <w:pPr>
              <w:rPr>
                <w:lang w:val="en-GB"/>
              </w:rPr>
            </w:pPr>
          </w:p>
          <w:p w14:paraId="79895EEE" w14:textId="77777777" w:rsidR="004E32A1" w:rsidRPr="00AB70D1" w:rsidRDefault="004E32A1" w:rsidP="004E32A1">
            <w:pPr>
              <w:rPr>
                <w:lang w:val="en-GB"/>
              </w:rPr>
            </w:pPr>
          </w:p>
          <w:p w14:paraId="30170713" w14:textId="77777777" w:rsidR="004E32A1" w:rsidRPr="00AB70D1" w:rsidRDefault="004E32A1" w:rsidP="004E32A1">
            <w:pPr>
              <w:rPr>
                <w:lang w:val="en-GB"/>
              </w:rPr>
            </w:pPr>
          </w:p>
          <w:p w14:paraId="3AEB08D9" w14:textId="77777777" w:rsidR="004E32A1" w:rsidRPr="00AB70D1" w:rsidRDefault="004E32A1" w:rsidP="004E32A1">
            <w:pPr>
              <w:rPr>
                <w:lang w:val="en-GB"/>
              </w:rPr>
            </w:pPr>
          </w:p>
          <w:p w14:paraId="76D5FCD7" w14:textId="77777777" w:rsidR="004E32A1" w:rsidRPr="00AB70D1" w:rsidRDefault="004E32A1" w:rsidP="004E32A1">
            <w:pPr>
              <w:rPr>
                <w:lang w:val="en-GB"/>
              </w:rPr>
            </w:pPr>
          </w:p>
          <w:p w14:paraId="7F5A8BA1" w14:textId="77777777" w:rsidR="004E32A1" w:rsidRPr="00AB70D1" w:rsidRDefault="004E32A1" w:rsidP="004E32A1">
            <w:pPr>
              <w:rPr>
                <w:lang w:val="en-GB"/>
              </w:rPr>
            </w:pPr>
          </w:p>
          <w:p w14:paraId="0747ED66" w14:textId="77777777" w:rsidR="004E32A1" w:rsidRPr="00AB70D1" w:rsidRDefault="004E32A1" w:rsidP="004E32A1">
            <w:pPr>
              <w:rPr>
                <w:lang w:val="en-GB"/>
              </w:rPr>
            </w:pPr>
          </w:p>
          <w:p w14:paraId="271CA60B" w14:textId="4FABA78F" w:rsidR="00DC7C56" w:rsidRPr="00AB70D1" w:rsidRDefault="00DC7C56" w:rsidP="00DC7C56">
            <w:pPr>
              <w:rPr>
                <w:lang w:val="en-GB"/>
              </w:rPr>
            </w:pPr>
          </w:p>
        </w:tc>
        <w:tc>
          <w:tcPr>
            <w:tcW w:w="10348" w:type="dxa"/>
            <w:tcBorders>
              <w:top w:val="nil"/>
              <w:left w:val="nil"/>
              <w:bottom w:val="nil"/>
              <w:right w:val="nil"/>
            </w:tcBorders>
          </w:tcPr>
          <w:p w14:paraId="111AA9B9" w14:textId="65A9A3AE" w:rsidR="00DC7C56" w:rsidRPr="00744805" w:rsidRDefault="007B47FE" w:rsidP="00DC7C56">
            <w:pPr>
              <w:pStyle w:val="Title"/>
              <w:rPr>
                <w:lang w:val="en-GB"/>
              </w:rPr>
            </w:pPr>
            <w:r w:rsidRPr="00744805">
              <w:rPr>
                <w:lang w:val="en-GB"/>
              </w:rPr>
              <w:t>Covid</w:t>
            </w:r>
            <w:r w:rsidR="00D31060" w:rsidRPr="00744805">
              <w:rPr>
                <w:lang w:val="en-GB"/>
              </w:rPr>
              <w:t>-19</w:t>
            </w:r>
            <w:r w:rsidRPr="00744805">
              <w:rPr>
                <w:lang w:val="en-GB"/>
              </w:rPr>
              <w:t xml:space="preserve"> Trends and Insights Report</w:t>
            </w:r>
          </w:p>
        </w:tc>
      </w:tr>
      <w:tr w:rsidR="00DC7C56" w:rsidRPr="00744805" w14:paraId="1AF1F48E" w14:textId="77777777" w:rsidTr="005D50B6">
        <w:trPr>
          <w:cantSplit/>
        </w:trPr>
        <w:tc>
          <w:tcPr>
            <w:tcW w:w="425" w:type="dxa"/>
            <w:vMerge/>
            <w:tcBorders>
              <w:top w:val="nil"/>
              <w:left w:val="nil"/>
              <w:bottom w:val="nil"/>
              <w:right w:val="nil"/>
            </w:tcBorders>
            <w:shd w:val="clear" w:color="auto" w:fill="1B83A0" w:themeFill="text1"/>
          </w:tcPr>
          <w:p w14:paraId="2DEDC899" w14:textId="77777777" w:rsidR="00DC7C56" w:rsidRPr="00744805" w:rsidRDefault="00DC7C56" w:rsidP="00DC7C56">
            <w:pPr>
              <w:rPr>
                <w:lang w:val="en-GB"/>
              </w:rPr>
            </w:pPr>
          </w:p>
        </w:tc>
        <w:tc>
          <w:tcPr>
            <w:tcW w:w="10348" w:type="dxa"/>
            <w:tcBorders>
              <w:top w:val="nil"/>
              <w:left w:val="nil"/>
              <w:bottom w:val="nil"/>
              <w:right w:val="nil"/>
            </w:tcBorders>
          </w:tcPr>
          <w:p w14:paraId="16356F0D" w14:textId="49FCBED6" w:rsidR="00DC7C56" w:rsidRPr="00744805" w:rsidRDefault="00DC7C56" w:rsidP="00DC7C56">
            <w:pPr>
              <w:pStyle w:val="Subhead"/>
              <w:rPr>
                <w:lang w:val="en-GB"/>
              </w:rPr>
            </w:pPr>
          </w:p>
        </w:tc>
      </w:tr>
      <w:tr w:rsidR="00DC7C56" w:rsidRPr="00744805" w14:paraId="64248506" w14:textId="77777777" w:rsidTr="005D50B6">
        <w:trPr>
          <w:cantSplit/>
        </w:trPr>
        <w:tc>
          <w:tcPr>
            <w:tcW w:w="425" w:type="dxa"/>
            <w:vMerge/>
            <w:tcBorders>
              <w:top w:val="nil"/>
              <w:left w:val="nil"/>
              <w:bottom w:val="nil"/>
              <w:right w:val="nil"/>
            </w:tcBorders>
            <w:shd w:val="clear" w:color="auto" w:fill="1B83A0" w:themeFill="text1"/>
          </w:tcPr>
          <w:p w14:paraId="4F3FB337" w14:textId="77777777" w:rsidR="00DC7C56" w:rsidRPr="00744805" w:rsidRDefault="00DC7C56" w:rsidP="00DC7C56">
            <w:pPr>
              <w:rPr>
                <w:lang w:val="en-GB"/>
              </w:rPr>
            </w:pPr>
          </w:p>
        </w:tc>
        <w:tc>
          <w:tcPr>
            <w:tcW w:w="10348" w:type="dxa"/>
            <w:tcBorders>
              <w:top w:val="nil"/>
              <w:left w:val="nil"/>
              <w:bottom w:val="nil"/>
              <w:right w:val="nil"/>
            </w:tcBorders>
          </w:tcPr>
          <w:p w14:paraId="59CB37B2" w14:textId="475C1EC1" w:rsidR="00DC7C56" w:rsidRPr="00744805" w:rsidRDefault="00E56CA8" w:rsidP="00DC7C56">
            <w:pPr>
              <w:pStyle w:val="Year"/>
              <w:rPr>
                <w:lang w:val="en-GB"/>
              </w:rPr>
            </w:pPr>
            <w:r w:rsidRPr="00744805">
              <w:rPr>
                <w:lang w:val="en-GB"/>
              </w:rPr>
              <w:t>25</w:t>
            </w:r>
            <w:r w:rsidR="003525E7" w:rsidRPr="00744805">
              <w:rPr>
                <w:lang w:val="en-GB"/>
              </w:rPr>
              <w:t xml:space="preserve"> November</w:t>
            </w:r>
            <w:r w:rsidR="007B47FE" w:rsidRPr="00744805">
              <w:rPr>
                <w:lang w:val="en-GB"/>
              </w:rPr>
              <w:t xml:space="preserve"> 2022</w:t>
            </w:r>
          </w:p>
        </w:tc>
      </w:tr>
    </w:tbl>
    <w:p w14:paraId="68101D74" w14:textId="77777777" w:rsidR="00C05132" w:rsidRPr="00744805" w:rsidRDefault="00DC7C56" w:rsidP="00E064D9">
      <w:pPr>
        <w:spacing w:before="960"/>
        <w:rPr>
          <w:lang w:val="en-GB"/>
        </w:rPr>
      </w:pPr>
      <w:r w:rsidRPr="00744805">
        <w:rPr>
          <w:noProof/>
          <w:lang w:val="en-GB" w:eastAsia="en-NZ"/>
        </w:rPr>
        <w:drawing>
          <wp:inline distT="0" distB="0" distL="0" distR="0" wp14:anchorId="5B032773" wp14:editId="230D55E6">
            <wp:extent cx="6113639" cy="4206240"/>
            <wp:effectExtent l="0" t="0" r="1905" b="3810"/>
            <wp:docPr id="8" name="Picture 1" descr="Background pattern&#10;&#10;Description automatically generated">
              <a:extLst xmlns:a="http://schemas.openxmlformats.org/drawingml/2006/main">
                <a:ext uri="{FF2B5EF4-FFF2-40B4-BE49-F238E27FC236}">
                  <a16:creationId xmlns:a16="http://schemas.microsoft.com/office/drawing/2014/main" id="{AD64F633-D4C7-BE1E-3B6B-F6DD95A2B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ackground pattern&#10;&#10;Description automatically generated">
                      <a:extLst>
                        <a:ext uri="{FF2B5EF4-FFF2-40B4-BE49-F238E27FC236}">
                          <a16:creationId xmlns:a16="http://schemas.microsoft.com/office/drawing/2014/main" id="{AD64F633-D4C7-BE1E-3B6B-F6DD95A2B235}"/>
                        </a:ext>
                      </a:extLst>
                    </pic:cNvPr>
                    <pic:cNvPicPr>
                      <a:picLocks noChangeAspect="1"/>
                    </pic:cNvPicPr>
                  </pic:nvPicPr>
                  <pic:blipFill rotWithShape="1">
                    <a:blip r:embed="rId11">
                      <a:extLst>
                        <a:ext uri="{28A0092B-C50C-407E-A947-70E740481C1C}">
                          <a14:useLocalDpi xmlns:a14="http://schemas.microsoft.com/office/drawing/2010/main" val="0"/>
                        </a:ext>
                      </a:extLst>
                    </a:blip>
                    <a:srcRect t="38812" b="15341"/>
                    <a:stretch/>
                  </pic:blipFill>
                  <pic:spPr bwMode="auto">
                    <a:xfrm>
                      <a:off x="0" y="0"/>
                      <a:ext cx="6116308" cy="4208077"/>
                    </a:xfrm>
                    <a:prstGeom prst="rect">
                      <a:avLst/>
                    </a:prstGeom>
                    <a:ln>
                      <a:noFill/>
                    </a:ln>
                    <a:extLst>
                      <a:ext uri="{53640926-AAD7-44D8-BBD7-CCE9431645EC}">
                        <a14:shadowObscured xmlns:a14="http://schemas.microsoft.com/office/drawing/2010/main"/>
                      </a:ext>
                    </a:extLst>
                  </pic:spPr>
                </pic:pic>
              </a:graphicData>
            </a:graphic>
          </wp:inline>
        </w:drawing>
      </w:r>
    </w:p>
    <w:p w14:paraId="4D46E905" w14:textId="77777777" w:rsidR="00142954" w:rsidRPr="00744805" w:rsidRDefault="00142954" w:rsidP="00142954">
      <w:pPr>
        <w:rPr>
          <w:lang w:val="en-GB"/>
        </w:rPr>
        <w:sectPr w:rsidR="00142954" w:rsidRPr="00744805" w:rsidSect="00880210">
          <w:headerReference w:type="even" r:id="rId12"/>
          <w:headerReference w:type="default" r:id="rId13"/>
          <w:footerReference w:type="even" r:id="rId14"/>
          <w:footerReference w:type="default" r:id="rId15"/>
          <w:pgSz w:w="11907" w:h="16834" w:code="9"/>
          <w:pgMar w:top="3119" w:right="1134" w:bottom="1134" w:left="1134" w:header="567" w:footer="851" w:gutter="0"/>
          <w:pgNumType w:start="1"/>
          <w:cols w:space="720"/>
        </w:sectPr>
      </w:pPr>
    </w:p>
    <w:p w14:paraId="73B6DE08" w14:textId="73AE40C8" w:rsidR="00A80363" w:rsidRPr="00744805" w:rsidRDefault="00A80363" w:rsidP="00A63DFF">
      <w:pPr>
        <w:pStyle w:val="Imprint"/>
        <w:spacing w:before="1200"/>
        <w:rPr>
          <w:rFonts w:cs="Segoe UI"/>
          <w:lang w:val="en-GB"/>
        </w:rPr>
      </w:pPr>
      <w:r w:rsidRPr="00744805">
        <w:rPr>
          <w:rFonts w:cs="Segoe UI"/>
          <w:lang w:val="en-GB"/>
        </w:rPr>
        <w:lastRenderedPageBreak/>
        <w:t xml:space="preserve">Citation: </w:t>
      </w:r>
      <w:r w:rsidR="007C5F01" w:rsidRPr="00744805">
        <w:rPr>
          <w:rFonts w:cs="Segoe UI"/>
          <w:lang w:val="en-GB"/>
        </w:rPr>
        <w:t>Public Health Agency</w:t>
      </w:r>
      <w:r w:rsidR="00442C1C" w:rsidRPr="00744805">
        <w:rPr>
          <w:rFonts w:cs="Segoe UI"/>
          <w:lang w:val="en-GB"/>
        </w:rPr>
        <w:t xml:space="preserve">. </w:t>
      </w:r>
      <w:r w:rsidR="007B47FE" w:rsidRPr="00744805">
        <w:rPr>
          <w:rFonts w:cs="Segoe UI"/>
          <w:lang w:val="en-GB"/>
        </w:rPr>
        <w:t>2022</w:t>
      </w:r>
      <w:r w:rsidR="00442C1C" w:rsidRPr="00744805">
        <w:rPr>
          <w:rFonts w:cs="Segoe UI"/>
          <w:lang w:val="en-GB"/>
        </w:rPr>
        <w:t xml:space="preserve">. </w:t>
      </w:r>
      <w:r w:rsidR="007B47FE" w:rsidRPr="00744805">
        <w:rPr>
          <w:rFonts w:cs="Segoe UI"/>
          <w:i/>
          <w:lang w:val="en-GB"/>
        </w:rPr>
        <w:t>C</w:t>
      </w:r>
      <w:r w:rsidR="00D31060" w:rsidRPr="00744805">
        <w:rPr>
          <w:rFonts w:cs="Segoe UI"/>
          <w:i/>
          <w:lang w:val="en-GB"/>
        </w:rPr>
        <w:t>OVID-19</w:t>
      </w:r>
      <w:r w:rsidR="007B47FE" w:rsidRPr="00744805">
        <w:rPr>
          <w:rFonts w:cs="Segoe UI"/>
          <w:i/>
          <w:lang w:val="en-GB"/>
        </w:rPr>
        <w:t xml:space="preserve"> Trends and Insights Report.</w:t>
      </w:r>
      <w:r w:rsidR="00442C1C" w:rsidRPr="00744805">
        <w:rPr>
          <w:rFonts w:cs="Segoe UI"/>
          <w:lang w:val="en-GB"/>
        </w:rPr>
        <w:t xml:space="preserve"> Wellington: </w:t>
      </w:r>
      <w:r w:rsidR="00DB6935" w:rsidRPr="00744805">
        <w:rPr>
          <w:rFonts w:cs="Segoe UI"/>
          <w:lang w:val="en-GB"/>
        </w:rPr>
        <w:t>Ministry of Health</w:t>
      </w:r>
    </w:p>
    <w:p w14:paraId="4970C51A" w14:textId="582D92B2" w:rsidR="00C86248" w:rsidRPr="00744805" w:rsidRDefault="00C86248">
      <w:pPr>
        <w:pStyle w:val="Imprint"/>
        <w:rPr>
          <w:lang w:val="en-GB"/>
        </w:rPr>
      </w:pPr>
      <w:r w:rsidRPr="00744805">
        <w:rPr>
          <w:lang w:val="en-GB"/>
        </w:rPr>
        <w:t>Published in</w:t>
      </w:r>
      <w:r w:rsidR="006236BA" w:rsidRPr="00744805">
        <w:rPr>
          <w:lang w:val="en-GB"/>
        </w:rPr>
        <w:t xml:space="preserve"> </w:t>
      </w:r>
      <w:r w:rsidR="00ED471A" w:rsidRPr="00744805">
        <w:rPr>
          <w:lang w:val="en-GB"/>
        </w:rPr>
        <w:t>November</w:t>
      </w:r>
      <w:r w:rsidR="00D27922" w:rsidRPr="00744805">
        <w:rPr>
          <w:lang w:val="en-GB"/>
        </w:rPr>
        <w:t xml:space="preserve"> </w:t>
      </w:r>
      <w:r w:rsidR="003235C6" w:rsidRPr="00744805">
        <w:rPr>
          <w:lang w:val="en-GB"/>
        </w:rPr>
        <w:t>20</w:t>
      </w:r>
      <w:r w:rsidR="00FB0A5B" w:rsidRPr="00744805">
        <w:rPr>
          <w:lang w:val="en-GB"/>
        </w:rPr>
        <w:t>2</w:t>
      </w:r>
      <w:r w:rsidR="007327B0" w:rsidRPr="00744805">
        <w:rPr>
          <w:lang w:val="en-GB"/>
        </w:rPr>
        <w:t>2</w:t>
      </w:r>
      <w:r w:rsidR="00A63DFF" w:rsidRPr="00744805">
        <w:rPr>
          <w:lang w:val="en-GB"/>
        </w:rPr>
        <w:t xml:space="preserve"> </w:t>
      </w:r>
      <w:r w:rsidRPr="00744805">
        <w:rPr>
          <w:lang w:val="en-GB"/>
        </w:rPr>
        <w:t xml:space="preserve">by </w:t>
      </w:r>
      <w:r w:rsidR="00DB6935" w:rsidRPr="00744805">
        <w:rPr>
          <w:lang w:val="en-GB"/>
        </w:rPr>
        <w:t>Ministry of Health</w:t>
      </w:r>
      <w:r w:rsidRPr="00744805">
        <w:rPr>
          <w:lang w:val="en-GB"/>
        </w:rPr>
        <w:br/>
        <w:t>PO Box 5013, Wellington</w:t>
      </w:r>
      <w:r w:rsidR="00A80363" w:rsidRPr="00744805">
        <w:rPr>
          <w:lang w:val="en-GB"/>
        </w:rPr>
        <w:t xml:space="preserve"> 614</w:t>
      </w:r>
      <w:r w:rsidR="006041F0" w:rsidRPr="00744805">
        <w:rPr>
          <w:lang w:val="en-GB"/>
        </w:rPr>
        <w:t>0</w:t>
      </w:r>
      <w:r w:rsidRPr="00744805">
        <w:rPr>
          <w:lang w:val="en-GB"/>
        </w:rPr>
        <w:t xml:space="preserve">, </w:t>
      </w:r>
      <w:r w:rsidR="00571223" w:rsidRPr="00744805">
        <w:rPr>
          <w:lang w:val="en-GB"/>
        </w:rPr>
        <w:t>New Zealand</w:t>
      </w:r>
    </w:p>
    <w:p w14:paraId="06465B61" w14:textId="486F768B" w:rsidR="00082CD6" w:rsidRPr="00744805" w:rsidRDefault="00082CD6" w:rsidP="00082CD6">
      <w:pPr>
        <w:pStyle w:val="Imprint"/>
        <w:rPr>
          <w:lang w:val="en-GB"/>
        </w:rPr>
      </w:pPr>
      <w:r w:rsidRPr="00744805">
        <w:rPr>
          <w:lang w:val="en-GB"/>
        </w:rPr>
        <w:t xml:space="preserve">HP </w:t>
      </w:r>
      <w:r w:rsidR="00014F89" w:rsidRPr="00744805">
        <w:rPr>
          <w:lang w:val="en-GB"/>
        </w:rPr>
        <w:t>8608</w:t>
      </w:r>
    </w:p>
    <w:p w14:paraId="542C3F0D" w14:textId="77777777" w:rsidR="005718A6" w:rsidRPr="00744805" w:rsidRDefault="00F86028" w:rsidP="00D27922">
      <w:pPr>
        <w:spacing w:before="360"/>
        <w:rPr>
          <w:lang w:val="en-GB"/>
        </w:rPr>
      </w:pPr>
      <w:r w:rsidRPr="00744805">
        <w:rPr>
          <w:noProof/>
          <w:lang w:val="en-GB" w:eastAsia="en-NZ"/>
        </w:rPr>
        <w:drawing>
          <wp:inline distT="0" distB="0" distL="0" distR="0" wp14:anchorId="51A51A57" wp14:editId="4FB16B2A">
            <wp:extent cx="1423284" cy="620202"/>
            <wp:effectExtent l="0" t="0" r="5715" b="8890"/>
            <wp:docPr id="17" name="Picture 17"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inistry of Health logo"/>
                    <pic:cNvPicPr>
                      <a:picLocks noChangeAspect="1" noChangeArrowheads="1"/>
                    </pic:cNvPicPr>
                  </pic:nvPicPr>
                  <pic:blipFill rotWithShape="1">
                    <a:blip r:embed="rId16" cstate="print">
                      <a:grayscl/>
                      <a:extLst>
                        <a:ext uri="{28A0092B-C50C-407E-A947-70E740481C1C}">
                          <a14:useLocalDpi xmlns:a14="http://schemas.microsoft.com/office/drawing/2010/main" val="0"/>
                        </a:ext>
                      </a:extLst>
                    </a:blip>
                    <a:srcRect l="2630" t="6666" r="3158" b="6473"/>
                    <a:stretch/>
                  </pic:blipFill>
                  <pic:spPr bwMode="auto">
                    <a:xfrm>
                      <a:off x="0" y="0"/>
                      <a:ext cx="1431581" cy="623817"/>
                    </a:xfrm>
                    <a:prstGeom prst="rect">
                      <a:avLst/>
                    </a:prstGeom>
                    <a:noFill/>
                    <a:ln>
                      <a:noFill/>
                    </a:ln>
                    <a:extLst>
                      <a:ext uri="{53640926-AAD7-44D8-BBD7-CCE9431645EC}">
                        <a14:shadowObscured xmlns:a14="http://schemas.microsoft.com/office/drawing/2010/main"/>
                      </a:ext>
                    </a:extLst>
                  </pic:spPr>
                </pic:pic>
              </a:graphicData>
            </a:graphic>
          </wp:inline>
        </w:drawing>
      </w:r>
    </w:p>
    <w:p w14:paraId="407BB302" w14:textId="2382AB14" w:rsidR="00A63DFF" w:rsidRPr="00744805" w:rsidRDefault="00A63DFF" w:rsidP="00A63DFF">
      <w:pPr>
        <w:pStyle w:val="Imprint"/>
        <w:spacing w:before="240" w:after="480"/>
        <w:rPr>
          <w:lang w:val="en-GB"/>
        </w:rPr>
      </w:pPr>
      <w:r w:rsidRPr="00744805">
        <w:rPr>
          <w:lang w:val="en-GB"/>
        </w:rPr>
        <w:t xml:space="preserve">This document is available at </w:t>
      </w:r>
      <w:hyperlink r:id="rId17" w:history="1">
        <w:r w:rsidR="00B155FD" w:rsidRPr="00744805">
          <w:rPr>
            <w:rStyle w:val="Hyperlink"/>
            <w:lang w:val="en-GB"/>
          </w:rPr>
          <w:t>health.govt.nz</w:t>
        </w:r>
      </w:hyperlink>
    </w:p>
    <w:tbl>
      <w:tblPr>
        <w:tblW w:w="0" w:type="auto"/>
        <w:tblLayout w:type="fixed"/>
        <w:tblLook w:val="04A0" w:firstRow="1" w:lastRow="0" w:firstColumn="1" w:lastColumn="0" w:noHBand="0" w:noVBand="1"/>
      </w:tblPr>
      <w:tblGrid>
        <w:gridCol w:w="1526"/>
        <w:gridCol w:w="6061"/>
      </w:tblGrid>
      <w:tr w:rsidR="00A63DFF" w:rsidRPr="00744805" w14:paraId="452692BD" w14:textId="77777777" w:rsidTr="00A63DFF">
        <w:trPr>
          <w:cantSplit/>
        </w:trPr>
        <w:tc>
          <w:tcPr>
            <w:tcW w:w="1526" w:type="dxa"/>
          </w:tcPr>
          <w:p w14:paraId="648F3309" w14:textId="77777777" w:rsidR="00A63DFF" w:rsidRPr="00744805" w:rsidRDefault="00A63DFF" w:rsidP="00F103BE">
            <w:pPr>
              <w:spacing w:before="240"/>
              <w:rPr>
                <w:rFonts w:cs="Segoe UI"/>
                <w:sz w:val="15"/>
                <w:szCs w:val="15"/>
                <w:lang w:val="en-GB"/>
              </w:rPr>
            </w:pPr>
            <w:r w:rsidRPr="00744805">
              <w:rPr>
                <w:rFonts w:cs="Segoe UI"/>
                <w:b/>
                <w:noProof/>
                <w:sz w:val="15"/>
                <w:szCs w:val="15"/>
                <w:lang w:val="en-GB" w:eastAsia="en-NZ"/>
              </w:rPr>
              <w:drawing>
                <wp:inline distT="0" distB="0" distL="0" distR="0" wp14:anchorId="32CDE846" wp14:editId="20548E7D">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64A5BBE8" w14:textId="386600DA" w:rsidR="00A63DFF" w:rsidRPr="00744805" w:rsidRDefault="00A63DFF" w:rsidP="00A63DFF">
            <w:pPr>
              <w:rPr>
                <w:rFonts w:cs="Segoe UI"/>
                <w:sz w:val="15"/>
                <w:szCs w:val="15"/>
                <w:lang w:val="en-GB"/>
              </w:rPr>
            </w:pPr>
            <w:r w:rsidRPr="00744805">
              <w:rPr>
                <w:rFonts w:cs="Segoe UI"/>
                <w:sz w:val="15"/>
                <w:szCs w:val="15"/>
                <w:lang w:val="en-GB"/>
              </w:rPr>
              <w:t>This work is licensed under the Creative Commons Attribution 4.0 International licence. In essence, you are free to: share i</w:t>
            </w:r>
            <w:r w:rsidR="00E44F27" w:rsidRPr="00744805">
              <w:rPr>
                <w:rFonts w:cs="Segoe UI"/>
                <w:sz w:val="15"/>
                <w:szCs w:val="15"/>
                <w:lang w:val="en-GB"/>
              </w:rPr>
              <w:t>.</w:t>
            </w:r>
            <w:r w:rsidRPr="00744805">
              <w:rPr>
                <w:rFonts w:cs="Segoe UI"/>
                <w:sz w:val="15"/>
                <w:szCs w:val="15"/>
                <w:lang w:val="en-GB"/>
              </w:rPr>
              <w:t>e</w:t>
            </w:r>
            <w:r w:rsidR="00E44F27" w:rsidRPr="00744805">
              <w:rPr>
                <w:rFonts w:cs="Segoe UI"/>
                <w:sz w:val="15"/>
                <w:szCs w:val="15"/>
                <w:lang w:val="en-GB"/>
              </w:rPr>
              <w:t>.</w:t>
            </w:r>
            <w:r w:rsidRPr="00744805">
              <w:rPr>
                <w:rFonts w:cs="Segoe UI"/>
                <w:sz w:val="15"/>
                <w:szCs w:val="15"/>
                <w:lang w:val="en-GB"/>
              </w:rPr>
              <w:t xml:space="preserve">, </w:t>
            </w:r>
            <w:proofErr w:type="gramStart"/>
            <w:r w:rsidRPr="00744805">
              <w:rPr>
                <w:rFonts w:cs="Segoe UI"/>
                <w:sz w:val="15"/>
                <w:szCs w:val="15"/>
                <w:lang w:val="en-GB"/>
              </w:rPr>
              <w:t>copy</w:t>
            </w:r>
            <w:proofErr w:type="gramEnd"/>
            <w:r w:rsidRPr="00744805">
              <w:rPr>
                <w:rFonts w:cs="Segoe UI"/>
                <w:sz w:val="15"/>
                <w:szCs w:val="15"/>
                <w:lang w:val="en-GB"/>
              </w:rPr>
              <w:t xml:space="preserve"> and redistribute the material in any medium or format; adapt i</w:t>
            </w:r>
            <w:r w:rsidR="00E44F27" w:rsidRPr="00744805">
              <w:rPr>
                <w:rFonts w:cs="Segoe UI"/>
                <w:sz w:val="15"/>
                <w:szCs w:val="15"/>
                <w:lang w:val="en-GB"/>
              </w:rPr>
              <w:t>.</w:t>
            </w:r>
            <w:r w:rsidRPr="00744805">
              <w:rPr>
                <w:rFonts w:cs="Segoe UI"/>
                <w:sz w:val="15"/>
                <w:szCs w:val="15"/>
                <w:lang w:val="en-GB"/>
              </w:rPr>
              <w:t>e</w:t>
            </w:r>
            <w:r w:rsidR="00E44F27" w:rsidRPr="00744805">
              <w:rPr>
                <w:rFonts w:cs="Segoe UI"/>
                <w:sz w:val="15"/>
                <w:szCs w:val="15"/>
                <w:lang w:val="en-GB"/>
              </w:rPr>
              <w:t>.</w:t>
            </w:r>
            <w:r w:rsidRPr="00744805">
              <w:rPr>
                <w:rFonts w:cs="Segoe UI"/>
                <w:sz w:val="15"/>
                <w:szCs w:val="15"/>
                <w:lang w:val="en-GB"/>
              </w:rPr>
              <w:t xml:space="preserve">, remix, transform and build upon the material. You must give appropriate credit, provide a link to the </w:t>
            </w:r>
            <w:proofErr w:type="gramStart"/>
            <w:r w:rsidRPr="00744805">
              <w:rPr>
                <w:rFonts w:cs="Segoe UI"/>
                <w:sz w:val="15"/>
                <w:szCs w:val="15"/>
                <w:lang w:val="en-GB"/>
              </w:rPr>
              <w:t>licence</w:t>
            </w:r>
            <w:proofErr w:type="gramEnd"/>
            <w:r w:rsidRPr="00744805">
              <w:rPr>
                <w:rFonts w:cs="Segoe UI"/>
                <w:sz w:val="15"/>
                <w:szCs w:val="15"/>
                <w:lang w:val="en-GB"/>
              </w:rPr>
              <w:t xml:space="preserve"> and indicate if changes were made.</w:t>
            </w:r>
          </w:p>
        </w:tc>
      </w:tr>
    </w:tbl>
    <w:p w14:paraId="73D8463B" w14:textId="77777777" w:rsidR="007E74F1" w:rsidRPr="00744805" w:rsidRDefault="007E74F1" w:rsidP="006E2886">
      <w:pPr>
        <w:pStyle w:val="Imprint"/>
        <w:rPr>
          <w:lang w:val="en-GB"/>
        </w:rPr>
      </w:pPr>
    </w:p>
    <w:p w14:paraId="4B0B4303" w14:textId="77777777" w:rsidR="00C86248" w:rsidRPr="00744805" w:rsidRDefault="00C86248">
      <w:pPr>
        <w:jc w:val="center"/>
        <w:rPr>
          <w:lang w:val="en-GB"/>
        </w:rPr>
        <w:sectPr w:rsidR="00C86248" w:rsidRPr="00744805" w:rsidSect="00880210">
          <w:headerReference w:type="even" r:id="rId19"/>
          <w:footerReference w:type="even" r:id="rId20"/>
          <w:footerReference w:type="default" r:id="rId21"/>
          <w:pgSz w:w="11907" w:h="16834" w:code="9"/>
          <w:pgMar w:top="1701" w:right="2268" w:bottom="1134" w:left="2268" w:header="425" w:footer="284" w:gutter="0"/>
          <w:cols w:space="720"/>
          <w:vAlign w:val="bottom"/>
        </w:sectPr>
      </w:pPr>
    </w:p>
    <w:p w14:paraId="44C2502E" w14:textId="005CBAB7" w:rsidR="00715590" w:rsidRPr="00744805" w:rsidRDefault="00715590" w:rsidP="006457E8">
      <w:pPr>
        <w:pStyle w:val="IntroHead"/>
      </w:pPr>
      <w:r w:rsidRPr="00744805">
        <w:lastRenderedPageBreak/>
        <w:t>Contents</w:t>
      </w:r>
    </w:p>
    <w:p w14:paraId="60135F14" w14:textId="151F42CA" w:rsidR="00F36B14" w:rsidRPr="00744805" w:rsidRDefault="0099062E">
      <w:pPr>
        <w:pStyle w:val="TOC1"/>
        <w:rPr>
          <w:rFonts w:asciiTheme="minorHAnsi" w:eastAsiaTheme="minorEastAsia" w:hAnsiTheme="minorHAnsi" w:cstheme="minorBidi"/>
          <w:noProof/>
          <w:sz w:val="22"/>
          <w:szCs w:val="22"/>
          <w:lang w:eastAsia="en-NZ"/>
        </w:rPr>
      </w:pPr>
      <w:r w:rsidRPr="00744805">
        <w:rPr>
          <w:rFonts w:ascii="Segoe UI Semibold" w:hAnsi="Segoe UI Semibold"/>
          <w:lang w:val="en-GB"/>
        </w:rPr>
        <w:fldChar w:fldCharType="begin"/>
      </w:r>
      <w:r w:rsidRPr="00744805">
        <w:rPr>
          <w:rFonts w:ascii="Segoe UI Semibold" w:hAnsi="Segoe UI Semibold"/>
          <w:b/>
          <w:lang w:val="en-GB"/>
        </w:rPr>
        <w:instrText xml:space="preserve"> TOC \o "1-2" \h \z </w:instrText>
      </w:r>
      <w:r w:rsidRPr="00744805">
        <w:rPr>
          <w:rFonts w:ascii="Segoe UI Semibold" w:hAnsi="Segoe UI Semibold"/>
          <w:lang w:val="en-GB"/>
        </w:rPr>
        <w:fldChar w:fldCharType="separate"/>
      </w:r>
      <w:hyperlink w:anchor="_Toc120193396" w:history="1">
        <w:r w:rsidR="00F36B14" w:rsidRPr="00744805">
          <w:rPr>
            <w:rStyle w:val="Hyperlink"/>
            <w:noProof/>
            <w:lang w:val="en-GB"/>
          </w:rPr>
          <w:t>Purpose of report</w:t>
        </w:r>
        <w:r w:rsidR="00F36B14" w:rsidRPr="00744805">
          <w:rPr>
            <w:noProof/>
            <w:webHidden/>
          </w:rPr>
          <w:tab/>
        </w:r>
        <w:r w:rsidR="00F36B14" w:rsidRPr="00744805">
          <w:rPr>
            <w:noProof/>
            <w:webHidden/>
          </w:rPr>
          <w:fldChar w:fldCharType="begin"/>
        </w:r>
        <w:r w:rsidR="00F36B14" w:rsidRPr="00744805">
          <w:rPr>
            <w:noProof/>
            <w:webHidden/>
          </w:rPr>
          <w:instrText xml:space="preserve"> PAGEREF _Toc120193396 \h </w:instrText>
        </w:r>
        <w:r w:rsidR="00F36B14" w:rsidRPr="00744805">
          <w:rPr>
            <w:noProof/>
            <w:webHidden/>
          </w:rPr>
        </w:r>
        <w:r w:rsidR="00F36B14" w:rsidRPr="00744805">
          <w:rPr>
            <w:noProof/>
            <w:webHidden/>
          </w:rPr>
          <w:fldChar w:fldCharType="separate"/>
        </w:r>
        <w:r w:rsidR="00765E72">
          <w:rPr>
            <w:noProof/>
            <w:webHidden/>
          </w:rPr>
          <w:t>1</w:t>
        </w:r>
        <w:r w:rsidR="00F36B14" w:rsidRPr="00744805">
          <w:rPr>
            <w:noProof/>
            <w:webHidden/>
          </w:rPr>
          <w:fldChar w:fldCharType="end"/>
        </w:r>
      </w:hyperlink>
    </w:p>
    <w:p w14:paraId="62337AAC" w14:textId="3FC8961E" w:rsidR="00F36B14" w:rsidRPr="00744805" w:rsidRDefault="006E0154">
      <w:pPr>
        <w:pStyle w:val="TOC1"/>
        <w:rPr>
          <w:rFonts w:asciiTheme="minorHAnsi" w:eastAsiaTheme="minorEastAsia" w:hAnsiTheme="minorHAnsi" w:cstheme="minorBidi"/>
          <w:noProof/>
          <w:sz w:val="22"/>
          <w:szCs w:val="22"/>
          <w:lang w:eastAsia="en-NZ"/>
        </w:rPr>
      </w:pPr>
      <w:hyperlink w:anchor="_Toc120193397" w:history="1">
        <w:r w:rsidR="00F36B14" w:rsidRPr="00744805">
          <w:rPr>
            <w:rStyle w:val="Hyperlink"/>
            <w:noProof/>
            <w:lang w:val="en-GB"/>
          </w:rPr>
          <w:t>Executive summary</w:t>
        </w:r>
        <w:r w:rsidR="00F36B14" w:rsidRPr="00744805">
          <w:rPr>
            <w:noProof/>
            <w:webHidden/>
          </w:rPr>
          <w:tab/>
        </w:r>
        <w:r w:rsidR="00F36B14" w:rsidRPr="00744805">
          <w:rPr>
            <w:noProof/>
            <w:webHidden/>
          </w:rPr>
          <w:fldChar w:fldCharType="begin"/>
        </w:r>
        <w:r w:rsidR="00F36B14" w:rsidRPr="00744805">
          <w:rPr>
            <w:noProof/>
            <w:webHidden/>
          </w:rPr>
          <w:instrText xml:space="preserve"> PAGEREF _Toc120193397 \h </w:instrText>
        </w:r>
        <w:r w:rsidR="00F36B14" w:rsidRPr="00744805">
          <w:rPr>
            <w:noProof/>
            <w:webHidden/>
          </w:rPr>
        </w:r>
        <w:r w:rsidR="00F36B14" w:rsidRPr="00744805">
          <w:rPr>
            <w:noProof/>
            <w:webHidden/>
          </w:rPr>
          <w:fldChar w:fldCharType="separate"/>
        </w:r>
        <w:r w:rsidR="00765E72">
          <w:rPr>
            <w:noProof/>
            <w:webHidden/>
          </w:rPr>
          <w:t>2</w:t>
        </w:r>
        <w:r w:rsidR="00F36B14" w:rsidRPr="00744805">
          <w:rPr>
            <w:noProof/>
            <w:webHidden/>
          </w:rPr>
          <w:fldChar w:fldCharType="end"/>
        </w:r>
      </w:hyperlink>
    </w:p>
    <w:p w14:paraId="6BF614B7" w14:textId="18D6016E" w:rsidR="00F36B14" w:rsidRPr="00744805" w:rsidRDefault="006E0154">
      <w:pPr>
        <w:pStyle w:val="TOC1"/>
        <w:rPr>
          <w:rFonts w:asciiTheme="minorHAnsi" w:eastAsiaTheme="minorEastAsia" w:hAnsiTheme="minorHAnsi" w:cstheme="minorBidi"/>
          <w:noProof/>
          <w:sz w:val="22"/>
          <w:szCs w:val="22"/>
          <w:lang w:eastAsia="en-NZ"/>
        </w:rPr>
      </w:pPr>
      <w:hyperlink w:anchor="_Toc120193398" w:history="1">
        <w:r w:rsidR="00F36B14" w:rsidRPr="00744805">
          <w:rPr>
            <w:rStyle w:val="Hyperlink"/>
            <w:noProof/>
            <w:lang w:val="en-GB"/>
          </w:rPr>
          <w:t>Key insights</w:t>
        </w:r>
        <w:r w:rsidR="00F36B14" w:rsidRPr="00744805">
          <w:rPr>
            <w:noProof/>
            <w:webHidden/>
          </w:rPr>
          <w:tab/>
        </w:r>
        <w:r w:rsidR="00F36B14" w:rsidRPr="00744805">
          <w:rPr>
            <w:noProof/>
            <w:webHidden/>
          </w:rPr>
          <w:fldChar w:fldCharType="begin"/>
        </w:r>
        <w:r w:rsidR="00F36B14" w:rsidRPr="00744805">
          <w:rPr>
            <w:noProof/>
            <w:webHidden/>
          </w:rPr>
          <w:instrText xml:space="preserve"> PAGEREF _Toc120193398 \h </w:instrText>
        </w:r>
        <w:r w:rsidR="00F36B14" w:rsidRPr="00744805">
          <w:rPr>
            <w:noProof/>
            <w:webHidden/>
          </w:rPr>
        </w:r>
        <w:r w:rsidR="00F36B14" w:rsidRPr="00744805">
          <w:rPr>
            <w:noProof/>
            <w:webHidden/>
          </w:rPr>
          <w:fldChar w:fldCharType="separate"/>
        </w:r>
        <w:r w:rsidR="00765E72">
          <w:rPr>
            <w:noProof/>
            <w:webHidden/>
          </w:rPr>
          <w:t>3</w:t>
        </w:r>
        <w:r w:rsidR="00F36B14" w:rsidRPr="00744805">
          <w:rPr>
            <w:noProof/>
            <w:webHidden/>
          </w:rPr>
          <w:fldChar w:fldCharType="end"/>
        </w:r>
      </w:hyperlink>
    </w:p>
    <w:p w14:paraId="5A859076" w14:textId="08D146B7" w:rsidR="00F36B14" w:rsidRPr="00744805" w:rsidRDefault="006E0154">
      <w:pPr>
        <w:pStyle w:val="TOC2"/>
        <w:rPr>
          <w:rFonts w:asciiTheme="minorHAnsi" w:eastAsiaTheme="minorEastAsia" w:hAnsiTheme="minorHAnsi" w:cstheme="minorBidi"/>
          <w:noProof/>
          <w:sz w:val="22"/>
          <w:szCs w:val="22"/>
          <w:lang w:eastAsia="en-NZ"/>
        </w:rPr>
      </w:pPr>
      <w:hyperlink w:anchor="_Toc120193399" w:history="1">
        <w:r w:rsidR="00F36B14" w:rsidRPr="00744805">
          <w:rPr>
            <w:rStyle w:val="Hyperlink"/>
            <w:noProof/>
            <w:lang w:val="en-GB"/>
          </w:rPr>
          <w:t>National Trends</w:t>
        </w:r>
        <w:r w:rsidR="00F36B14" w:rsidRPr="00744805">
          <w:rPr>
            <w:noProof/>
            <w:webHidden/>
          </w:rPr>
          <w:tab/>
        </w:r>
        <w:r w:rsidR="00F36B14" w:rsidRPr="00744805">
          <w:rPr>
            <w:noProof/>
            <w:webHidden/>
          </w:rPr>
          <w:fldChar w:fldCharType="begin"/>
        </w:r>
        <w:r w:rsidR="00F36B14" w:rsidRPr="00744805">
          <w:rPr>
            <w:noProof/>
            <w:webHidden/>
          </w:rPr>
          <w:instrText xml:space="preserve"> PAGEREF _Toc120193399 \h </w:instrText>
        </w:r>
        <w:r w:rsidR="00F36B14" w:rsidRPr="00744805">
          <w:rPr>
            <w:noProof/>
            <w:webHidden/>
          </w:rPr>
        </w:r>
        <w:r w:rsidR="00F36B14" w:rsidRPr="00744805">
          <w:rPr>
            <w:noProof/>
            <w:webHidden/>
          </w:rPr>
          <w:fldChar w:fldCharType="separate"/>
        </w:r>
        <w:r w:rsidR="00765E72">
          <w:rPr>
            <w:noProof/>
            <w:webHidden/>
          </w:rPr>
          <w:t>3</w:t>
        </w:r>
        <w:r w:rsidR="00F36B14" w:rsidRPr="00744805">
          <w:rPr>
            <w:noProof/>
            <w:webHidden/>
          </w:rPr>
          <w:fldChar w:fldCharType="end"/>
        </w:r>
      </w:hyperlink>
    </w:p>
    <w:p w14:paraId="5103F2EE" w14:textId="144E6253" w:rsidR="00F36B14" w:rsidRPr="00744805" w:rsidRDefault="006E0154">
      <w:pPr>
        <w:pStyle w:val="TOC2"/>
        <w:rPr>
          <w:rFonts w:asciiTheme="minorHAnsi" w:eastAsiaTheme="minorEastAsia" w:hAnsiTheme="minorHAnsi" w:cstheme="minorBidi"/>
          <w:noProof/>
          <w:sz w:val="22"/>
          <w:szCs w:val="22"/>
          <w:lang w:eastAsia="en-NZ"/>
        </w:rPr>
      </w:pPr>
      <w:hyperlink w:anchor="_Toc120193400" w:history="1">
        <w:r w:rsidR="00F36B14" w:rsidRPr="00744805">
          <w:rPr>
            <w:rStyle w:val="Hyperlink"/>
            <w:noProof/>
            <w:lang w:val="en-GB"/>
          </w:rPr>
          <w:t>Māori</w:t>
        </w:r>
        <w:r w:rsidR="00F36B14" w:rsidRPr="00744805">
          <w:rPr>
            <w:noProof/>
            <w:webHidden/>
          </w:rPr>
          <w:tab/>
        </w:r>
        <w:r w:rsidR="00F36B14" w:rsidRPr="00744805">
          <w:rPr>
            <w:noProof/>
            <w:webHidden/>
          </w:rPr>
          <w:fldChar w:fldCharType="begin"/>
        </w:r>
        <w:r w:rsidR="00F36B14" w:rsidRPr="00744805">
          <w:rPr>
            <w:noProof/>
            <w:webHidden/>
          </w:rPr>
          <w:instrText xml:space="preserve"> PAGEREF _Toc120193400 \h </w:instrText>
        </w:r>
        <w:r w:rsidR="00F36B14" w:rsidRPr="00744805">
          <w:rPr>
            <w:noProof/>
            <w:webHidden/>
          </w:rPr>
        </w:r>
        <w:r w:rsidR="00F36B14" w:rsidRPr="00744805">
          <w:rPr>
            <w:noProof/>
            <w:webHidden/>
          </w:rPr>
          <w:fldChar w:fldCharType="separate"/>
        </w:r>
        <w:r w:rsidR="00765E72">
          <w:rPr>
            <w:noProof/>
            <w:webHidden/>
          </w:rPr>
          <w:t>4</w:t>
        </w:r>
        <w:r w:rsidR="00F36B14" w:rsidRPr="00744805">
          <w:rPr>
            <w:noProof/>
            <w:webHidden/>
          </w:rPr>
          <w:fldChar w:fldCharType="end"/>
        </w:r>
      </w:hyperlink>
    </w:p>
    <w:p w14:paraId="1F8B7C2A" w14:textId="1F62D860" w:rsidR="00F36B14" w:rsidRPr="00744805" w:rsidRDefault="006E0154">
      <w:pPr>
        <w:pStyle w:val="TOC2"/>
        <w:rPr>
          <w:rFonts w:asciiTheme="minorHAnsi" w:eastAsiaTheme="minorEastAsia" w:hAnsiTheme="minorHAnsi" w:cstheme="minorBidi"/>
          <w:noProof/>
          <w:sz w:val="22"/>
          <w:szCs w:val="22"/>
          <w:lang w:eastAsia="en-NZ"/>
        </w:rPr>
      </w:pPr>
      <w:hyperlink w:anchor="_Toc120193401" w:history="1">
        <w:r w:rsidR="00F36B14" w:rsidRPr="00744805">
          <w:rPr>
            <w:rStyle w:val="Hyperlink"/>
            <w:noProof/>
            <w:lang w:val="en-GB"/>
          </w:rPr>
          <w:t>Pacific peoples</w:t>
        </w:r>
        <w:r w:rsidR="00F36B14" w:rsidRPr="00744805">
          <w:rPr>
            <w:noProof/>
            <w:webHidden/>
          </w:rPr>
          <w:tab/>
        </w:r>
        <w:r w:rsidR="00F36B14" w:rsidRPr="00744805">
          <w:rPr>
            <w:noProof/>
            <w:webHidden/>
          </w:rPr>
          <w:fldChar w:fldCharType="begin"/>
        </w:r>
        <w:r w:rsidR="00F36B14" w:rsidRPr="00744805">
          <w:rPr>
            <w:noProof/>
            <w:webHidden/>
          </w:rPr>
          <w:instrText xml:space="preserve"> PAGEREF _Toc120193401 \h </w:instrText>
        </w:r>
        <w:r w:rsidR="00F36B14" w:rsidRPr="00744805">
          <w:rPr>
            <w:noProof/>
            <w:webHidden/>
          </w:rPr>
        </w:r>
        <w:r w:rsidR="00F36B14" w:rsidRPr="00744805">
          <w:rPr>
            <w:noProof/>
            <w:webHidden/>
          </w:rPr>
          <w:fldChar w:fldCharType="separate"/>
        </w:r>
        <w:r w:rsidR="00765E72">
          <w:rPr>
            <w:noProof/>
            <w:webHidden/>
          </w:rPr>
          <w:t>4</w:t>
        </w:r>
        <w:r w:rsidR="00F36B14" w:rsidRPr="00744805">
          <w:rPr>
            <w:noProof/>
            <w:webHidden/>
          </w:rPr>
          <w:fldChar w:fldCharType="end"/>
        </w:r>
      </w:hyperlink>
    </w:p>
    <w:p w14:paraId="452719B8" w14:textId="3FCFFE4A" w:rsidR="00F36B14" w:rsidRPr="00744805" w:rsidRDefault="006E0154">
      <w:pPr>
        <w:pStyle w:val="TOC2"/>
        <w:rPr>
          <w:rFonts w:asciiTheme="minorHAnsi" w:eastAsiaTheme="minorEastAsia" w:hAnsiTheme="minorHAnsi" w:cstheme="minorBidi"/>
          <w:noProof/>
          <w:sz w:val="22"/>
          <w:szCs w:val="22"/>
          <w:lang w:eastAsia="en-NZ"/>
        </w:rPr>
      </w:pPr>
      <w:hyperlink w:anchor="_Toc120193402" w:history="1">
        <w:r w:rsidR="00F36B14" w:rsidRPr="00744805">
          <w:rPr>
            <w:rStyle w:val="Hyperlink"/>
            <w:noProof/>
            <w:lang w:val="en-GB"/>
          </w:rPr>
          <w:t>International Insights</w:t>
        </w:r>
        <w:r w:rsidR="00F36B14" w:rsidRPr="00744805">
          <w:rPr>
            <w:noProof/>
            <w:webHidden/>
          </w:rPr>
          <w:tab/>
        </w:r>
        <w:r w:rsidR="00F36B14" w:rsidRPr="00744805">
          <w:rPr>
            <w:noProof/>
            <w:webHidden/>
          </w:rPr>
          <w:fldChar w:fldCharType="begin"/>
        </w:r>
        <w:r w:rsidR="00F36B14" w:rsidRPr="00744805">
          <w:rPr>
            <w:noProof/>
            <w:webHidden/>
          </w:rPr>
          <w:instrText xml:space="preserve"> PAGEREF _Toc120193402 \h </w:instrText>
        </w:r>
        <w:r w:rsidR="00F36B14" w:rsidRPr="00744805">
          <w:rPr>
            <w:noProof/>
            <w:webHidden/>
          </w:rPr>
        </w:r>
        <w:r w:rsidR="00F36B14" w:rsidRPr="00744805">
          <w:rPr>
            <w:noProof/>
            <w:webHidden/>
          </w:rPr>
          <w:fldChar w:fldCharType="separate"/>
        </w:r>
        <w:r w:rsidR="00765E72">
          <w:rPr>
            <w:noProof/>
            <w:webHidden/>
          </w:rPr>
          <w:t>4</w:t>
        </w:r>
        <w:r w:rsidR="00F36B14" w:rsidRPr="00744805">
          <w:rPr>
            <w:noProof/>
            <w:webHidden/>
          </w:rPr>
          <w:fldChar w:fldCharType="end"/>
        </w:r>
      </w:hyperlink>
    </w:p>
    <w:p w14:paraId="0812861B" w14:textId="2AF60CE4" w:rsidR="00F36B14" w:rsidRPr="00744805" w:rsidRDefault="006E0154">
      <w:pPr>
        <w:pStyle w:val="TOC1"/>
        <w:rPr>
          <w:rFonts w:asciiTheme="minorHAnsi" w:eastAsiaTheme="minorEastAsia" w:hAnsiTheme="minorHAnsi" w:cstheme="minorBidi"/>
          <w:noProof/>
          <w:sz w:val="22"/>
          <w:szCs w:val="22"/>
          <w:lang w:eastAsia="en-NZ"/>
        </w:rPr>
      </w:pPr>
      <w:hyperlink w:anchor="_Toc120193403" w:history="1">
        <w:r w:rsidR="00F36B14" w:rsidRPr="00744805">
          <w:rPr>
            <w:rStyle w:val="Hyperlink"/>
            <w:rFonts w:cs="Segoe UI"/>
            <w:noProof/>
            <w:lang w:val="en-GB"/>
          </w:rPr>
          <w:t>National summary of epidemic trends</w:t>
        </w:r>
        <w:r w:rsidR="00F36B14" w:rsidRPr="00744805">
          <w:rPr>
            <w:noProof/>
            <w:webHidden/>
          </w:rPr>
          <w:tab/>
        </w:r>
        <w:r w:rsidR="00F36B14" w:rsidRPr="00744805">
          <w:rPr>
            <w:noProof/>
            <w:webHidden/>
          </w:rPr>
          <w:fldChar w:fldCharType="begin"/>
        </w:r>
        <w:r w:rsidR="00F36B14" w:rsidRPr="00744805">
          <w:rPr>
            <w:noProof/>
            <w:webHidden/>
          </w:rPr>
          <w:instrText xml:space="preserve"> PAGEREF _Toc120193403 \h </w:instrText>
        </w:r>
        <w:r w:rsidR="00F36B14" w:rsidRPr="00744805">
          <w:rPr>
            <w:noProof/>
            <w:webHidden/>
          </w:rPr>
        </w:r>
        <w:r w:rsidR="00F36B14" w:rsidRPr="00744805">
          <w:rPr>
            <w:noProof/>
            <w:webHidden/>
          </w:rPr>
          <w:fldChar w:fldCharType="separate"/>
        </w:r>
        <w:r w:rsidR="00765E72">
          <w:rPr>
            <w:noProof/>
            <w:webHidden/>
          </w:rPr>
          <w:t>5</w:t>
        </w:r>
        <w:r w:rsidR="00F36B14" w:rsidRPr="00744805">
          <w:rPr>
            <w:noProof/>
            <w:webHidden/>
          </w:rPr>
          <w:fldChar w:fldCharType="end"/>
        </w:r>
      </w:hyperlink>
    </w:p>
    <w:p w14:paraId="49AF809E" w14:textId="47F31EED" w:rsidR="00F36B14" w:rsidRPr="00744805" w:rsidRDefault="006E0154">
      <w:pPr>
        <w:pStyle w:val="TOC1"/>
        <w:rPr>
          <w:rFonts w:asciiTheme="minorHAnsi" w:eastAsiaTheme="minorEastAsia" w:hAnsiTheme="minorHAnsi" w:cstheme="minorBidi"/>
          <w:noProof/>
          <w:sz w:val="22"/>
          <w:szCs w:val="22"/>
          <w:lang w:eastAsia="en-NZ"/>
        </w:rPr>
      </w:pPr>
      <w:hyperlink w:anchor="_Toc120193404" w:history="1">
        <w:r w:rsidR="00F36B14" w:rsidRPr="00744805">
          <w:rPr>
            <w:rStyle w:val="Hyperlink"/>
            <w:noProof/>
            <w:lang w:val="en-GB"/>
          </w:rPr>
          <w:t>Hospitalisation and mortality trends</w:t>
        </w:r>
        <w:r w:rsidR="00F36B14" w:rsidRPr="00744805">
          <w:rPr>
            <w:noProof/>
            <w:webHidden/>
          </w:rPr>
          <w:tab/>
        </w:r>
        <w:r w:rsidR="00F36B14" w:rsidRPr="00744805">
          <w:rPr>
            <w:noProof/>
            <w:webHidden/>
          </w:rPr>
          <w:fldChar w:fldCharType="begin"/>
        </w:r>
        <w:r w:rsidR="00F36B14" w:rsidRPr="00744805">
          <w:rPr>
            <w:noProof/>
            <w:webHidden/>
          </w:rPr>
          <w:instrText xml:space="preserve"> PAGEREF _Toc120193404 \h </w:instrText>
        </w:r>
        <w:r w:rsidR="00F36B14" w:rsidRPr="00744805">
          <w:rPr>
            <w:noProof/>
            <w:webHidden/>
          </w:rPr>
        </w:r>
        <w:r w:rsidR="00F36B14" w:rsidRPr="00744805">
          <w:rPr>
            <w:noProof/>
            <w:webHidden/>
          </w:rPr>
          <w:fldChar w:fldCharType="separate"/>
        </w:r>
        <w:r w:rsidR="00765E72">
          <w:rPr>
            <w:noProof/>
            <w:webHidden/>
          </w:rPr>
          <w:t>9</w:t>
        </w:r>
        <w:r w:rsidR="00F36B14" w:rsidRPr="00744805">
          <w:rPr>
            <w:noProof/>
            <w:webHidden/>
          </w:rPr>
          <w:fldChar w:fldCharType="end"/>
        </w:r>
      </w:hyperlink>
    </w:p>
    <w:p w14:paraId="6CE5F9D3" w14:textId="0959602E" w:rsidR="00F36B14" w:rsidRPr="00744805" w:rsidRDefault="006E0154">
      <w:pPr>
        <w:pStyle w:val="TOC2"/>
        <w:rPr>
          <w:rFonts w:asciiTheme="minorHAnsi" w:eastAsiaTheme="minorEastAsia" w:hAnsiTheme="minorHAnsi" w:cstheme="minorBidi"/>
          <w:noProof/>
          <w:sz w:val="22"/>
          <w:szCs w:val="22"/>
          <w:lang w:eastAsia="en-NZ"/>
        </w:rPr>
      </w:pPr>
      <w:hyperlink w:anchor="_Toc120193405" w:history="1">
        <w:r w:rsidR="00F36B14" w:rsidRPr="00744805">
          <w:rPr>
            <w:rStyle w:val="Hyperlink"/>
            <w:rFonts w:cs="Segoe UI"/>
            <w:noProof/>
            <w:lang w:val="en-GB"/>
          </w:rPr>
          <w:t>Whole Genomic Sequencing</w:t>
        </w:r>
        <w:r w:rsidR="00F36B14" w:rsidRPr="00744805">
          <w:rPr>
            <w:noProof/>
            <w:webHidden/>
          </w:rPr>
          <w:tab/>
        </w:r>
        <w:r w:rsidR="00F36B14" w:rsidRPr="00744805">
          <w:rPr>
            <w:noProof/>
            <w:webHidden/>
          </w:rPr>
          <w:fldChar w:fldCharType="begin"/>
        </w:r>
        <w:r w:rsidR="00F36B14" w:rsidRPr="00744805">
          <w:rPr>
            <w:noProof/>
            <w:webHidden/>
          </w:rPr>
          <w:instrText xml:space="preserve"> PAGEREF _Toc120193405 \h </w:instrText>
        </w:r>
        <w:r w:rsidR="00F36B14" w:rsidRPr="00744805">
          <w:rPr>
            <w:noProof/>
            <w:webHidden/>
          </w:rPr>
        </w:r>
        <w:r w:rsidR="00F36B14" w:rsidRPr="00744805">
          <w:rPr>
            <w:noProof/>
            <w:webHidden/>
          </w:rPr>
          <w:fldChar w:fldCharType="separate"/>
        </w:r>
        <w:r w:rsidR="00765E72">
          <w:rPr>
            <w:noProof/>
            <w:webHidden/>
          </w:rPr>
          <w:t>14</w:t>
        </w:r>
        <w:r w:rsidR="00F36B14" w:rsidRPr="00744805">
          <w:rPr>
            <w:noProof/>
            <w:webHidden/>
          </w:rPr>
          <w:fldChar w:fldCharType="end"/>
        </w:r>
      </w:hyperlink>
    </w:p>
    <w:p w14:paraId="4DADF7FB" w14:textId="4AE8D0F7" w:rsidR="00F36B14" w:rsidRPr="00744805" w:rsidRDefault="006E0154">
      <w:pPr>
        <w:pStyle w:val="TOC2"/>
        <w:rPr>
          <w:rFonts w:asciiTheme="minorHAnsi" w:eastAsiaTheme="minorEastAsia" w:hAnsiTheme="minorHAnsi" w:cstheme="minorBidi"/>
          <w:noProof/>
          <w:sz w:val="22"/>
          <w:szCs w:val="22"/>
          <w:lang w:eastAsia="en-NZ"/>
        </w:rPr>
      </w:pPr>
      <w:hyperlink w:anchor="_Toc120193406" w:history="1">
        <w:r w:rsidR="00F36B14" w:rsidRPr="00744805">
          <w:rPr>
            <w:rStyle w:val="Hyperlink"/>
            <w:rFonts w:cs="Segoe UI"/>
            <w:noProof/>
          </w:rPr>
          <w:t>Comparison of epidemic trends by ethnicity</w:t>
        </w:r>
        <w:r w:rsidR="00F36B14" w:rsidRPr="00744805">
          <w:rPr>
            <w:noProof/>
            <w:webHidden/>
          </w:rPr>
          <w:tab/>
        </w:r>
        <w:r w:rsidR="00F36B14" w:rsidRPr="00744805">
          <w:rPr>
            <w:noProof/>
            <w:webHidden/>
          </w:rPr>
          <w:fldChar w:fldCharType="begin"/>
        </w:r>
        <w:r w:rsidR="00F36B14" w:rsidRPr="00744805">
          <w:rPr>
            <w:noProof/>
            <w:webHidden/>
          </w:rPr>
          <w:instrText xml:space="preserve"> PAGEREF _Toc120193406 \h </w:instrText>
        </w:r>
        <w:r w:rsidR="00F36B14" w:rsidRPr="00744805">
          <w:rPr>
            <w:noProof/>
            <w:webHidden/>
          </w:rPr>
        </w:r>
        <w:r w:rsidR="00F36B14" w:rsidRPr="00744805">
          <w:rPr>
            <w:noProof/>
            <w:webHidden/>
          </w:rPr>
          <w:fldChar w:fldCharType="separate"/>
        </w:r>
        <w:r w:rsidR="00765E72">
          <w:rPr>
            <w:noProof/>
            <w:webHidden/>
          </w:rPr>
          <w:t>18</w:t>
        </w:r>
        <w:r w:rsidR="00F36B14" w:rsidRPr="00744805">
          <w:rPr>
            <w:noProof/>
            <w:webHidden/>
          </w:rPr>
          <w:fldChar w:fldCharType="end"/>
        </w:r>
      </w:hyperlink>
    </w:p>
    <w:p w14:paraId="260F3A6B" w14:textId="463B2245" w:rsidR="00F36B14" w:rsidRPr="00744805" w:rsidRDefault="006E0154">
      <w:pPr>
        <w:pStyle w:val="TOC2"/>
        <w:rPr>
          <w:rFonts w:asciiTheme="minorHAnsi" w:eastAsiaTheme="minorEastAsia" w:hAnsiTheme="minorHAnsi" w:cstheme="minorBidi"/>
          <w:noProof/>
          <w:sz w:val="22"/>
          <w:szCs w:val="22"/>
          <w:lang w:eastAsia="en-NZ"/>
        </w:rPr>
      </w:pPr>
      <w:hyperlink w:anchor="_Toc120193407" w:history="1">
        <w:r w:rsidR="00F36B14" w:rsidRPr="00744805">
          <w:rPr>
            <w:rStyle w:val="Hyperlink"/>
            <w:rFonts w:cs="Segoe UI"/>
            <w:noProof/>
          </w:rPr>
          <w:t>Comparison of epidemic trends by deprivation</w:t>
        </w:r>
        <w:r w:rsidR="00F36B14" w:rsidRPr="00744805">
          <w:rPr>
            <w:noProof/>
            <w:webHidden/>
          </w:rPr>
          <w:tab/>
        </w:r>
        <w:r w:rsidR="00F36B14" w:rsidRPr="00744805">
          <w:rPr>
            <w:noProof/>
            <w:webHidden/>
          </w:rPr>
          <w:fldChar w:fldCharType="begin"/>
        </w:r>
        <w:r w:rsidR="00F36B14" w:rsidRPr="00744805">
          <w:rPr>
            <w:noProof/>
            <w:webHidden/>
          </w:rPr>
          <w:instrText xml:space="preserve"> PAGEREF _Toc120193407 \h </w:instrText>
        </w:r>
        <w:r w:rsidR="00F36B14" w:rsidRPr="00744805">
          <w:rPr>
            <w:noProof/>
            <w:webHidden/>
          </w:rPr>
        </w:r>
        <w:r w:rsidR="00F36B14" w:rsidRPr="00744805">
          <w:rPr>
            <w:noProof/>
            <w:webHidden/>
          </w:rPr>
          <w:fldChar w:fldCharType="separate"/>
        </w:r>
        <w:r w:rsidR="00765E72">
          <w:rPr>
            <w:noProof/>
            <w:webHidden/>
          </w:rPr>
          <w:t>21</w:t>
        </w:r>
        <w:r w:rsidR="00F36B14" w:rsidRPr="00744805">
          <w:rPr>
            <w:noProof/>
            <w:webHidden/>
          </w:rPr>
          <w:fldChar w:fldCharType="end"/>
        </w:r>
      </w:hyperlink>
    </w:p>
    <w:p w14:paraId="3140D35E" w14:textId="0F1B4E42" w:rsidR="00F36B14" w:rsidRPr="00744805" w:rsidRDefault="006E0154">
      <w:pPr>
        <w:pStyle w:val="TOC1"/>
        <w:rPr>
          <w:rFonts w:asciiTheme="minorHAnsi" w:eastAsiaTheme="minorEastAsia" w:hAnsiTheme="minorHAnsi" w:cstheme="minorBidi"/>
          <w:noProof/>
          <w:sz w:val="22"/>
          <w:szCs w:val="22"/>
          <w:lang w:eastAsia="en-NZ"/>
        </w:rPr>
      </w:pPr>
      <w:hyperlink w:anchor="_Toc120193408" w:history="1">
        <w:r w:rsidR="00F36B14" w:rsidRPr="00744805">
          <w:rPr>
            <w:rStyle w:val="Hyperlink"/>
            <w:rFonts w:cs="Segoe UI"/>
            <w:noProof/>
            <w:lang w:val="en-GB"/>
          </w:rPr>
          <w:t>Global pandemic summary</w:t>
        </w:r>
        <w:r w:rsidR="00F36B14" w:rsidRPr="00744805">
          <w:rPr>
            <w:noProof/>
            <w:webHidden/>
          </w:rPr>
          <w:tab/>
        </w:r>
        <w:r w:rsidR="00F36B14" w:rsidRPr="00744805">
          <w:rPr>
            <w:noProof/>
            <w:webHidden/>
          </w:rPr>
          <w:fldChar w:fldCharType="begin"/>
        </w:r>
        <w:r w:rsidR="00F36B14" w:rsidRPr="00744805">
          <w:rPr>
            <w:noProof/>
            <w:webHidden/>
          </w:rPr>
          <w:instrText xml:space="preserve"> PAGEREF _Toc120193408 \h </w:instrText>
        </w:r>
        <w:r w:rsidR="00F36B14" w:rsidRPr="00744805">
          <w:rPr>
            <w:noProof/>
            <w:webHidden/>
          </w:rPr>
        </w:r>
        <w:r w:rsidR="00F36B14" w:rsidRPr="00744805">
          <w:rPr>
            <w:noProof/>
            <w:webHidden/>
          </w:rPr>
          <w:fldChar w:fldCharType="separate"/>
        </w:r>
        <w:r w:rsidR="00765E72">
          <w:rPr>
            <w:noProof/>
            <w:webHidden/>
          </w:rPr>
          <w:t>24</w:t>
        </w:r>
        <w:r w:rsidR="00F36B14" w:rsidRPr="00744805">
          <w:rPr>
            <w:noProof/>
            <w:webHidden/>
          </w:rPr>
          <w:fldChar w:fldCharType="end"/>
        </w:r>
      </w:hyperlink>
    </w:p>
    <w:p w14:paraId="1EF99557" w14:textId="035EB158" w:rsidR="00F36B14" w:rsidRPr="00744805" w:rsidRDefault="006E0154">
      <w:pPr>
        <w:pStyle w:val="TOC1"/>
        <w:rPr>
          <w:rFonts w:asciiTheme="minorHAnsi" w:eastAsiaTheme="minorEastAsia" w:hAnsiTheme="minorHAnsi" w:cstheme="minorBidi"/>
          <w:noProof/>
          <w:sz w:val="22"/>
          <w:szCs w:val="22"/>
          <w:lang w:eastAsia="en-NZ"/>
        </w:rPr>
      </w:pPr>
      <w:hyperlink w:anchor="_Toc120193409" w:history="1">
        <w:r w:rsidR="00F36B14" w:rsidRPr="00744805">
          <w:rPr>
            <w:rStyle w:val="Hyperlink"/>
            <w:rFonts w:cs="Segoe UI"/>
            <w:noProof/>
            <w:lang w:val="en-GB"/>
          </w:rPr>
          <w:t>Appendix: Table of summary statistics</w:t>
        </w:r>
        <w:r w:rsidR="00F36B14" w:rsidRPr="00744805">
          <w:rPr>
            <w:noProof/>
            <w:webHidden/>
          </w:rPr>
          <w:tab/>
        </w:r>
        <w:r w:rsidR="00F36B14" w:rsidRPr="00744805">
          <w:rPr>
            <w:noProof/>
            <w:webHidden/>
          </w:rPr>
          <w:fldChar w:fldCharType="begin"/>
        </w:r>
        <w:r w:rsidR="00F36B14" w:rsidRPr="00744805">
          <w:rPr>
            <w:noProof/>
            <w:webHidden/>
          </w:rPr>
          <w:instrText xml:space="preserve"> PAGEREF _Toc120193409 \h </w:instrText>
        </w:r>
        <w:r w:rsidR="00F36B14" w:rsidRPr="00744805">
          <w:rPr>
            <w:noProof/>
            <w:webHidden/>
          </w:rPr>
        </w:r>
        <w:r w:rsidR="00F36B14" w:rsidRPr="00744805">
          <w:rPr>
            <w:noProof/>
            <w:webHidden/>
          </w:rPr>
          <w:fldChar w:fldCharType="separate"/>
        </w:r>
        <w:r w:rsidR="00765E72">
          <w:rPr>
            <w:noProof/>
            <w:webHidden/>
          </w:rPr>
          <w:t>26</w:t>
        </w:r>
        <w:r w:rsidR="00F36B14" w:rsidRPr="00744805">
          <w:rPr>
            <w:noProof/>
            <w:webHidden/>
          </w:rPr>
          <w:fldChar w:fldCharType="end"/>
        </w:r>
      </w:hyperlink>
    </w:p>
    <w:p w14:paraId="1129D199" w14:textId="67E2FC6D" w:rsidR="00C86248" w:rsidRPr="00744805" w:rsidRDefault="0099062E" w:rsidP="00D12ECD">
      <w:pPr>
        <w:pStyle w:val="TOC1"/>
        <w:rPr>
          <w:rFonts w:asciiTheme="minorHAnsi" w:eastAsiaTheme="minorEastAsia" w:hAnsiTheme="minorHAnsi" w:cstheme="minorBidi"/>
          <w:sz w:val="22"/>
          <w:szCs w:val="22"/>
          <w:lang w:eastAsia="en-NZ"/>
        </w:rPr>
      </w:pPr>
      <w:r w:rsidRPr="00744805">
        <w:rPr>
          <w:rFonts w:ascii="Segoe UI Semibold" w:hAnsi="Segoe UI Semibold"/>
          <w:lang w:val="en-GB"/>
        </w:rPr>
        <w:fldChar w:fldCharType="end"/>
      </w:r>
    </w:p>
    <w:p w14:paraId="082FA61E" w14:textId="6C06D883" w:rsidR="002B76A7" w:rsidRPr="00744805" w:rsidRDefault="002B76A7" w:rsidP="003A5FEA">
      <w:pPr>
        <w:rPr>
          <w:lang w:val="en-GB"/>
        </w:rPr>
      </w:pPr>
    </w:p>
    <w:p w14:paraId="6126FA64" w14:textId="77777777" w:rsidR="00B6551F" w:rsidRPr="00744805" w:rsidRDefault="00B6551F" w:rsidP="0033448B">
      <w:pPr>
        <w:pStyle w:val="TOC1"/>
        <w:keepNext/>
        <w:rPr>
          <w:lang w:val="en-GB"/>
        </w:rPr>
      </w:pPr>
    </w:p>
    <w:p w14:paraId="2B81DB63" w14:textId="77777777" w:rsidR="00B6551F" w:rsidRPr="00744805" w:rsidRDefault="00B6551F" w:rsidP="0033448B">
      <w:pPr>
        <w:pStyle w:val="TOC1"/>
        <w:keepNext/>
        <w:rPr>
          <w:lang w:val="en-GB"/>
        </w:rPr>
      </w:pPr>
    </w:p>
    <w:p w14:paraId="7B8DA560" w14:textId="77777777" w:rsidR="00B6551F" w:rsidRPr="00744805" w:rsidRDefault="00B6551F" w:rsidP="0033448B">
      <w:pPr>
        <w:pStyle w:val="TOC1"/>
        <w:keepNext/>
        <w:rPr>
          <w:lang w:val="en-GB"/>
        </w:rPr>
      </w:pPr>
    </w:p>
    <w:p w14:paraId="36B35E75" w14:textId="77777777" w:rsidR="00B6551F" w:rsidRPr="00744805" w:rsidRDefault="00B6551F" w:rsidP="0033448B">
      <w:pPr>
        <w:pStyle w:val="TOC1"/>
        <w:keepNext/>
        <w:rPr>
          <w:lang w:val="en-GB"/>
        </w:rPr>
      </w:pPr>
    </w:p>
    <w:p w14:paraId="38D39BEA" w14:textId="77777777" w:rsidR="004F163D" w:rsidRPr="00744805" w:rsidRDefault="004F163D" w:rsidP="004F163D">
      <w:pPr>
        <w:rPr>
          <w:lang w:val="en-GB"/>
        </w:rPr>
      </w:pPr>
    </w:p>
    <w:p w14:paraId="50A3E4D1" w14:textId="58E1FAFB" w:rsidR="00DF6F11" w:rsidRPr="00744805" w:rsidRDefault="0033448B" w:rsidP="003A338A">
      <w:pPr>
        <w:pStyle w:val="IntroHead"/>
      </w:pPr>
      <w:r w:rsidRPr="00744805">
        <w:lastRenderedPageBreak/>
        <w:t>List of Figures</w:t>
      </w:r>
    </w:p>
    <w:p w14:paraId="407D309C" w14:textId="77777777" w:rsidR="004F163D" w:rsidRPr="00744805" w:rsidRDefault="004F163D" w:rsidP="004F163D">
      <w:pPr>
        <w:rPr>
          <w:lang w:val="en-GB"/>
        </w:rPr>
      </w:pPr>
    </w:p>
    <w:p w14:paraId="5B7A8817" w14:textId="03B02E1D" w:rsidR="00CA2C3D" w:rsidRPr="00744805" w:rsidRDefault="00124F9D">
      <w:pPr>
        <w:pStyle w:val="TableofFigures"/>
        <w:tabs>
          <w:tab w:val="right" w:leader="dot" w:pos="8069"/>
        </w:tabs>
        <w:rPr>
          <w:rFonts w:asciiTheme="minorHAnsi" w:eastAsiaTheme="minorEastAsia" w:hAnsiTheme="minorHAnsi" w:cstheme="minorBidi"/>
          <w:noProof/>
          <w:sz w:val="22"/>
          <w:szCs w:val="22"/>
          <w:lang w:eastAsia="en-NZ"/>
        </w:rPr>
      </w:pPr>
      <w:r w:rsidRPr="00744805">
        <w:rPr>
          <w:b/>
          <w:lang w:val="en-GB"/>
        </w:rPr>
        <w:fldChar w:fldCharType="begin"/>
      </w:r>
      <w:r w:rsidRPr="008E15BF">
        <w:rPr>
          <w:b/>
          <w:highlight w:val="yellow"/>
          <w:lang w:val="en-GB"/>
        </w:rPr>
        <w:instrText xml:space="preserve"> TOC \c "Figure" </w:instrText>
      </w:r>
      <w:r w:rsidRPr="00744805">
        <w:rPr>
          <w:b/>
          <w:lang w:val="en-GB"/>
        </w:rPr>
        <w:fldChar w:fldCharType="separate"/>
      </w:r>
      <w:r w:rsidR="00CA2C3D" w:rsidRPr="00744805">
        <w:rPr>
          <w:b/>
          <w:noProof/>
        </w:rPr>
        <w:t>Figure 1: National wastewater trends (SARS-CoV-2 genome copies) and reported cases to 20 November 2022</w:t>
      </w:r>
      <w:r w:rsidR="00CA2C3D" w:rsidRPr="00744805">
        <w:rPr>
          <w:noProof/>
        </w:rPr>
        <w:tab/>
      </w:r>
      <w:r w:rsidR="00CA2C3D" w:rsidRPr="00744805">
        <w:rPr>
          <w:noProof/>
        </w:rPr>
        <w:fldChar w:fldCharType="begin"/>
      </w:r>
      <w:r w:rsidR="00CA2C3D" w:rsidRPr="00744805">
        <w:rPr>
          <w:noProof/>
        </w:rPr>
        <w:instrText xml:space="preserve"> PAGEREF _Toc120268401 \h </w:instrText>
      </w:r>
      <w:r w:rsidR="00CA2C3D" w:rsidRPr="00744805">
        <w:rPr>
          <w:noProof/>
        </w:rPr>
      </w:r>
      <w:r w:rsidR="00CA2C3D" w:rsidRPr="00744805">
        <w:rPr>
          <w:noProof/>
        </w:rPr>
        <w:fldChar w:fldCharType="separate"/>
      </w:r>
      <w:r w:rsidR="00765E72">
        <w:rPr>
          <w:noProof/>
        </w:rPr>
        <w:t>6</w:t>
      </w:r>
      <w:r w:rsidR="00CA2C3D" w:rsidRPr="00744805">
        <w:rPr>
          <w:noProof/>
        </w:rPr>
        <w:fldChar w:fldCharType="end"/>
      </w:r>
    </w:p>
    <w:p w14:paraId="06C3B300" w14:textId="432DE94B"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rPr>
        <w:t>Figure 2: COVID-19 Modelling Aotearoa scenarios compared with national reported case numbers with 10% higher transmission</w:t>
      </w:r>
      <w:r w:rsidRPr="00744805">
        <w:rPr>
          <w:noProof/>
        </w:rPr>
        <w:tab/>
      </w:r>
      <w:r w:rsidRPr="00744805">
        <w:rPr>
          <w:noProof/>
        </w:rPr>
        <w:fldChar w:fldCharType="begin"/>
      </w:r>
      <w:r w:rsidRPr="00744805">
        <w:rPr>
          <w:noProof/>
        </w:rPr>
        <w:instrText xml:space="preserve"> PAGEREF _Toc120268402 \h </w:instrText>
      </w:r>
      <w:r w:rsidRPr="00744805">
        <w:rPr>
          <w:noProof/>
        </w:rPr>
      </w:r>
      <w:r w:rsidRPr="00744805">
        <w:rPr>
          <w:noProof/>
        </w:rPr>
        <w:fldChar w:fldCharType="separate"/>
      </w:r>
      <w:r w:rsidR="00765E72">
        <w:rPr>
          <w:noProof/>
        </w:rPr>
        <w:t>6</w:t>
      </w:r>
      <w:r w:rsidRPr="00744805">
        <w:rPr>
          <w:noProof/>
        </w:rPr>
        <w:fldChar w:fldCharType="end"/>
      </w:r>
    </w:p>
    <w:p w14:paraId="1CB6B5E8" w14:textId="02315F52"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lang w:val="en-GB"/>
        </w:rPr>
        <w:t>Figure 3: COVID-19 Modelling Aotearoa scenarios compared with national reported case numbers</w:t>
      </w:r>
      <w:r w:rsidRPr="00744805">
        <w:rPr>
          <w:noProof/>
        </w:rPr>
        <w:tab/>
      </w:r>
      <w:r w:rsidRPr="00744805">
        <w:rPr>
          <w:noProof/>
        </w:rPr>
        <w:fldChar w:fldCharType="begin"/>
      </w:r>
      <w:r w:rsidRPr="00744805">
        <w:rPr>
          <w:noProof/>
        </w:rPr>
        <w:instrText xml:space="preserve"> PAGEREF _Toc120268403 \h </w:instrText>
      </w:r>
      <w:r w:rsidRPr="00744805">
        <w:rPr>
          <w:noProof/>
        </w:rPr>
      </w:r>
      <w:r w:rsidRPr="00744805">
        <w:rPr>
          <w:noProof/>
        </w:rPr>
        <w:fldChar w:fldCharType="separate"/>
      </w:r>
      <w:r w:rsidR="00765E72">
        <w:rPr>
          <w:noProof/>
        </w:rPr>
        <w:t>7</w:t>
      </w:r>
      <w:r w:rsidRPr="00744805">
        <w:rPr>
          <w:noProof/>
        </w:rPr>
        <w:fldChar w:fldCharType="end"/>
      </w:r>
    </w:p>
    <w:p w14:paraId="286D53E2" w14:textId="37E42841"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lang w:val="en-GB"/>
        </w:rPr>
        <w:t>Figure 4: Regional reported case rates from 01 January to 20 November 2022</w:t>
      </w:r>
      <w:r w:rsidRPr="00744805">
        <w:rPr>
          <w:noProof/>
        </w:rPr>
        <w:tab/>
      </w:r>
      <w:r w:rsidRPr="00744805">
        <w:rPr>
          <w:noProof/>
        </w:rPr>
        <w:fldChar w:fldCharType="begin"/>
      </w:r>
      <w:r w:rsidRPr="00744805">
        <w:rPr>
          <w:noProof/>
        </w:rPr>
        <w:instrText xml:space="preserve"> PAGEREF _Toc120268404 \h </w:instrText>
      </w:r>
      <w:r w:rsidRPr="00744805">
        <w:rPr>
          <w:noProof/>
        </w:rPr>
      </w:r>
      <w:r w:rsidRPr="00744805">
        <w:rPr>
          <w:noProof/>
        </w:rPr>
        <w:fldChar w:fldCharType="separate"/>
      </w:r>
      <w:r w:rsidR="00765E72">
        <w:rPr>
          <w:noProof/>
        </w:rPr>
        <w:t>7</w:t>
      </w:r>
      <w:r w:rsidRPr="00744805">
        <w:rPr>
          <w:noProof/>
        </w:rPr>
        <w:fldChar w:fldCharType="end"/>
      </w:r>
    </w:p>
    <w:p w14:paraId="0537CD56" w14:textId="77C49E2E"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lang w:val="en-GB"/>
        </w:rPr>
        <w:t>Figure 5: National reported case rates by age from 01 January to 20 November 2022</w:t>
      </w:r>
      <w:r w:rsidRPr="00744805">
        <w:rPr>
          <w:noProof/>
        </w:rPr>
        <w:tab/>
      </w:r>
      <w:r w:rsidRPr="00744805">
        <w:rPr>
          <w:noProof/>
        </w:rPr>
        <w:fldChar w:fldCharType="begin"/>
      </w:r>
      <w:r w:rsidRPr="00744805">
        <w:rPr>
          <w:noProof/>
        </w:rPr>
        <w:instrText xml:space="preserve"> PAGEREF _Toc120268405 \h </w:instrText>
      </w:r>
      <w:r w:rsidRPr="00744805">
        <w:rPr>
          <w:noProof/>
        </w:rPr>
      </w:r>
      <w:r w:rsidRPr="00744805">
        <w:rPr>
          <w:noProof/>
        </w:rPr>
        <w:fldChar w:fldCharType="separate"/>
      </w:r>
      <w:r w:rsidR="00765E72">
        <w:rPr>
          <w:noProof/>
        </w:rPr>
        <w:t>8</w:t>
      </w:r>
      <w:r w:rsidRPr="00744805">
        <w:rPr>
          <w:noProof/>
        </w:rPr>
        <w:fldChar w:fldCharType="end"/>
      </w:r>
    </w:p>
    <w:p w14:paraId="48CD139D" w14:textId="79EB9D4E"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lang w:val="en-GB"/>
        </w:rPr>
        <w:t xml:space="preserve">Figure 6: National </w:t>
      </w:r>
      <w:r w:rsidRPr="00744805">
        <w:rPr>
          <w:rFonts w:eastAsia="Segoe UI"/>
          <w:b/>
          <w:noProof/>
          <w:lang w:val="en-GB"/>
        </w:rPr>
        <w:t xml:space="preserve">hospital admissions rate for COVID-19, 01 </w:t>
      </w:r>
      <w:r w:rsidRPr="00744805">
        <w:rPr>
          <w:b/>
          <w:noProof/>
          <w:lang w:val="en-GB"/>
        </w:rPr>
        <w:t>January to 13 November 2022</w:t>
      </w:r>
      <w:r w:rsidRPr="00744805">
        <w:rPr>
          <w:noProof/>
        </w:rPr>
        <w:tab/>
      </w:r>
      <w:r w:rsidRPr="00744805">
        <w:rPr>
          <w:noProof/>
        </w:rPr>
        <w:fldChar w:fldCharType="begin"/>
      </w:r>
      <w:r w:rsidRPr="00744805">
        <w:rPr>
          <w:noProof/>
        </w:rPr>
        <w:instrText xml:space="preserve"> PAGEREF _Toc120268406 \h </w:instrText>
      </w:r>
      <w:r w:rsidRPr="00744805">
        <w:rPr>
          <w:noProof/>
        </w:rPr>
      </w:r>
      <w:r w:rsidRPr="00744805">
        <w:rPr>
          <w:noProof/>
        </w:rPr>
        <w:fldChar w:fldCharType="separate"/>
      </w:r>
      <w:r w:rsidR="00765E72">
        <w:rPr>
          <w:noProof/>
        </w:rPr>
        <w:t>10</w:t>
      </w:r>
      <w:r w:rsidRPr="00744805">
        <w:rPr>
          <w:noProof/>
        </w:rPr>
        <w:fldChar w:fldCharType="end"/>
      </w:r>
    </w:p>
    <w:p w14:paraId="7E7650CA" w14:textId="6C5A5DE0"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rPr>
        <w:t>Figure 7</w:t>
      </w:r>
      <w:r w:rsidRPr="00744805">
        <w:rPr>
          <w:b/>
          <w:noProof/>
          <w:lang w:val="en-GB"/>
        </w:rPr>
        <w:t>: COVID-19 Modelling Aotearoa hospital admissions scenario compared with national admissions with 10% higher transmission</w:t>
      </w:r>
      <w:r w:rsidRPr="00744805">
        <w:rPr>
          <w:noProof/>
        </w:rPr>
        <w:tab/>
      </w:r>
      <w:r w:rsidRPr="00744805">
        <w:rPr>
          <w:noProof/>
        </w:rPr>
        <w:fldChar w:fldCharType="begin"/>
      </w:r>
      <w:r w:rsidRPr="00744805">
        <w:rPr>
          <w:noProof/>
        </w:rPr>
        <w:instrText xml:space="preserve"> PAGEREF _Toc120268407 \h </w:instrText>
      </w:r>
      <w:r w:rsidRPr="00744805">
        <w:rPr>
          <w:noProof/>
        </w:rPr>
      </w:r>
      <w:r w:rsidRPr="00744805">
        <w:rPr>
          <w:noProof/>
        </w:rPr>
        <w:fldChar w:fldCharType="separate"/>
      </w:r>
      <w:r w:rsidR="00765E72">
        <w:rPr>
          <w:noProof/>
        </w:rPr>
        <w:t>10</w:t>
      </w:r>
      <w:r w:rsidRPr="00744805">
        <w:rPr>
          <w:noProof/>
        </w:rPr>
        <w:fldChar w:fldCharType="end"/>
      </w:r>
    </w:p>
    <w:p w14:paraId="1C063EA9" w14:textId="0FD3E13D"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lang w:val="en-GB"/>
        </w:rPr>
        <w:t>Figure 8: COVID-19 Modelling Aotearoa hospital admissions scenario compared with national admissions</w:t>
      </w:r>
      <w:r w:rsidRPr="00744805">
        <w:rPr>
          <w:noProof/>
        </w:rPr>
        <w:tab/>
      </w:r>
      <w:r w:rsidRPr="00744805">
        <w:rPr>
          <w:noProof/>
        </w:rPr>
        <w:fldChar w:fldCharType="begin"/>
      </w:r>
      <w:r w:rsidRPr="00744805">
        <w:rPr>
          <w:noProof/>
        </w:rPr>
        <w:instrText xml:space="preserve"> PAGEREF _Toc120268408 \h </w:instrText>
      </w:r>
      <w:r w:rsidRPr="00744805">
        <w:rPr>
          <w:noProof/>
        </w:rPr>
      </w:r>
      <w:r w:rsidRPr="00744805">
        <w:rPr>
          <w:noProof/>
        </w:rPr>
        <w:fldChar w:fldCharType="separate"/>
      </w:r>
      <w:r w:rsidR="00765E72">
        <w:rPr>
          <w:noProof/>
        </w:rPr>
        <w:t>11</w:t>
      </w:r>
      <w:r w:rsidRPr="00744805">
        <w:rPr>
          <w:noProof/>
        </w:rPr>
        <w:fldChar w:fldCharType="end"/>
      </w:r>
    </w:p>
    <w:p w14:paraId="369E94D0" w14:textId="6B798BBC"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lang w:val="en-GB"/>
        </w:rPr>
        <w:t>Figure 9: National weekly death counts by cause of death, 01 January to 20 November 2022</w:t>
      </w:r>
      <w:r w:rsidRPr="00744805">
        <w:rPr>
          <w:noProof/>
        </w:rPr>
        <w:tab/>
      </w:r>
      <w:r w:rsidRPr="00744805">
        <w:rPr>
          <w:noProof/>
        </w:rPr>
        <w:fldChar w:fldCharType="begin"/>
      </w:r>
      <w:r w:rsidRPr="00744805">
        <w:rPr>
          <w:noProof/>
        </w:rPr>
        <w:instrText xml:space="preserve"> PAGEREF _Toc120268409 \h </w:instrText>
      </w:r>
      <w:r w:rsidRPr="00744805">
        <w:rPr>
          <w:noProof/>
        </w:rPr>
      </w:r>
      <w:r w:rsidRPr="00744805">
        <w:rPr>
          <w:noProof/>
        </w:rPr>
        <w:fldChar w:fldCharType="separate"/>
      </w:r>
      <w:r w:rsidR="00765E72">
        <w:rPr>
          <w:noProof/>
        </w:rPr>
        <w:t>12</w:t>
      </w:r>
      <w:r w:rsidRPr="00744805">
        <w:rPr>
          <w:noProof/>
        </w:rPr>
        <w:fldChar w:fldCharType="end"/>
      </w:r>
    </w:p>
    <w:p w14:paraId="7CBFCAF9" w14:textId="67488F14"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rPr>
        <w:t>Figure 10:</w:t>
      </w:r>
      <w:r w:rsidRPr="00744805">
        <w:rPr>
          <w:b/>
          <w:noProof/>
          <w:lang w:val="en-GB"/>
        </w:rPr>
        <w:t xml:space="preserve"> COVID-19 Modelling Aotearoa death count compared with national observed deaths attributed to COVID-19</w:t>
      </w:r>
      <w:r w:rsidRPr="00744805">
        <w:rPr>
          <w:noProof/>
        </w:rPr>
        <w:tab/>
      </w:r>
      <w:r w:rsidRPr="00744805">
        <w:rPr>
          <w:noProof/>
        </w:rPr>
        <w:fldChar w:fldCharType="begin"/>
      </w:r>
      <w:r w:rsidRPr="00744805">
        <w:rPr>
          <w:noProof/>
        </w:rPr>
        <w:instrText xml:space="preserve"> PAGEREF _Toc120268410 \h </w:instrText>
      </w:r>
      <w:r w:rsidRPr="00744805">
        <w:rPr>
          <w:noProof/>
        </w:rPr>
      </w:r>
      <w:r w:rsidRPr="00744805">
        <w:rPr>
          <w:noProof/>
        </w:rPr>
        <w:fldChar w:fldCharType="separate"/>
      </w:r>
      <w:r w:rsidR="00765E72">
        <w:rPr>
          <w:noProof/>
        </w:rPr>
        <w:t>12</w:t>
      </w:r>
      <w:r w:rsidRPr="00744805">
        <w:rPr>
          <w:noProof/>
        </w:rPr>
        <w:fldChar w:fldCharType="end"/>
      </w:r>
    </w:p>
    <w:p w14:paraId="64DAA35F" w14:textId="25BC0C29"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lang w:val="en-GB"/>
        </w:rPr>
        <w:t>Figure 11:</w:t>
      </w:r>
      <w:r w:rsidRPr="00744805">
        <w:rPr>
          <w:noProof/>
        </w:rPr>
        <w:t xml:space="preserve"> </w:t>
      </w:r>
      <w:r w:rsidRPr="00744805">
        <w:rPr>
          <w:b/>
          <w:noProof/>
          <w:lang w:val="en-GB"/>
        </w:rPr>
        <w:t>COVID-19 Modelling Aotearoa death count compared with national observed deaths attributed to COVID-19</w:t>
      </w:r>
      <w:r w:rsidRPr="00744805">
        <w:rPr>
          <w:noProof/>
        </w:rPr>
        <w:tab/>
      </w:r>
      <w:r w:rsidRPr="00744805">
        <w:rPr>
          <w:noProof/>
        </w:rPr>
        <w:fldChar w:fldCharType="begin"/>
      </w:r>
      <w:r w:rsidRPr="00744805">
        <w:rPr>
          <w:noProof/>
        </w:rPr>
        <w:instrText xml:space="preserve"> PAGEREF _Toc120268411 \h </w:instrText>
      </w:r>
      <w:r w:rsidRPr="00744805">
        <w:rPr>
          <w:noProof/>
        </w:rPr>
      </w:r>
      <w:r w:rsidRPr="00744805">
        <w:rPr>
          <w:noProof/>
        </w:rPr>
        <w:fldChar w:fldCharType="separate"/>
      </w:r>
      <w:r w:rsidR="00765E72">
        <w:rPr>
          <w:noProof/>
        </w:rPr>
        <w:t>13</w:t>
      </w:r>
      <w:r w:rsidRPr="00744805">
        <w:rPr>
          <w:noProof/>
        </w:rPr>
        <w:fldChar w:fldCharType="end"/>
      </w:r>
    </w:p>
    <w:p w14:paraId="32BA6986" w14:textId="2BD49504"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lang w:val="en-GB"/>
        </w:rPr>
        <w:t>Figure 12: Proportion of Variants of Concern in community cases</w:t>
      </w:r>
      <w:r w:rsidRPr="00744805">
        <w:rPr>
          <w:noProof/>
        </w:rPr>
        <w:tab/>
      </w:r>
      <w:r w:rsidRPr="00744805">
        <w:rPr>
          <w:noProof/>
        </w:rPr>
        <w:fldChar w:fldCharType="begin"/>
      </w:r>
      <w:r w:rsidRPr="00744805">
        <w:rPr>
          <w:noProof/>
        </w:rPr>
        <w:instrText xml:space="preserve"> PAGEREF _Toc120268412 \h </w:instrText>
      </w:r>
      <w:r w:rsidRPr="00744805">
        <w:rPr>
          <w:noProof/>
        </w:rPr>
      </w:r>
      <w:r w:rsidRPr="00744805">
        <w:rPr>
          <w:noProof/>
        </w:rPr>
        <w:fldChar w:fldCharType="separate"/>
      </w:r>
      <w:r w:rsidR="00765E72">
        <w:rPr>
          <w:noProof/>
        </w:rPr>
        <w:t>14</w:t>
      </w:r>
      <w:r w:rsidRPr="00744805">
        <w:rPr>
          <w:noProof/>
        </w:rPr>
        <w:fldChar w:fldCharType="end"/>
      </w:r>
    </w:p>
    <w:p w14:paraId="346F16BE" w14:textId="703CA95D"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rPr>
        <w:t>Figure 13</w:t>
      </w:r>
      <w:r w:rsidRPr="00744805">
        <w:rPr>
          <w:b/>
          <w:noProof/>
          <w:lang w:val="en-GB"/>
        </w:rPr>
        <w:t>: Reinfections 7 day rolling average from 01 January to 20 November 2022</w:t>
      </w:r>
      <w:r w:rsidRPr="00744805">
        <w:rPr>
          <w:noProof/>
        </w:rPr>
        <w:tab/>
      </w:r>
      <w:r w:rsidRPr="00744805">
        <w:rPr>
          <w:noProof/>
        </w:rPr>
        <w:fldChar w:fldCharType="begin"/>
      </w:r>
      <w:r w:rsidRPr="00744805">
        <w:rPr>
          <w:noProof/>
        </w:rPr>
        <w:instrText xml:space="preserve"> PAGEREF _Toc120268413 \h </w:instrText>
      </w:r>
      <w:r w:rsidRPr="00744805">
        <w:rPr>
          <w:noProof/>
        </w:rPr>
      </w:r>
      <w:r w:rsidRPr="00744805">
        <w:rPr>
          <w:noProof/>
        </w:rPr>
        <w:fldChar w:fldCharType="separate"/>
      </w:r>
      <w:r w:rsidR="00765E72">
        <w:rPr>
          <w:noProof/>
        </w:rPr>
        <w:t>17</w:t>
      </w:r>
      <w:r w:rsidRPr="00744805">
        <w:rPr>
          <w:noProof/>
        </w:rPr>
        <w:fldChar w:fldCharType="end"/>
      </w:r>
    </w:p>
    <w:p w14:paraId="24C8416E" w14:textId="6E54D3B3"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rPr>
        <w:t>Figure 14</w:t>
      </w:r>
      <w:r w:rsidRPr="00744805">
        <w:rPr>
          <w:b/>
          <w:noProof/>
          <w:lang w:val="en-GB"/>
        </w:rPr>
        <w:t>: Reinfections cumulatively from 01 January to 20 November 2022</w:t>
      </w:r>
      <w:r w:rsidRPr="00744805">
        <w:rPr>
          <w:noProof/>
        </w:rPr>
        <w:tab/>
      </w:r>
      <w:r w:rsidRPr="00744805">
        <w:rPr>
          <w:noProof/>
        </w:rPr>
        <w:fldChar w:fldCharType="begin"/>
      </w:r>
      <w:r w:rsidRPr="00744805">
        <w:rPr>
          <w:noProof/>
        </w:rPr>
        <w:instrText xml:space="preserve"> PAGEREF _Toc120268414 \h </w:instrText>
      </w:r>
      <w:r w:rsidRPr="00744805">
        <w:rPr>
          <w:noProof/>
        </w:rPr>
      </w:r>
      <w:r w:rsidRPr="00744805">
        <w:rPr>
          <w:noProof/>
        </w:rPr>
        <w:fldChar w:fldCharType="separate"/>
      </w:r>
      <w:r w:rsidR="00765E72">
        <w:rPr>
          <w:noProof/>
        </w:rPr>
        <w:t>17</w:t>
      </w:r>
      <w:r w:rsidRPr="00744805">
        <w:rPr>
          <w:noProof/>
        </w:rPr>
        <w:fldChar w:fldCharType="end"/>
      </w:r>
    </w:p>
    <w:p w14:paraId="3182DA99" w14:textId="0B1B4AFB"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rPr>
        <w:t>Figure 15: National age-standardised reported case rates by ethnicity from 01 January to 20 November 2022</w:t>
      </w:r>
      <w:r w:rsidRPr="00744805">
        <w:rPr>
          <w:noProof/>
        </w:rPr>
        <w:tab/>
      </w:r>
      <w:r w:rsidRPr="00744805">
        <w:rPr>
          <w:noProof/>
        </w:rPr>
        <w:fldChar w:fldCharType="begin"/>
      </w:r>
      <w:r w:rsidRPr="00744805">
        <w:rPr>
          <w:noProof/>
        </w:rPr>
        <w:instrText xml:space="preserve"> PAGEREF _Toc120268415 \h </w:instrText>
      </w:r>
      <w:r w:rsidRPr="00744805">
        <w:rPr>
          <w:noProof/>
        </w:rPr>
      </w:r>
      <w:r w:rsidRPr="00744805">
        <w:rPr>
          <w:noProof/>
        </w:rPr>
        <w:fldChar w:fldCharType="separate"/>
      </w:r>
      <w:r w:rsidR="00765E72">
        <w:rPr>
          <w:noProof/>
        </w:rPr>
        <w:t>19</w:t>
      </w:r>
      <w:r w:rsidRPr="00744805">
        <w:rPr>
          <w:noProof/>
        </w:rPr>
        <w:fldChar w:fldCharType="end"/>
      </w:r>
    </w:p>
    <w:p w14:paraId="0408FDEC" w14:textId="084DEFB7"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rPr>
        <w:t>Figure 16: National age-standardised hospitalisation rates by ethnicity from 01 January to 13 November 2022</w:t>
      </w:r>
      <w:r w:rsidRPr="00744805">
        <w:rPr>
          <w:noProof/>
        </w:rPr>
        <w:tab/>
      </w:r>
      <w:r w:rsidRPr="00744805">
        <w:rPr>
          <w:noProof/>
        </w:rPr>
        <w:fldChar w:fldCharType="begin"/>
      </w:r>
      <w:r w:rsidRPr="00744805">
        <w:rPr>
          <w:noProof/>
        </w:rPr>
        <w:instrText xml:space="preserve"> PAGEREF _Toc120268416 \h </w:instrText>
      </w:r>
      <w:r w:rsidRPr="00744805">
        <w:rPr>
          <w:noProof/>
        </w:rPr>
      </w:r>
      <w:r w:rsidRPr="00744805">
        <w:rPr>
          <w:noProof/>
        </w:rPr>
        <w:fldChar w:fldCharType="separate"/>
      </w:r>
      <w:r w:rsidR="00765E72">
        <w:rPr>
          <w:noProof/>
        </w:rPr>
        <w:t>19</w:t>
      </w:r>
      <w:r w:rsidRPr="00744805">
        <w:rPr>
          <w:noProof/>
        </w:rPr>
        <w:fldChar w:fldCharType="end"/>
      </w:r>
    </w:p>
    <w:p w14:paraId="6801EE25" w14:textId="5007AFE3"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rPr>
        <w:t>Figure 17: Age-standardised cumulative incidence (and 95% confidence intervals) of hospitalisation for COVID-19 by ethnicity, 01 January 2022 to 20 November 2022</w:t>
      </w:r>
      <w:r w:rsidRPr="00744805">
        <w:rPr>
          <w:noProof/>
        </w:rPr>
        <w:tab/>
      </w:r>
      <w:r w:rsidRPr="00744805">
        <w:rPr>
          <w:noProof/>
        </w:rPr>
        <w:fldChar w:fldCharType="begin"/>
      </w:r>
      <w:r w:rsidRPr="00744805">
        <w:rPr>
          <w:noProof/>
        </w:rPr>
        <w:instrText xml:space="preserve"> PAGEREF _Toc120268417 \h </w:instrText>
      </w:r>
      <w:r w:rsidRPr="00744805">
        <w:rPr>
          <w:noProof/>
        </w:rPr>
      </w:r>
      <w:r w:rsidRPr="00744805">
        <w:rPr>
          <w:noProof/>
        </w:rPr>
        <w:fldChar w:fldCharType="separate"/>
      </w:r>
      <w:r w:rsidR="00765E72">
        <w:rPr>
          <w:noProof/>
        </w:rPr>
        <w:t>20</w:t>
      </w:r>
      <w:r w:rsidRPr="00744805">
        <w:rPr>
          <w:noProof/>
        </w:rPr>
        <w:fldChar w:fldCharType="end"/>
      </w:r>
    </w:p>
    <w:p w14:paraId="2D19F01D" w14:textId="03D5A8EF"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rPr>
        <w:t>Figure 18: Age-standardised cumulative incidence (and 95% confidence intervals) of mortality attributed to COVID-19 by ethnicity, 01 January 2022 to 20 November 2022</w:t>
      </w:r>
      <w:r w:rsidRPr="00744805">
        <w:rPr>
          <w:noProof/>
        </w:rPr>
        <w:tab/>
      </w:r>
      <w:r w:rsidRPr="00744805">
        <w:rPr>
          <w:noProof/>
        </w:rPr>
        <w:fldChar w:fldCharType="begin"/>
      </w:r>
      <w:r w:rsidRPr="00744805">
        <w:rPr>
          <w:noProof/>
        </w:rPr>
        <w:instrText xml:space="preserve"> PAGEREF _Toc120268418 \h </w:instrText>
      </w:r>
      <w:r w:rsidRPr="00744805">
        <w:rPr>
          <w:noProof/>
        </w:rPr>
      </w:r>
      <w:r w:rsidRPr="00744805">
        <w:rPr>
          <w:noProof/>
        </w:rPr>
        <w:fldChar w:fldCharType="separate"/>
      </w:r>
      <w:r w:rsidR="00765E72">
        <w:rPr>
          <w:noProof/>
        </w:rPr>
        <w:t>20</w:t>
      </w:r>
      <w:r w:rsidRPr="00744805">
        <w:rPr>
          <w:noProof/>
        </w:rPr>
        <w:fldChar w:fldCharType="end"/>
      </w:r>
    </w:p>
    <w:p w14:paraId="571D46E0" w14:textId="46C01BA7"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lang w:val="en-GB"/>
        </w:rPr>
        <w:t>Figure 19: National age-standardised reported case rates by deprivation status for weeks 01 January – 20 November 2022</w:t>
      </w:r>
      <w:r w:rsidRPr="00744805">
        <w:rPr>
          <w:noProof/>
        </w:rPr>
        <w:tab/>
      </w:r>
      <w:r w:rsidRPr="00744805">
        <w:rPr>
          <w:noProof/>
        </w:rPr>
        <w:fldChar w:fldCharType="begin"/>
      </w:r>
      <w:r w:rsidRPr="00744805">
        <w:rPr>
          <w:noProof/>
        </w:rPr>
        <w:instrText xml:space="preserve"> PAGEREF _Toc120268419 \h </w:instrText>
      </w:r>
      <w:r w:rsidRPr="00744805">
        <w:rPr>
          <w:noProof/>
        </w:rPr>
      </w:r>
      <w:r w:rsidRPr="00744805">
        <w:rPr>
          <w:noProof/>
        </w:rPr>
        <w:fldChar w:fldCharType="separate"/>
      </w:r>
      <w:r w:rsidR="00765E72">
        <w:rPr>
          <w:noProof/>
        </w:rPr>
        <w:t>22</w:t>
      </w:r>
      <w:r w:rsidRPr="00744805">
        <w:rPr>
          <w:noProof/>
        </w:rPr>
        <w:fldChar w:fldCharType="end"/>
      </w:r>
    </w:p>
    <w:p w14:paraId="1934DE03" w14:textId="1EBB6AD2"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lang w:val="en-GB"/>
        </w:rPr>
        <w:t>Figure 20: Age-standardised hospital admission rates for COVID-19 by deprivation from 01 January to 13 November 2022</w:t>
      </w:r>
      <w:r w:rsidRPr="00744805">
        <w:rPr>
          <w:noProof/>
        </w:rPr>
        <w:tab/>
      </w:r>
      <w:r w:rsidRPr="00744805">
        <w:rPr>
          <w:noProof/>
        </w:rPr>
        <w:fldChar w:fldCharType="begin"/>
      </w:r>
      <w:r w:rsidRPr="00744805">
        <w:rPr>
          <w:noProof/>
        </w:rPr>
        <w:instrText xml:space="preserve"> PAGEREF _Toc120268420 \h </w:instrText>
      </w:r>
      <w:r w:rsidRPr="00744805">
        <w:rPr>
          <w:noProof/>
        </w:rPr>
      </w:r>
      <w:r w:rsidRPr="00744805">
        <w:rPr>
          <w:noProof/>
        </w:rPr>
        <w:fldChar w:fldCharType="separate"/>
      </w:r>
      <w:r w:rsidR="00765E72">
        <w:rPr>
          <w:noProof/>
        </w:rPr>
        <w:t>22</w:t>
      </w:r>
      <w:r w:rsidRPr="00744805">
        <w:rPr>
          <w:noProof/>
        </w:rPr>
        <w:fldChar w:fldCharType="end"/>
      </w:r>
    </w:p>
    <w:p w14:paraId="1C35DC61" w14:textId="1FC04A31"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lang w:val="en-GB"/>
        </w:rPr>
        <w:t>Figure 21: Age-standardised cumulative incidence (and 95% confidence intervals) of hospitalisation for COVID-19 by deprivation, 01 January 2022 to 20 November 2022</w:t>
      </w:r>
      <w:r w:rsidRPr="00744805">
        <w:rPr>
          <w:noProof/>
        </w:rPr>
        <w:tab/>
      </w:r>
      <w:r w:rsidRPr="00744805">
        <w:rPr>
          <w:noProof/>
        </w:rPr>
        <w:fldChar w:fldCharType="begin"/>
      </w:r>
      <w:r w:rsidRPr="00744805">
        <w:rPr>
          <w:noProof/>
        </w:rPr>
        <w:instrText xml:space="preserve"> PAGEREF _Toc120268421 \h </w:instrText>
      </w:r>
      <w:r w:rsidRPr="00744805">
        <w:rPr>
          <w:noProof/>
        </w:rPr>
      </w:r>
      <w:r w:rsidRPr="00744805">
        <w:rPr>
          <w:noProof/>
        </w:rPr>
        <w:fldChar w:fldCharType="separate"/>
      </w:r>
      <w:r w:rsidR="00765E72">
        <w:rPr>
          <w:noProof/>
        </w:rPr>
        <w:t>23</w:t>
      </w:r>
      <w:r w:rsidRPr="00744805">
        <w:rPr>
          <w:noProof/>
        </w:rPr>
        <w:fldChar w:fldCharType="end"/>
      </w:r>
    </w:p>
    <w:p w14:paraId="59542D0F" w14:textId="0977821C" w:rsidR="00CA2C3D" w:rsidRPr="00744805" w:rsidRDefault="00CA2C3D">
      <w:pPr>
        <w:pStyle w:val="TableofFigures"/>
        <w:tabs>
          <w:tab w:val="right" w:leader="dot" w:pos="8069"/>
        </w:tabs>
        <w:rPr>
          <w:rFonts w:asciiTheme="minorHAnsi" w:eastAsiaTheme="minorEastAsia" w:hAnsiTheme="minorHAnsi" w:cstheme="minorBidi"/>
          <w:noProof/>
          <w:sz w:val="22"/>
          <w:szCs w:val="22"/>
          <w:lang w:eastAsia="en-NZ"/>
        </w:rPr>
      </w:pPr>
      <w:r w:rsidRPr="00744805">
        <w:rPr>
          <w:b/>
          <w:noProof/>
          <w:lang w:val="en-GB"/>
        </w:rPr>
        <w:t>Figure 22: Age-standardised cumulative incidence (and 95% confidence intervals) of mortality attributed to COVID-19 by deprivation, 01 January 2022 to 20 November 2022</w:t>
      </w:r>
      <w:r w:rsidRPr="00744805">
        <w:rPr>
          <w:noProof/>
        </w:rPr>
        <w:tab/>
      </w:r>
      <w:r w:rsidRPr="00744805">
        <w:rPr>
          <w:noProof/>
        </w:rPr>
        <w:fldChar w:fldCharType="begin"/>
      </w:r>
      <w:r w:rsidRPr="00744805">
        <w:rPr>
          <w:noProof/>
        </w:rPr>
        <w:instrText xml:space="preserve"> PAGEREF _Toc120268422 \h </w:instrText>
      </w:r>
      <w:r w:rsidRPr="00744805">
        <w:rPr>
          <w:noProof/>
        </w:rPr>
      </w:r>
      <w:r w:rsidRPr="00744805">
        <w:rPr>
          <w:noProof/>
        </w:rPr>
        <w:fldChar w:fldCharType="separate"/>
      </w:r>
      <w:r w:rsidR="00765E72">
        <w:rPr>
          <w:noProof/>
        </w:rPr>
        <w:t>23</w:t>
      </w:r>
      <w:r w:rsidRPr="00744805">
        <w:rPr>
          <w:noProof/>
        </w:rPr>
        <w:fldChar w:fldCharType="end"/>
      </w:r>
    </w:p>
    <w:p w14:paraId="00C7675D" w14:textId="0D517EA8" w:rsidR="001D3E4E" w:rsidRPr="00744805" w:rsidRDefault="00124F9D" w:rsidP="00383775">
      <w:pPr>
        <w:spacing w:line="360" w:lineRule="auto"/>
        <w:rPr>
          <w:lang w:val="en-GB"/>
        </w:rPr>
        <w:sectPr w:rsidR="001D3E4E" w:rsidRPr="00744805" w:rsidSect="00880210">
          <w:headerReference w:type="even" r:id="rId22"/>
          <w:headerReference w:type="default" r:id="rId23"/>
          <w:footerReference w:type="even" r:id="rId24"/>
          <w:footerReference w:type="default" r:id="rId25"/>
          <w:pgSz w:w="11907" w:h="16840" w:code="9"/>
          <w:pgMar w:top="1418" w:right="1701" w:bottom="1134" w:left="1843" w:header="284" w:footer="425" w:gutter="284"/>
          <w:pgNumType w:fmt="lowerRoman"/>
          <w:cols w:space="720"/>
        </w:sectPr>
      </w:pPr>
      <w:r w:rsidRPr="00744805">
        <w:rPr>
          <w:b/>
          <w:lang w:val="en-GB"/>
        </w:rPr>
        <w:fldChar w:fldCharType="end"/>
      </w:r>
    </w:p>
    <w:p w14:paraId="47E560B8" w14:textId="42D6F817" w:rsidR="007B47FE" w:rsidRPr="00744805" w:rsidRDefault="007B47FE" w:rsidP="007B47FE">
      <w:pPr>
        <w:pStyle w:val="Heading1"/>
        <w:rPr>
          <w:lang w:val="en-GB"/>
        </w:rPr>
      </w:pPr>
      <w:bookmarkStart w:id="0" w:name="_Toc519278551"/>
      <w:bookmarkStart w:id="1" w:name="_Toc114649458"/>
      <w:bookmarkStart w:id="2" w:name="_Toc120193396"/>
      <w:r w:rsidRPr="00744805">
        <w:rPr>
          <w:lang w:val="en-GB"/>
        </w:rPr>
        <w:lastRenderedPageBreak/>
        <w:t>Purpose of report</w:t>
      </w:r>
      <w:bookmarkEnd w:id="0"/>
      <w:bookmarkEnd w:id="1"/>
      <w:bookmarkEnd w:id="2"/>
    </w:p>
    <w:p w14:paraId="45BC44BE" w14:textId="168A10A2" w:rsidR="007B47FE" w:rsidRPr="00744805" w:rsidRDefault="007B47FE" w:rsidP="007B47FE">
      <w:pPr>
        <w:rPr>
          <w:u w:val="double"/>
          <w:lang w:val="en-GB"/>
        </w:rPr>
        <w:sectPr w:rsidR="007B47FE" w:rsidRPr="00744805" w:rsidSect="00880210">
          <w:headerReference w:type="even" r:id="rId26"/>
          <w:headerReference w:type="default" r:id="rId27"/>
          <w:footerReference w:type="even" r:id="rId28"/>
          <w:footerReference w:type="default" r:id="rId29"/>
          <w:pgSz w:w="11907" w:h="16840" w:code="9"/>
          <w:pgMar w:top="1418" w:right="1701" w:bottom="1134" w:left="1843" w:header="284" w:footer="425" w:gutter="284"/>
          <w:pgNumType w:start="1"/>
          <w:cols w:space="720"/>
        </w:sectPr>
      </w:pPr>
      <w:r w:rsidRPr="00744805">
        <w:rPr>
          <w:lang w:val="en-GB"/>
        </w:rPr>
        <w:t xml:space="preserve">This report comments on trends in the New Zealand COVID-19 outbreak, including cases, </w:t>
      </w:r>
      <w:proofErr w:type="gramStart"/>
      <w:r w:rsidRPr="00744805">
        <w:rPr>
          <w:lang w:val="en-GB"/>
        </w:rPr>
        <w:t>hospitalisations</w:t>
      </w:r>
      <w:proofErr w:type="gramEnd"/>
      <w:r w:rsidRPr="00744805">
        <w:rPr>
          <w:lang w:val="en-GB"/>
        </w:rPr>
        <w:t xml:space="preserve"> and mortality. It also comments on international COVID-19 trends and the latest scientific insights related to outbreak management. The report relies on data that may be subject to change or are incomplete. An unknown proportion of infections are not reported as cases, this proportion may differ by characteristics such as ethnic</w:t>
      </w:r>
      <w:r w:rsidR="51F37128" w:rsidRPr="00744805">
        <w:rPr>
          <w:lang w:val="en-GB"/>
        </w:rPr>
        <w:t>ity</w:t>
      </w:r>
      <w:r w:rsidRPr="00744805">
        <w:rPr>
          <w:lang w:val="en-GB"/>
        </w:rPr>
        <w:t xml:space="preserve"> or deprivation group. Therefore, any differences in reported case rates must be interpreted with caution.</w:t>
      </w:r>
    </w:p>
    <w:p w14:paraId="023900E4" w14:textId="043D54BA" w:rsidR="006E2886" w:rsidRPr="00744805" w:rsidRDefault="00DA7F9E" w:rsidP="00F54E74">
      <w:pPr>
        <w:pStyle w:val="Heading1"/>
        <w:rPr>
          <w:lang w:val="en-GB"/>
        </w:rPr>
      </w:pPr>
      <w:bookmarkStart w:id="3" w:name="_Toc114649459"/>
      <w:bookmarkStart w:id="4" w:name="_Toc120193397"/>
      <w:r w:rsidRPr="00744805">
        <w:rPr>
          <w:lang w:val="en-GB"/>
        </w:rPr>
        <w:lastRenderedPageBreak/>
        <w:t>Executive summary</w:t>
      </w:r>
      <w:bookmarkEnd w:id="3"/>
      <w:bookmarkEnd w:id="4"/>
    </w:p>
    <w:p w14:paraId="5D91C0F1" w14:textId="0A8C54F6" w:rsidR="007B47FE" w:rsidRPr="00744805" w:rsidRDefault="007B47FE" w:rsidP="007B47FE">
      <w:pPr>
        <w:rPr>
          <w:lang w:val="en-GB"/>
        </w:rPr>
      </w:pPr>
      <w:r w:rsidRPr="00744805">
        <w:rPr>
          <w:lang w:val="en-GB"/>
        </w:rPr>
        <w:t xml:space="preserve">Overall, </w:t>
      </w:r>
      <w:r w:rsidR="00FD3FEA" w:rsidRPr="00744805">
        <w:rPr>
          <w:lang w:val="en-GB"/>
        </w:rPr>
        <w:t>the</w:t>
      </w:r>
      <w:r w:rsidRPr="00744805">
        <w:rPr>
          <w:lang w:val="en-GB"/>
        </w:rPr>
        <w:t xml:space="preserve"> </w:t>
      </w:r>
      <w:r w:rsidR="687527EC" w:rsidRPr="00744805">
        <w:rPr>
          <w:lang w:val="en-GB"/>
        </w:rPr>
        <w:t xml:space="preserve">key </w:t>
      </w:r>
      <w:r w:rsidRPr="00744805">
        <w:rPr>
          <w:lang w:val="en-GB"/>
        </w:rPr>
        <w:t>measures</w:t>
      </w:r>
      <w:r w:rsidR="42BFB9E6" w:rsidRPr="00744805">
        <w:rPr>
          <w:lang w:val="en-GB"/>
        </w:rPr>
        <w:t xml:space="preserve"> of infection</w:t>
      </w:r>
      <w:r w:rsidRPr="00744805">
        <w:rPr>
          <w:lang w:val="en-GB"/>
        </w:rPr>
        <w:t xml:space="preserve"> </w:t>
      </w:r>
      <w:r w:rsidR="00CF0C41" w:rsidRPr="00744805">
        <w:rPr>
          <w:lang w:val="en-GB"/>
        </w:rPr>
        <w:t>(</w:t>
      </w:r>
      <w:proofErr w:type="gramStart"/>
      <w:r w:rsidR="00E13059" w:rsidRPr="00744805">
        <w:rPr>
          <w:lang w:val="en-GB"/>
        </w:rPr>
        <w:t>i.e.</w:t>
      </w:r>
      <w:proofErr w:type="gramEnd"/>
      <w:r w:rsidR="00E13059" w:rsidRPr="00744805">
        <w:rPr>
          <w:lang w:val="en-GB"/>
        </w:rPr>
        <w:t xml:space="preserve"> </w:t>
      </w:r>
      <w:r w:rsidR="0076086E" w:rsidRPr="00744805">
        <w:rPr>
          <w:lang w:val="en-GB"/>
        </w:rPr>
        <w:t xml:space="preserve">the </w:t>
      </w:r>
      <w:r w:rsidR="00C6095D" w:rsidRPr="00744805">
        <w:rPr>
          <w:lang w:val="en-GB"/>
        </w:rPr>
        <w:t>levels of viral RNA in wastewater</w:t>
      </w:r>
      <w:r w:rsidR="721CD47B" w:rsidRPr="00744805">
        <w:rPr>
          <w:lang w:val="en-GB"/>
        </w:rPr>
        <w:t xml:space="preserve"> and</w:t>
      </w:r>
      <w:r w:rsidR="00C6095D" w:rsidRPr="00744805">
        <w:rPr>
          <w:lang w:val="en-GB"/>
        </w:rPr>
        <w:t xml:space="preserve"> reported case rates)</w:t>
      </w:r>
      <w:r w:rsidRPr="00744805">
        <w:rPr>
          <w:lang w:val="en-GB"/>
        </w:rPr>
        <w:t xml:space="preserve"> </w:t>
      </w:r>
      <w:r w:rsidR="00C6095D" w:rsidRPr="00744805">
        <w:rPr>
          <w:lang w:val="en-GB"/>
        </w:rPr>
        <w:t>used to monitor</w:t>
      </w:r>
      <w:r w:rsidRPr="00744805">
        <w:rPr>
          <w:lang w:val="en-GB"/>
        </w:rPr>
        <w:t xml:space="preserve"> the</w:t>
      </w:r>
      <w:r w:rsidR="00CF0C41" w:rsidRPr="00744805">
        <w:rPr>
          <w:lang w:val="en-GB"/>
        </w:rPr>
        <w:t xml:space="preserve"> COVID-19</w:t>
      </w:r>
      <w:r w:rsidRPr="00744805">
        <w:rPr>
          <w:lang w:val="en-GB"/>
        </w:rPr>
        <w:t xml:space="preserve"> </w:t>
      </w:r>
      <w:r w:rsidR="00CF0C41" w:rsidRPr="00744805">
        <w:rPr>
          <w:lang w:val="en-GB"/>
        </w:rPr>
        <w:t>epidemic</w:t>
      </w:r>
      <w:r w:rsidRPr="00744805">
        <w:rPr>
          <w:lang w:val="en-GB"/>
        </w:rPr>
        <w:t xml:space="preserve"> </w:t>
      </w:r>
      <w:r w:rsidR="002D76F4" w:rsidRPr="00744805">
        <w:rPr>
          <w:lang w:val="en-GB"/>
        </w:rPr>
        <w:t xml:space="preserve">show </w:t>
      </w:r>
      <w:r w:rsidR="4407AED3" w:rsidRPr="00744805">
        <w:rPr>
          <w:lang w:val="en-GB"/>
        </w:rPr>
        <w:t>mixed trend</w:t>
      </w:r>
      <w:r w:rsidR="2FC91CAC" w:rsidRPr="00744805">
        <w:rPr>
          <w:lang w:val="en-GB"/>
        </w:rPr>
        <w:t>s in the past week</w:t>
      </w:r>
      <w:r w:rsidR="2E8350EE" w:rsidRPr="00744805">
        <w:rPr>
          <w:lang w:val="en-GB"/>
        </w:rPr>
        <w:t>.</w:t>
      </w:r>
      <w:r w:rsidR="002D76F4" w:rsidRPr="00744805">
        <w:rPr>
          <w:lang w:val="en-GB"/>
        </w:rPr>
        <w:t xml:space="preserve"> </w:t>
      </w:r>
      <w:r w:rsidR="2934658A" w:rsidRPr="00744805">
        <w:rPr>
          <w:lang w:val="en-GB"/>
        </w:rPr>
        <w:t>C</w:t>
      </w:r>
      <w:r w:rsidR="0016683C" w:rsidRPr="00744805">
        <w:rPr>
          <w:lang w:val="en-GB"/>
        </w:rPr>
        <w:t>ase rates</w:t>
      </w:r>
      <w:r w:rsidR="0076086E" w:rsidRPr="00744805">
        <w:rPr>
          <w:lang w:val="en-GB"/>
        </w:rPr>
        <w:t xml:space="preserve"> have</w:t>
      </w:r>
      <w:r w:rsidR="00C2741F" w:rsidRPr="00744805">
        <w:rPr>
          <w:lang w:val="en-GB"/>
        </w:rPr>
        <w:t xml:space="preserve"> </w:t>
      </w:r>
      <w:r w:rsidR="00E2538C" w:rsidRPr="00744805">
        <w:rPr>
          <w:lang w:val="en-GB"/>
        </w:rPr>
        <w:t>increased</w:t>
      </w:r>
      <w:r w:rsidR="00494DAA" w:rsidRPr="00744805">
        <w:rPr>
          <w:lang w:val="en-GB"/>
        </w:rPr>
        <w:t>;</w:t>
      </w:r>
      <w:r w:rsidR="00B62201" w:rsidRPr="00744805">
        <w:rPr>
          <w:lang w:val="en-GB"/>
        </w:rPr>
        <w:t xml:space="preserve"> </w:t>
      </w:r>
      <w:r w:rsidR="0076086E" w:rsidRPr="00744805">
        <w:rPr>
          <w:lang w:val="en-GB"/>
        </w:rPr>
        <w:t xml:space="preserve">whilst </w:t>
      </w:r>
      <w:r w:rsidR="776F512C" w:rsidRPr="00744805">
        <w:rPr>
          <w:lang w:val="en-GB"/>
        </w:rPr>
        <w:t>wastewater</w:t>
      </w:r>
      <w:r w:rsidR="75A55459" w:rsidRPr="00744805">
        <w:rPr>
          <w:lang w:val="en-GB"/>
        </w:rPr>
        <w:t xml:space="preserve"> </w:t>
      </w:r>
      <w:r w:rsidR="776F512C" w:rsidRPr="00744805">
        <w:rPr>
          <w:lang w:val="en-GB"/>
        </w:rPr>
        <w:t>quantification,</w:t>
      </w:r>
      <w:r w:rsidR="75A55459" w:rsidRPr="00744805">
        <w:rPr>
          <w:lang w:val="en-GB"/>
        </w:rPr>
        <w:t xml:space="preserve"> hospital admissions,</w:t>
      </w:r>
      <w:r w:rsidR="0076086E" w:rsidRPr="00744805">
        <w:rPr>
          <w:lang w:val="en-GB"/>
        </w:rPr>
        <w:t xml:space="preserve"> </w:t>
      </w:r>
      <w:r w:rsidR="7EFFB7CC" w:rsidRPr="00744805">
        <w:rPr>
          <w:lang w:val="en-GB"/>
        </w:rPr>
        <w:t>and mortality</w:t>
      </w:r>
      <w:r w:rsidRPr="00744805">
        <w:rPr>
          <w:lang w:val="en-GB"/>
        </w:rPr>
        <w:t xml:space="preserve"> </w:t>
      </w:r>
      <w:r w:rsidR="001A435F" w:rsidRPr="00744805">
        <w:rPr>
          <w:lang w:val="en-GB"/>
        </w:rPr>
        <w:t xml:space="preserve">have </w:t>
      </w:r>
      <w:r w:rsidR="007A510C" w:rsidRPr="00744805">
        <w:rPr>
          <w:lang w:val="en-GB"/>
        </w:rPr>
        <w:t xml:space="preserve">started </w:t>
      </w:r>
      <w:r w:rsidR="00352FB8" w:rsidRPr="00744805">
        <w:rPr>
          <w:lang w:val="en-GB"/>
        </w:rPr>
        <w:t>to</w:t>
      </w:r>
      <w:r w:rsidR="007A510C" w:rsidRPr="00744805">
        <w:rPr>
          <w:lang w:val="en-GB"/>
        </w:rPr>
        <w:t xml:space="preserve"> </w:t>
      </w:r>
      <w:r w:rsidR="0007382A" w:rsidRPr="00744805">
        <w:rPr>
          <w:lang w:val="en-GB"/>
        </w:rPr>
        <w:t>stabilise</w:t>
      </w:r>
      <w:r w:rsidR="00B62201" w:rsidRPr="00744805">
        <w:rPr>
          <w:lang w:val="en-GB"/>
        </w:rPr>
        <w:t xml:space="preserve">. </w:t>
      </w:r>
    </w:p>
    <w:p w14:paraId="18936546" w14:textId="77777777" w:rsidR="007B47FE" w:rsidRPr="00744805" w:rsidRDefault="007B47FE" w:rsidP="007B47FE">
      <w:pPr>
        <w:rPr>
          <w:lang w:val="en-GB"/>
        </w:rPr>
      </w:pPr>
    </w:p>
    <w:p w14:paraId="50D07A28" w14:textId="08ADB061" w:rsidR="0089302E" w:rsidRPr="00744805" w:rsidRDefault="007B47FE" w:rsidP="00A4075E">
      <w:pPr>
        <w:rPr>
          <w:lang w:val="en-GB"/>
        </w:rPr>
      </w:pPr>
      <w:r w:rsidRPr="00744805">
        <w:rPr>
          <w:lang w:val="en-GB"/>
        </w:rPr>
        <w:t xml:space="preserve">BA.5 </w:t>
      </w:r>
      <w:r w:rsidR="008D25F7" w:rsidRPr="00744805">
        <w:rPr>
          <w:lang w:val="en-GB"/>
        </w:rPr>
        <w:t>was</w:t>
      </w:r>
      <w:r w:rsidRPr="00744805">
        <w:rPr>
          <w:lang w:val="en-GB"/>
        </w:rPr>
        <w:t xml:space="preserve"> the dominant subvariant accounting for an estimated </w:t>
      </w:r>
      <w:r w:rsidR="00B82B97" w:rsidRPr="00744805">
        <w:rPr>
          <w:lang w:val="en-GB"/>
        </w:rPr>
        <w:t>66</w:t>
      </w:r>
      <w:r w:rsidRPr="00744805">
        <w:rPr>
          <w:lang w:val="en-GB"/>
        </w:rPr>
        <w:t>% of cases</w:t>
      </w:r>
      <w:r w:rsidR="6C717641" w:rsidRPr="00744805">
        <w:rPr>
          <w:lang w:val="en-GB"/>
        </w:rPr>
        <w:t>,</w:t>
      </w:r>
      <w:r w:rsidRPr="00744805">
        <w:rPr>
          <w:lang w:val="en-GB"/>
        </w:rPr>
        <w:t xml:space="preserve"> with the </w:t>
      </w:r>
      <w:r w:rsidR="6C717641" w:rsidRPr="00744805">
        <w:rPr>
          <w:lang w:val="en-GB"/>
        </w:rPr>
        <w:t>proportion of BA.5 declining slowly over the previous</w:t>
      </w:r>
      <w:r w:rsidRPr="00744805">
        <w:rPr>
          <w:lang w:val="en-GB"/>
        </w:rPr>
        <w:t xml:space="preserve"> weeks</w:t>
      </w:r>
      <w:r w:rsidR="00902A26" w:rsidRPr="00744805">
        <w:rPr>
          <w:lang w:val="en-GB"/>
        </w:rPr>
        <w:t>.</w:t>
      </w:r>
      <w:r w:rsidR="6C717641" w:rsidRPr="00744805">
        <w:rPr>
          <w:lang w:val="en-GB"/>
        </w:rPr>
        <w:t xml:space="preserve"> </w:t>
      </w:r>
      <w:r w:rsidR="00902A26" w:rsidRPr="00744805">
        <w:rPr>
          <w:lang w:val="en-GB"/>
        </w:rPr>
        <w:t>D</w:t>
      </w:r>
      <w:r w:rsidR="00DB06AF" w:rsidRPr="00744805">
        <w:rPr>
          <w:lang w:val="en-GB"/>
        </w:rPr>
        <w:t>etections of BA.2.75</w:t>
      </w:r>
      <w:r w:rsidR="00A126C6" w:rsidRPr="00744805">
        <w:rPr>
          <w:lang w:val="en-GB"/>
        </w:rPr>
        <w:t>,</w:t>
      </w:r>
      <w:r w:rsidR="00B35C01" w:rsidRPr="00744805">
        <w:rPr>
          <w:lang w:val="en-GB"/>
        </w:rPr>
        <w:t xml:space="preserve"> XBB</w:t>
      </w:r>
      <w:r w:rsidR="00DB06AF" w:rsidRPr="00744805">
        <w:rPr>
          <w:lang w:val="en-GB"/>
        </w:rPr>
        <w:t xml:space="preserve"> and BQ.1.1 are trending upward,</w:t>
      </w:r>
      <w:r w:rsidR="423EC1BD" w:rsidRPr="00744805">
        <w:rPr>
          <w:lang w:val="en-GB"/>
        </w:rPr>
        <w:t xml:space="preserve"> both in WGS</w:t>
      </w:r>
      <w:r w:rsidRPr="00744805">
        <w:rPr>
          <w:lang w:val="en-GB"/>
        </w:rPr>
        <w:t xml:space="preserve"> and </w:t>
      </w:r>
      <w:r w:rsidR="008D25F7" w:rsidRPr="00744805">
        <w:rPr>
          <w:lang w:val="en-GB"/>
        </w:rPr>
        <w:t>wastewater</w:t>
      </w:r>
      <w:r w:rsidR="423EC1BD" w:rsidRPr="00744805">
        <w:rPr>
          <w:lang w:val="en-GB"/>
        </w:rPr>
        <w:t>.</w:t>
      </w:r>
      <w:r w:rsidR="350EB52B" w:rsidRPr="00744805">
        <w:rPr>
          <w:lang w:val="en-GB"/>
        </w:rPr>
        <w:t xml:space="preserve"> </w:t>
      </w:r>
      <w:r w:rsidR="00A4075E" w:rsidRPr="00744805">
        <w:t xml:space="preserve">Both </w:t>
      </w:r>
      <w:r w:rsidR="00A4075E" w:rsidRPr="00744805">
        <w:rPr>
          <w:lang w:val="en-GB"/>
        </w:rPr>
        <w:t>XBB and BA.2.75 variants</w:t>
      </w:r>
      <w:r w:rsidR="00DB06AF" w:rsidRPr="00744805">
        <w:rPr>
          <w:lang w:val="en-GB"/>
        </w:rPr>
        <w:t xml:space="preserve"> </w:t>
      </w:r>
      <w:r w:rsidR="00A4075E" w:rsidRPr="00744805">
        <w:rPr>
          <w:lang w:val="en-GB"/>
        </w:rPr>
        <w:t>are over-represented in reinfections.</w:t>
      </w:r>
    </w:p>
    <w:p w14:paraId="0ABFF317" w14:textId="0829263F" w:rsidR="1039BE1F" w:rsidRPr="00744805" w:rsidRDefault="1039BE1F" w:rsidP="1039BE1F">
      <w:pPr>
        <w:rPr>
          <w:lang w:val="en-GB"/>
        </w:rPr>
      </w:pPr>
    </w:p>
    <w:p w14:paraId="39685783" w14:textId="4E91163E" w:rsidR="006476F2" w:rsidRPr="00744805" w:rsidRDefault="31B71F39" w:rsidP="002B7BEC">
      <w:pPr>
        <w:rPr>
          <w:lang w:val="en-GB"/>
        </w:rPr>
      </w:pPr>
      <w:r w:rsidRPr="00744805">
        <w:rPr>
          <w:lang w:val="en-GB"/>
        </w:rPr>
        <w:t>It</w:t>
      </w:r>
      <w:r w:rsidR="45F74405" w:rsidRPr="00744805">
        <w:rPr>
          <w:lang w:val="en-GB"/>
        </w:rPr>
        <w:t xml:space="preserve"> is</w:t>
      </w:r>
      <w:r w:rsidR="00F233A4" w:rsidRPr="00744805">
        <w:rPr>
          <w:lang w:val="en-GB"/>
        </w:rPr>
        <w:t xml:space="preserve"> possible</w:t>
      </w:r>
      <w:r w:rsidR="45F74405" w:rsidRPr="00744805">
        <w:rPr>
          <w:lang w:val="en-GB"/>
        </w:rPr>
        <w:t xml:space="preserve"> that over</w:t>
      </w:r>
      <w:r w:rsidR="007B47FE" w:rsidRPr="00744805">
        <w:rPr>
          <w:lang w:val="en-GB"/>
        </w:rPr>
        <w:t xml:space="preserve"> the next </w:t>
      </w:r>
      <w:r w:rsidR="45F74405" w:rsidRPr="00744805">
        <w:rPr>
          <w:lang w:val="en-GB"/>
        </w:rPr>
        <w:t>few weeks</w:t>
      </w:r>
      <w:r w:rsidR="00E822B0" w:rsidRPr="00744805">
        <w:rPr>
          <w:lang w:val="en-GB"/>
        </w:rPr>
        <w:t>,</w:t>
      </w:r>
      <w:r w:rsidR="007B47FE" w:rsidRPr="00744805">
        <w:rPr>
          <w:lang w:val="en-GB"/>
        </w:rPr>
        <w:t xml:space="preserve"> cases, </w:t>
      </w:r>
      <w:proofErr w:type="gramStart"/>
      <w:r w:rsidR="007B47FE" w:rsidRPr="00744805">
        <w:rPr>
          <w:lang w:val="en-GB"/>
        </w:rPr>
        <w:t>hospitalisations</w:t>
      </w:r>
      <w:proofErr w:type="gramEnd"/>
      <w:r w:rsidR="007B47FE" w:rsidRPr="00744805">
        <w:rPr>
          <w:lang w:val="en-GB"/>
        </w:rPr>
        <w:t xml:space="preserve"> and mortality </w:t>
      </w:r>
      <w:r w:rsidR="00A70879" w:rsidRPr="00744805">
        <w:rPr>
          <w:lang w:val="en-GB"/>
        </w:rPr>
        <w:t>could increase</w:t>
      </w:r>
      <w:r w:rsidR="7881A058" w:rsidRPr="00744805">
        <w:rPr>
          <w:lang w:val="en-GB"/>
        </w:rPr>
        <w:t xml:space="preserve">. However, the size, </w:t>
      </w:r>
      <w:bookmarkStart w:id="5" w:name="_Int_a31j2DRq"/>
      <w:r w:rsidR="7881A058" w:rsidRPr="00744805">
        <w:rPr>
          <w:lang w:val="en-GB"/>
        </w:rPr>
        <w:t>timing</w:t>
      </w:r>
      <w:r w:rsidR="1074CB49" w:rsidRPr="00744805">
        <w:rPr>
          <w:lang w:val="en-GB"/>
        </w:rPr>
        <w:t>,</w:t>
      </w:r>
      <w:bookmarkEnd w:id="5"/>
      <w:r w:rsidR="7881A058" w:rsidRPr="00744805">
        <w:rPr>
          <w:lang w:val="en-GB"/>
        </w:rPr>
        <w:t xml:space="preserve"> and duration of the peak and new baseline trends of cases, hos</w:t>
      </w:r>
      <w:r w:rsidR="5001DA3B" w:rsidRPr="00744805">
        <w:rPr>
          <w:lang w:val="en-GB"/>
        </w:rPr>
        <w:t xml:space="preserve">pitalisations and mortality is currently uncertain. </w:t>
      </w:r>
    </w:p>
    <w:p w14:paraId="4AC97D5A" w14:textId="77777777" w:rsidR="00B46094" w:rsidRPr="00744805" w:rsidRDefault="00B46094" w:rsidP="002B7BEC">
      <w:pPr>
        <w:rPr>
          <w:lang w:val="en-GB"/>
        </w:rPr>
      </w:pPr>
    </w:p>
    <w:p w14:paraId="17438FD8" w14:textId="77777777" w:rsidR="00B46094" w:rsidRPr="00744805" w:rsidRDefault="00B46094" w:rsidP="002B7BEC">
      <w:pPr>
        <w:rPr>
          <w:lang w:val="en-GB"/>
        </w:rPr>
      </w:pPr>
    </w:p>
    <w:p w14:paraId="014A02DD" w14:textId="77777777" w:rsidR="00B46094" w:rsidRPr="00744805" w:rsidRDefault="00B46094" w:rsidP="002B7BEC">
      <w:pPr>
        <w:rPr>
          <w:lang w:val="en-GB"/>
        </w:rPr>
      </w:pPr>
    </w:p>
    <w:p w14:paraId="3D176A46" w14:textId="15F208D8" w:rsidR="006476F2" w:rsidRPr="00744805" w:rsidRDefault="006476F2" w:rsidP="002B7BEC">
      <w:pPr>
        <w:rPr>
          <w:lang w:val="en-GB"/>
        </w:rPr>
        <w:sectPr w:rsidR="006476F2" w:rsidRPr="00744805" w:rsidSect="00880210">
          <w:footerReference w:type="even" r:id="rId30"/>
          <w:footerReference w:type="default" r:id="rId31"/>
          <w:pgSz w:w="11907" w:h="16840" w:code="9"/>
          <w:pgMar w:top="1418" w:right="1701" w:bottom="1134" w:left="1843" w:header="284" w:footer="425" w:gutter="284"/>
          <w:cols w:space="720"/>
        </w:sectPr>
      </w:pPr>
    </w:p>
    <w:p w14:paraId="7DF0ED6C" w14:textId="77777777" w:rsidR="006476F2" w:rsidRPr="00744805" w:rsidRDefault="006476F2" w:rsidP="006476F2">
      <w:pPr>
        <w:pStyle w:val="Heading1"/>
        <w:rPr>
          <w:lang w:val="en-GB"/>
        </w:rPr>
      </w:pPr>
      <w:bookmarkStart w:id="6" w:name="_Toc114649460"/>
      <w:bookmarkStart w:id="7" w:name="_Toc120193398"/>
      <w:r w:rsidRPr="00744805">
        <w:rPr>
          <w:lang w:val="en-GB"/>
        </w:rPr>
        <w:lastRenderedPageBreak/>
        <w:t>Key insights</w:t>
      </w:r>
      <w:bookmarkEnd w:id="6"/>
      <w:bookmarkEnd w:id="7"/>
      <w:r w:rsidRPr="00744805">
        <w:rPr>
          <w:lang w:val="en-GB"/>
        </w:rPr>
        <w:t xml:space="preserve"> </w:t>
      </w:r>
    </w:p>
    <w:p w14:paraId="45CB3161" w14:textId="2DBBC820" w:rsidR="00852C5D" w:rsidRPr="00744805" w:rsidRDefault="006476F2" w:rsidP="006476F2">
      <w:pPr>
        <w:pStyle w:val="Heading2"/>
        <w:rPr>
          <w:lang w:val="en-GB"/>
        </w:rPr>
      </w:pPr>
      <w:bookmarkStart w:id="8" w:name="_Toc114649461"/>
      <w:bookmarkStart w:id="9" w:name="_Toc120193399"/>
      <w:r w:rsidRPr="00744805">
        <w:rPr>
          <w:lang w:val="en-GB"/>
        </w:rPr>
        <w:t>National Trends</w:t>
      </w:r>
      <w:bookmarkEnd w:id="8"/>
      <w:bookmarkEnd w:id="9"/>
    </w:p>
    <w:tbl>
      <w:tblPr>
        <w:tblStyle w:val="TableGrid"/>
        <w:tblW w:w="8080" w:type="dxa"/>
        <w:tblInd w:w="57" w:type="dxa"/>
        <w:tblBorders>
          <w:top w:val="single" w:sz="4" w:space="0" w:color="2C463B"/>
          <w:left w:val="none" w:sz="0" w:space="0" w:color="auto"/>
          <w:bottom w:val="single" w:sz="4" w:space="0" w:color="2C463B"/>
          <w:right w:val="none" w:sz="0" w:space="0" w:color="auto"/>
          <w:insideH w:val="single" w:sz="4" w:space="0" w:color="2C463B"/>
          <w:insideV w:val="none" w:sz="0" w:space="0" w:color="auto"/>
        </w:tblBorders>
        <w:tblLayout w:type="fixed"/>
        <w:tblCellMar>
          <w:left w:w="57" w:type="dxa"/>
          <w:right w:w="57" w:type="dxa"/>
        </w:tblCellMar>
        <w:tblLook w:val="04A0" w:firstRow="1" w:lastRow="0" w:firstColumn="1" w:lastColumn="0" w:noHBand="0" w:noVBand="1"/>
      </w:tblPr>
      <w:tblGrid>
        <w:gridCol w:w="2130"/>
        <w:gridCol w:w="5950"/>
      </w:tblGrid>
      <w:tr w:rsidR="006476F2" w:rsidRPr="00744805" w14:paraId="792251AD" w14:textId="77777777" w:rsidTr="7994DC3B">
        <w:trPr>
          <w:cantSplit/>
        </w:trPr>
        <w:tc>
          <w:tcPr>
            <w:tcW w:w="2130" w:type="dxa"/>
            <w:tcBorders>
              <w:top w:val="single" w:sz="4" w:space="0" w:color="B6DFE0" w:themeColor="background1" w:themeTint="66"/>
              <w:bottom w:val="single" w:sz="4" w:space="0" w:color="B6DFE0" w:themeColor="background1" w:themeTint="66"/>
            </w:tcBorders>
            <w:shd w:val="clear" w:color="auto" w:fill="auto"/>
          </w:tcPr>
          <w:p w14:paraId="3B4F1A07" w14:textId="115058A3" w:rsidR="006476F2" w:rsidRPr="00744805" w:rsidRDefault="006476F2" w:rsidP="000C1FD9">
            <w:pPr>
              <w:pStyle w:val="TableText"/>
              <w:rPr>
                <w:b/>
                <w:lang w:val="en-GB" w:eastAsia="en-US"/>
              </w:rPr>
            </w:pPr>
            <w:r w:rsidRPr="00744805">
              <w:rPr>
                <w:b/>
                <w:lang w:val="en-GB"/>
              </w:rPr>
              <w:t xml:space="preserve">Cases </w:t>
            </w:r>
          </w:p>
        </w:tc>
        <w:tc>
          <w:tcPr>
            <w:tcW w:w="5950" w:type="dxa"/>
            <w:tcBorders>
              <w:top w:val="single" w:sz="4" w:space="0" w:color="B6DFE0" w:themeColor="background1" w:themeTint="66"/>
              <w:bottom w:val="single" w:sz="4" w:space="0" w:color="B6DFE0" w:themeColor="background1" w:themeTint="66"/>
            </w:tcBorders>
            <w:shd w:val="clear" w:color="auto" w:fill="auto"/>
          </w:tcPr>
          <w:p w14:paraId="64A65CE0" w14:textId="798F9137" w:rsidR="006476F2" w:rsidRPr="00744805" w:rsidRDefault="006476F2" w:rsidP="006476F2">
            <w:pPr>
              <w:pStyle w:val="TableText"/>
              <w:rPr>
                <w:lang w:val="en-GB" w:eastAsia="en-US"/>
              </w:rPr>
            </w:pPr>
            <w:r w:rsidRPr="00744805">
              <w:rPr>
                <w:lang w:val="en-GB"/>
              </w:rPr>
              <w:t xml:space="preserve">The 7-day rolling average of reported case rates was </w:t>
            </w:r>
            <w:r w:rsidR="00D37001" w:rsidRPr="00744805">
              <w:rPr>
                <w:lang w:val="en-GB"/>
              </w:rPr>
              <w:t xml:space="preserve">65.6 </w:t>
            </w:r>
            <w:r w:rsidRPr="00744805">
              <w:rPr>
                <w:lang w:val="en-GB"/>
              </w:rPr>
              <w:t xml:space="preserve">per 100,000 population for the week ending </w:t>
            </w:r>
            <w:r w:rsidR="00D37001" w:rsidRPr="00744805">
              <w:rPr>
                <w:lang w:val="en-GB"/>
              </w:rPr>
              <w:t>20</w:t>
            </w:r>
            <w:r w:rsidRPr="00744805">
              <w:rPr>
                <w:lang w:val="en-GB"/>
              </w:rPr>
              <w:t xml:space="preserve"> </w:t>
            </w:r>
            <w:r w:rsidR="00621468" w:rsidRPr="00744805">
              <w:rPr>
                <w:lang w:val="en-GB"/>
              </w:rPr>
              <w:t>Novem</w:t>
            </w:r>
            <w:r w:rsidR="00C12464" w:rsidRPr="00744805">
              <w:rPr>
                <w:lang w:val="en-GB"/>
              </w:rPr>
              <w:t>ber</w:t>
            </w:r>
            <w:r w:rsidRPr="00744805">
              <w:rPr>
                <w:lang w:val="en-GB"/>
              </w:rPr>
              <w:t xml:space="preserve">. This was </w:t>
            </w:r>
            <w:r w:rsidR="00B13FDB" w:rsidRPr="00744805">
              <w:rPr>
                <w:lang w:val="en-GB"/>
              </w:rPr>
              <w:t xml:space="preserve">an increase from </w:t>
            </w:r>
            <w:r w:rsidR="001719F4" w:rsidRPr="00744805">
              <w:rPr>
                <w:lang w:val="en-GB"/>
              </w:rPr>
              <w:t>the</w:t>
            </w:r>
            <w:r w:rsidRPr="00744805">
              <w:rPr>
                <w:lang w:val="en-GB"/>
              </w:rPr>
              <w:t xml:space="preserve"> previous week, which was </w:t>
            </w:r>
            <w:r w:rsidR="00E600EF" w:rsidRPr="00744805">
              <w:rPr>
                <w:lang w:val="en-GB"/>
              </w:rPr>
              <w:t xml:space="preserve">58.9 </w:t>
            </w:r>
            <w:r w:rsidRPr="00744805">
              <w:rPr>
                <w:lang w:val="en-GB"/>
              </w:rPr>
              <w:t>per 100,000.</w:t>
            </w:r>
            <w:r w:rsidR="00424ADD" w:rsidRPr="00744805">
              <w:rPr>
                <w:lang w:val="en-GB"/>
              </w:rPr>
              <w:t xml:space="preserve"> </w:t>
            </w:r>
            <w:r w:rsidR="00AD2467" w:rsidRPr="00744805">
              <w:rPr>
                <w:lang w:val="en-GB"/>
              </w:rPr>
              <w:t>This week r</w:t>
            </w:r>
            <w:r w:rsidR="008F3E44" w:rsidRPr="00744805">
              <w:rPr>
                <w:lang w:val="en-GB"/>
              </w:rPr>
              <w:t>ate</w:t>
            </w:r>
            <w:r w:rsidR="00127F8C" w:rsidRPr="00744805">
              <w:rPr>
                <w:lang w:val="en-GB"/>
              </w:rPr>
              <w:t>s</w:t>
            </w:r>
            <w:r w:rsidR="008F3E44" w:rsidRPr="00744805">
              <w:rPr>
                <w:lang w:val="en-GB"/>
              </w:rPr>
              <w:t xml:space="preserve"> w</w:t>
            </w:r>
            <w:r w:rsidR="00127F8C" w:rsidRPr="00744805">
              <w:rPr>
                <w:lang w:val="en-GB"/>
              </w:rPr>
              <w:t>ere</w:t>
            </w:r>
            <w:r w:rsidR="008F3E44" w:rsidRPr="00744805">
              <w:rPr>
                <w:lang w:val="en-GB"/>
              </w:rPr>
              <w:t xml:space="preserve"> highest in the </w:t>
            </w:r>
            <w:r w:rsidR="0001203A" w:rsidRPr="00744805">
              <w:rPr>
                <w:lang w:val="en-GB"/>
              </w:rPr>
              <w:t>65+</w:t>
            </w:r>
            <w:r w:rsidR="00A3759E" w:rsidRPr="00744805">
              <w:rPr>
                <w:lang w:val="en-GB"/>
              </w:rPr>
              <w:t xml:space="preserve"> age group</w:t>
            </w:r>
            <w:r w:rsidR="00AD2467" w:rsidRPr="00744805">
              <w:rPr>
                <w:lang w:val="en-GB"/>
              </w:rPr>
              <w:t xml:space="preserve">, followed by </w:t>
            </w:r>
            <w:r w:rsidR="00FE4331" w:rsidRPr="00744805">
              <w:rPr>
                <w:lang w:val="en-GB"/>
              </w:rPr>
              <w:t>25–44</w:t>
            </w:r>
            <w:r w:rsidR="00A3759E" w:rsidRPr="00744805">
              <w:rPr>
                <w:lang w:val="en-GB"/>
              </w:rPr>
              <w:t xml:space="preserve"> (</w:t>
            </w:r>
            <w:r w:rsidR="00601A75" w:rsidRPr="00744805">
              <w:rPr>
                <w:lang w:val="en-GB"/>
              </w:rPr>
              <w:t xml:space="preserve">75.9 and </w:t>
            </w:r>
            <w:r w:rsidR="001F347D" w:rsidRPr="00744805">
              <w:rPr>
                <w:lang w:val="en-GB"/>
              </w:rPr>
              <w:t xml:space="preserve">74.9 </w:t>
            </w:r>
            <w:r w:rsidR="00161809" w:rsidRPr="00744805">
              <w:rPr>
                <w:lang w:val="en-GB"/>
              </w:rPr>
              <w:t xml:space="preserve">per 100,000). </w:t>
            </w:r>
            <w:r w:rsidR="00025FB2" w:rsidRPr="00744805">
              <w:rPr>
                <w:lang w:val="en-GB"/>
              </w:rPr>
              <w:t>The proportion of cases that were reinfections has increased this week</w:t>
            </w:r>
            <w:r w:rsidR="00806CA1" w:rsidRPr="00744805">
              <w:rPr>
                <w:lang w:val="en-GB"/>
              </w:rPr>
              <w:t>, making</w:t>
            </w:r>
            <w:r w:rsidR="00025FB2" w:rsidRPr="00744805">
              <w:rPr>
                <w:lang w:val="en-GB"/>
              </w:rPr>
              <w:t xml:space="preserve"> up </w:t>
            </w:r>
            <w:r w:rsidR="00F941AE" w:rsidRPr="00744805">
              <w:rPr>
                <w:lang w:val="en-GB"/>
              </w:rPr>
              <w:t>20.0%</w:t>
            </w:r>
            <w:r w:rsidR="00025FB2" w:rsidRPr="00744805">
              <w:rPr>
                <w:lang w:val="en-GB"/>
              </w:rPr>
              <w:t xml:space="preserve"> of cases.</w:t>
            </w:r>
          </w:p>
        </w:tc>
      </w:tr>
      <w:tr w:rsidR="006476F2" w:rsidRPr="00744805" w14:paraId="665F3621" w14:textId="77777777" w:rsidTr="7994DC3B">
        <w:trPr>
          <w:cantSplit/>
        </w:trPr>
        <w:tc>
          <w:tcPr>
            <w:tcW w:w="2130" w:type="dxa"/>
            <w:tcBorders>
              <w:top w:val="single" w:sz="4" w:space="0" w:color="B6DFE0" w:themeColor="background1" w:themeTint="66"/>
              <w:bottom w:val="single" w:sz="4" w:space="0" w:color="B6DFE0" w:themeColor="background1" w:themeTint="66"/>
            </w:tcBorders>
            <w:shd w:val="clear" w:color="auto" w:fill="auto"/>
          </w:tcPr>
          <w:p w14:paraId="34A45ED9" w14:textId="52651B9D" w:rsidR="006476F2" w:rsidRPr="00744805" w:rsidRDefault="006476F2" w:rsidP="000C1FD9">
            <w:pPr>
              <w:pStyle w:val="TableText"/>
              <w:rPr>
                <w:b/>
                <w:lang w:val="en-GB" w:eastAsia="en-US"/>
              </w:rPr>
            </w:pPr>
            <w:r w:rsidRPr="00744805">
              <w:rPr>
                <w:b/>
                <w:lang w:val="en-GB"/>
              </w:rPr>
              <w:t xml:space="preserve">Wastewater </w:t>
            </w:r>
          </w:p>
        </w:tc>
        <w:tc>
          <w:tcPr>
            <w:tcW w:w="5950" w:type="dxa"/>
            <w:tcBorders>
              <w:top w:val="single" w:sz="4" w:space="0" w:color="B6DFE0" w:themeColor="background1" w:themeTint="66"/>
              <w:bottom w:val="single" w:sz="4" w:space="0" w:color="B6DFE0" w:themeColor="background1" w:themeTint="66"/>
            </w:tcBorders>
            <w:shd w:val="clear" w:color="auto" w:fill="auto"/>
          </w:tcPr>
          <w:p w14:paraId="20D76E32" w14:textId="786F0B20" w:rsidR="006476F2" w:rsidRPr="00744805" w:rsidRDefault="005E0214" w:rsidP="006476F2">
            <w:pPr>
              <w:pStyle w:val="TableText"/>
              <w:rPr>
                <w:lang w:val="en-GB"/>
              </w:rPr>
            </w:pPr>
            <w:r w:rsidRPr="00744805">
              <w:rPr>
                <w:lang w:val="en-GB"/>
              </w:rPr>
              <w:t xml:space="preserve">Wastewater quantification indicated a decrease in </w:t>
            </w:r>
            <w:r w:rsidR="29B5DD83" w:rsidRPr="00744805">
              <w:rPr>
                <w:lang w:val="en-GB"/>
              </w:rPr>
              <w:t>infections</w:t>
            </w:r>
            <w:r w:rsidR="28C4F3B3" w:rsidRPr="00744805">
              <w:rPr>
                <w:lang w:val="en-GB"/>
              </w:rPr>
              <w:t xml:space="preserve"> </w:t>
            </w:r>
            <w:r w:rsidRPr="00744805">
              <w:rPr>
                <w:lang w:val="en-GB"/>
              </w:rPr>
              <w:t>in the past week. However, it could be that recent trends have been affect</w:t>
            </w:r>
            <w:r w:rsidR="003D7518" w:rsidRPr="00744805">
              <w:rPr>
                <w:lang w:val="en-GB"/>
              </w:rPr>
              <w:t>ed</w:t>
            </w:r>
            <w:r w:rsidRPr="00744805">
              <w:rPr>
                <w:lang w:val="en-GB"/>
              </w:rPr>
              <w:t xml:space="preserve"> by heavy rain across the motu</w:t>
            </w:r>
            <w:r w:rsidR="00762E1F" w:rsidRPr="00744805">
              <w:rPr>
                <w:lang w:val="en-GB"/>
              </w:rPr>
              <w:t>.</w:t>
            </w:r>
            <w:r w:rsidR="00CC0A50" w:rsidRPr="00744805">
              <w:rPr>
                <w:lang w:val="en-GB"/>
              </w:rPr>
              <w:t xml:space="preserve"> </w:t>
            </w:r>
            <w:r w:rsidR="00D55D18" w:rsidRPr="00744805">
              <w:rPr>
                <w:lang w:val="en-GB"/>
              </w:rPr>
              <w:t>A</w:t>
            </w:r>
            <w:r w:rsidR="00CC0A50" w:rsidRPr="00744805">
              <w:rPr>
                <w:lang w:val="en-GB"/>
              </w:rPr>
              <w:t>n exploratory estimate of case ascertainment rate (the proportion of infections reported as cases)</w:t>
            </w:r>
            <w:r w:rsidR="00B501AA" w:rsidRPr="00744805">
              <w:rPr>
                <w:lang w:val="en-GB"/>
              </w:rPr>
              <w:t xml:space="preserve"> </w:t>
            </w:r>
            <w:r w:rsidR="00875BD3" w:rsidRPr="00744805">
              <w:rPr>
                <w:lang w:val="en-GB"/>
              </w:rPr>
              <w:t>is</w:t>
            </w:r>
            <w:r w:rsidR="0032165F" w:rsidRPr="00744805">
              <w:rPr>
                <w:lang w:val="en-GB"/>
              </w:rPr>
              <w:t xml:space="preserve"> </w:t>
            </w:r>
            <w:r w:rsidR="00547B5D" w:rsidRPr="00744805">
              <w:rPr>
                <w:lang w:val="en-GB"/>
              </w:rPr>
              <w:t>33%</w:t>
            </w:r>
            <w:r w:rsidR="00B501AA" w:rsidRPr="00744805">
              <w:rPr>
                <w:lang w:val="en-GB"/>
              </w:rPr>
              <w:t xml:space="preserve"> </w:t>
            </w:r>
            <w:r w:rsidR="008E5BB1" w:rsidRPr="00744805">
              <w:rPr>
                <w:lang w:val="en-GB"/>
              </w:rPr>
              <w:t xml:space="preserve">[90% CI </w:t>
            </w:r>
            <w:r w:rsidR="00DE1A1C" w:rsidRPr="00744805">
              <w:rPr>
                <w:lang w:val="en-GB"/>
              </w:rPr>
              <w:t>26-41%</w:t>
            </w:r>
            <w:r w:rsidR="008E5BB1" w:rsidRPr="00744805">
              <w:rPr>
                <w:lang w:val="en-GB"/>
              </w:rPr>
              <w:t>]</w:t>
            </w:r>
            <w:r w:rsidR="002140B4" w:rsidRPr="00744805">
              <w:rPr>
                <w:lang w:val="en-GB"/>
              </w:rPr>
              <w:t xml:space="preserve"> for the fortnight to 13 November.</w:t>
            </w:r>
          </w:p>
        </w:tc>
      </w:tr>
      <w:tr w:rsidR="006476F2" w:rsidRPr="00744805" w14:paraId="3101DD08" w14:textId="77777777" w:rsidTr="7994DC3B">
        <w:trPr>
          <w:cantSplit/>
        </w:trPr>
        <w:tc>
          <w:tcPr>
            <w:tcW w:w="2130" w:type="dxa"/>
            <w:tcBorders>
              <w:top w:val="single" w:sz="4" w:space="0" w:color="B6DFE0" w:themeColor="background1" w:themeTint="66"/>
              <w:bottom w:val="single" w:sz="4" w:space="0" w:color="B6DFE0" w:themeColor="background1" w:themeTint="66"/>
            </w:tcBorders>
            <w:shd w:val="clear" w:color="auto" w:fill="auto"/>
          </w:tcPr>
          <w:p w14:paraId="6DAC706B" w14:textId="0BE12AEF" w:rsidR="006476F2" w:rsidRPr="00744805" w:rsidRDefault="006476F2" w:rsidP="000C1FD9">
            <w:pPr>
              <w:pStyle w:val="TableText"/>
              <w:rPr>
                <w:b/>
                <w:lang w:val="en-GB" w:eastAsia="en-US"/>
              </w:rPr>
            </w:pPr>
            <w:r w:rsidRPr="00744805">
              <w:rPr>
                <w:b/>
                <w:lang w:val="en-GB"/>
              </w:rPr>
              <w:t xml:space="preserve">Hospitalisations </w:t>
            </w:r>
          </w:p>
        </w:tc>
        <w:tc>
          <w:tcPr>
            <w:tcW w:w="5950" w:type="dxa"/>
            <w:tcBorders>
              <w:top w:val="single" w:sz="4" w:space="0" w:color="B6DFE0" w:themeColor="background1" w:themeTint="66"/>
              <w:bottom w:val="single" w:sz="4" w:space="0" w:color="B6DFE0" w:themeColor="background1" w:themeTint="66"/>
            </w:tcBorders>
            <w:shd w:val="clear" w:color="auto" w:fill="auto"/>
          </w:tcPr>
          <w:p w14:paraId="0B61B04F" w14:textId="1499BED6" w:rsidR="006476F2" w:rsidRPr="00744805" w:rsidRDefault="006476F2" w:rsidP="006476F2">
            <w:pPr>
              <w:pStyle w:val="TableText"/>
              <w:rPr>
                <w:lang w:val="en-GB" w:eastAsia="en-US"/>
              </w:rPr>
            </w:pPr>
            <w:r w:rsidRPr="00744805">
              <w:rPr>
                <w:lang w:val="en-GB"/>
              </w:rPr>
              <w:t xml:space="preserve">The COVID-19 hospital admissions rate </w:t>
            </w:r>
            <w:r w:rsidR="00445A51" w:rsidRPr="00744805">
              <w:rPr>
                <w:lang w:val="en-GB"/>
              </w:rPr>
              <w:t xml:space="preserve">decreased substantially from mid-July but increased since </w:t>
            </w:r>
            <w:r w:rsidR="00F00607" w:rsidRPr="00744805">
              <w:rPr>
                <w:lang w:val="en-GB"/>
              </w:rPr>
              <w:t>early October</w:t>
            </w:r>
            <w:r w:rsidR="00445A51" w:rsidRPr="00744805">
              <w:rPr>
                <w:lang w:val="en-GB"/>
              </w:rPr>
              <w:t xml:space="preserve">. In the week ending 13 November, the 7-day rolling average of hospital admissions was 1.2 per 100,000 </w:t>
            </w:r>
            <w:proofErr w:type="gramStart"/>
            <w:r w:rsidR="00445A51" w:rsidRPr="00744805">
              <w:rPr>
                <w:lang w:val="en-GB"/>
              </w:rPr>
              <w:t>population;</w:t>
            </w:r>
            <w:proofErr w:type="gramEnd"/>
            <w:r w:rsidR="00445A51" w:rsidRPr="00744805">
              <w:rPr>
                <w:lang w:val="en-GB"/>
              </w:rPr>
              <w:t xml:space="preserve"> </w:t>
            </w:r>
            <w:r w:rsidR="005818F6" w:rsidRPr="00744805">
              <w:rPr>
                <w:lang w:val="en-GB"/>
              </w:rPr>
              <w:t>similar to</w:t>
            </w:r>
            <w:r w:rsidR="00445A51" w:rsidRPr="00744805">
              <w:rPr>
                <w:lang w:val="en-GB"/>
              </w:rPr>
              <w:t xml:space="preserve"> the previous week. The rate was highest in the 65+ age group (3.8 per 100,000).</w:t>
            </w:r>
          </w:p>
        </w:tc>
      </w:tr>
      <w:tr w:rsidR="006476F2" w:rsidRPr="00744805" w14:paraId="5FB5CF1F" w14:textId="77777777" w:rsidTr="7994DC3B">
        <w:trPr>
          <w:cantSplit/>
        </w:trPr>
        <w:tc>
          <w:tcPr>
            <w:tcW w:w="2130" w:type="dxa"/>
            <w:tcBorders>
              <w:top w:val="single" w:sz="4" w:space="0" w:color="B6DFE0" w:themeColor="background1" w:themeTint="66"/>
              <w:bottom w:val="single" w:sz="4" w:space="0" w:color="B6DFE0" w:themeColor="background1" w:themeTint="66"/>
            </w:tcBorders>
            <w:shd w:val="clear" w:color="auto" w:fill="auto"/>
          </w:tcPr>
          <w:p w14:paraId="117AC241" w14:textId="5838BE95" w:rsidR="006476F2" w:rsidRPr="00744805" w:rsidRDefault="006476F2" w:rsidP="000C1FD9">
            <w:pPr>
              <w:pStyle w:val="TableText"/>
              <w:rPr>
                <w:b/>
                <w:lang w:val="en-GB" w:eastAsia="en-US"/>
              </w:rPr>
            </w:pPr>
            <w:r w:rsidRPr="00744805">
              <w:rPr>
                <w:b/>
                <w:lang w:val="en-GB"/>
              </w:rPr>
              <w:t>Mortality</w:t>
            </w:r>
          </w:p>
        </w:tc>
        <w:tc>
          <w:tcPr>
            <w:tcW w:w="5950" w:type="dxa"/>
            <w:tcBorders>
              <w:top w:val="single" w:sz="4" w:space="0" w:color="B6DFE0" w:themeColor="background1" w:themeTint="66"/>
              <w:bottom w:val="single" w:sz="4" w:space="0" w:color="B6DFE0" w:themeColor="background1" w:themeTint="66"/>
            </w:tcBorders>
            <w:shd w:val="clear" w:color="auto" w:fill="auto"/>
          </w:tcPr>
          <w:p w14:paraId="2D7AF282" w14:textId="2E26E1CF" w:rsidR="006476F2" w:rsidRPr="00744805" w:rsidRDefault="006476F2" w:rsidP="006476F2">
            <w:pPr>
              <w:pStyle w:val="TableText"/>
              <w:rPr>
                <w:lang w:val="en-GB" w:eastAsia="en-US"/>
              </w:rPr>
            </w:pPr>
            <w:r w:rsidRPr="00744805">
              <w:rPr>
                <w:lang w:val="en-GB"/>
              </w:rPr>
              <w:t xml:space="preserve">As of </w:t>
            </w:r>
            <w:r w:rsidR="00B250B6" w:rsidRPr="00744805">
              <w:rPr>
                <w:lang w:val="en-GB"/>
              </w:rPr>
              <w:t>20</w:t>
            </w:r>
            <w:r w:rsidR="00A7132A" w:rsidRPr="00744805">
              <w:rPr>
                <w:lang w:val="en-GB"/>
              </w:rPr>
              <w:t xml:space="preserve"> November</w:t>
            </w:r>
            <w:r w:rsidRPr="00744805">
              <w:rPr>
                <w:lang w:val="en-GB"/>
              </w:rPr>
              <w:t xml:space="preserve">, there </w:t>
            </w:r>
            <w:r w:rsidR="00D96AA7" w:rsidRPr="00744805">
              <w:rPr>
                <w:lang w:val="en-GB"/>
              </w:rPr>
              <w:t xml:space="preserve">were 2,128 </w:t>
            </w:r>
            <w:r w:rsidRPr="00744805">
              <w:rPr>
                <w:lang w:val="en-GB"/>
              </w:rPr>
              <w:t>deaths attributed to COVID-19</w:t>
            </w:r>
            <w:r w:rsidR="00C22121" w:rsidRPr="00744805">
              <w:rPr>
                <w:lang w:val="en-GB"/>
              </w:rPr>
              <w:t xml:space="preserve"> </w:t>
            </w:r>
            <w:r w:rsidR="00FC1E17" w:rsidRPr="00744805">
              <w:rPr>
                <w:lang w:val="en-GB"/>
              </w:rPr>
              <w:t>in 2022</w:t>
            </w:r>
            <w:r w:rsidRPr="00744805">
              <w:rPr>
                <w:lang w:val="en-GB"/>
              </w:rPr>
              <w:t xml:space="preserve">. The </w:t>
            </w:r>
            <w:r w:rsidR="00071FFC" w:rsidRPr="00744805">
              <w:rPr>
                <w:lang w:val="en-GB"/>
              </w:rPr>
              <w:t xml:space="preserve">weekly </w:t>
            </w:r>
            <w:r w:rsidRPr="00744805">
              <w:rPr>
                <w:lang w:val="en-GB"/>
              </w:rPr>
              <w:t xml:space="preserve">number of deaths attributed to COVID-19 </w:t>
            </w:r>
            <w:r w:rsidR="005F5D18" w:rsidRPr="00744805">
              <w:rPr>
                <w:lang w:val="en-GB"/>
              </w:rPr>
              <w:t xml:space="preserve">has </w:t>
            </w:r>
            <w:r w:rsidR="0084709B" w:rsidRPr="00744805">
              <w:rPr>
                <w:lang w:val="en-GB"/>
              </w:rPr>
              <w:t>declined</w:t>
            </w:r>
            <w:r w:rsidR="005F5D18" w:rsidRPr="00744805">
              <w:rPr>
                <w:lang w:val="en-GB"/>
              </w:rPr>
              <w:t xml:space="preserve"> </w:t>
            </w:r>
            <w:r w:rsidR="007C363B" w:rsidRPr="00744805">
              <w:rPr>
                <w:lang w:val="en-GB"/>
              </w:rPr>
              <w:t xml:space="preserve">since peaking early August, however </w:t>
            </w:r>
            <w:r w:rsidR="007E09CD" w:rsidRPr="00744805">
              <w:rPr>
                <w:lang w:val="en-GB"/>
              </w:rPr>
              <w:t xml:space="preserve">mortality </w:t>
            </w:r>
            <w:r w:rsidR="0BEC324C" w:rsidRPr="00744805">
              <w:rPr>
                <w:lang w:val="en-GB"/>
              </w:rPr>
              <w:t>slightly increased</w:t>
            </w:r>
            <w:r w:rsidR="0084709B" w:rsidRPr="00744805">
              <w:rPr>
                <w:lang w:val="en-GB"/>
              </w:rPr>
              <w:t xml:space="preserve"> in the </w:t>
            </w:r>
            <w:r w:rsidR="00227285" w:rsidRPr="00744805">
              <w:rPr>
                <w:lang w:val="en-GB"/>
              </w:rPr>
              <w:t>p</w:t>
            </w:r>
            <w:r w:rsidR="0084709B" w:rsidRPr="00744805">
              <w:rPr>
                <w:lang w:val="en-GB"/>
              </w:rPr>
              <w:t>ast few weeks</w:t>
            </w:r>
            <w:r w:rsidR="007C363B" w:rsidRPr="00744805">
              <w:rPr>
                <w:lang w:val="en-GB"/>
              </w:rPr>
              <w:t xml:space="preserve"> and </w:t>
            </w:r>
            <w:r w:rsidR="00CD642F" w:rsidRPr="00744805">
              <w:rPr>
                <w:lang w:val="en-GB"/>
              </w:rPr>
              <w:t xml:space="preserve">no longer appears to be </w:t>
            </w:r>
            <w:r w:rsidR="002D3D38" w:rsidRPr="00744805">
              <w:rPr>
                <w:lang w:val="en-GB"/>
              </w:rPr>
              <w:t>declining</w:t>
            </w:r>
            <w:r w:rsidR="0084709B" w:rsidRPr="00744805">
              <w:rPr>
                <w:lang w:val="en-GB"/>
              </w:rPr>
              <w:t>.</w:t>
            </w:r>
            <w:r w:rsidR="00766F60" w:rsidRPr="00744805">
              <w:rPr>
                <w:lang w:val="en-GB"/>
              </w:rPr>
              <w:t xml:space="preserve"> </w:t>
            </w:r>
            <w:r w:rsidR="008443E3" w:rsidRPr="00744805">
              <w:rPr>
                <w:lang w:val="en-GB"/>
              </w:rPr>
              <w:t>T</w:t>
            </w:r>
            <w:r w:rsidR="003D0216" w:rsidRPr="00744805">
              <w:rPr>
                <w:lang w:val="en-GB"/>
              </w:rPr>
              <w:t xml:space="preserve">he 80+ age group </w:t>
            </w:r>
            <w:r w:rsidR="00082A1B" w:rsidRPr="00744805">
              <w:rPr>
                <w:lang w:val="en-GB"/>
              </w:rPr>
              <w:t>had</w:t>
            </w:r>
            <w:r w:rsidR="003D0216" w:rsidRPr="00744805">
              <w:rPr>
                <w:lang w:val="en-GB"/>
              </w:rPr>
              <w:t xml:space="preserve"> the highest </w:t>
            </w:r>
            <w:r w:rsidR="000E62CE" w:rsidRPr="00744805">
              <w:rPr>
                <w:lang w:val="en-GB"/>
              </w:rPr>
              <w:t>mortality rate</w:t>
            </w:r>
            <w:r w:rsidR="00607F1B" w:rsidRPr="00744805">
              <w:rPr>
                <w:lang w:val="en-GB"/>
              </w:rPr>
              <w:t xml:space="preserve"> across </w:t>
            </w:r>
            <w:r w:rsidR="003910E5" w:rsidRPr="00744805">
              <w:rPr>
                <w:lang w:val="en-GB"/>
              </w:rPr>
              <w:t>all age groups</w:t>
            </w:r>
            <w:r w:rsidR="00AB4C40" w:rsidRPr="00744805">
              <w:rPr>
                <w:lang w:val="en-GB"/>
              </w:rPr>
              <w:t xml:space="preserve"> </w:t>
            </w:r>
            <w:r w:rsidR="0037580E" w:rsidRPr="00744805">
              <w:rPr>
                <w:lang w:val="en-GB"/>
              </w:rPr>
              <w:t>(</w:t>
            </w:r>
            <w:r w:rsidR="00890C9E" w:rsidRPr="00744805">
              <w:rPr>
                <w:lang w:val="en-GB"/>
              </w:rPr>
              <w:t>0.7</w:t>
            </w:r>
            <w:r w:rsidR="009F5A07" w:rsidRPr="00744805">
              <w:rPr>
                <w:lang w:val="en-GB"/>
              </w:rPr>
              <w:t xml:space="preserve"> per 100,000)</w:t>
            </w:r>
            <w:r w:rsidR="0001760D" w:rsidRPr="00744805">
              <w:rPr>
                <w:lang w:val="en-GB"/>
              </w:rPr>
              <w:t xml:space="preserve"> for the week ending </w:t>
            </w:r>
            <w:r w:rsidR="00890C9E" w:rsidRPr="00744805">
              <w:rPr>
                <w:lang w:val="en-GB"/>
              </w:rPr>
              <w:t>10</w:t>
            </w:r>
            <w:r w:rsidR="0001760D" w:rsidRPr="00744805">
              <w:rPr>
                <w:lang w:val="en-GB"/>
              </w:rPr>
              <w:t xml:space="preserve"> November</w:t>
            </w:r>
            <w:r w:rsidR="00211669" w:rsidRPr="00744805">
              <w:rPr>
                <w:lang w:val="en-GB"/>
              </w:rPr>
              <w:t>.</w:t>
            </w:r>
            <w:r w:rsidR="00566752" w:rsidRPr="00744805">
              <w:rPr>
                <w:lang w:val="en-GB"/>
              </w:rPr>
              <w:t xml:space="preserve"> </w:t>
            </w:r>
          </w:p>
        </w:tc>
      </w:tr>
      <w:tr w:rsidR="006476F2" w:rsidRPr="00744805" w14:paraId="709DEF77" w14:textId="77777777" w:rsidTr="7994DC3B">
        <w:trPr>
          <w:cantSplit/>
        </w:trPr>
        <w:tc>
          <w:tcPr>
            <w:tcW w:w="2130" w:type="dxa"/>
            <w:tcBorders>
              <w:top w:val="single" w:sz="4" w:space="0" w:color="B6DFE0" w:themeColor="background1" w:themeTint="66"/>
              <w:bottom w:val="single" w:sz="4" w:space="0" w:color="B6DFE0" w:themeColor="background1" w:themeTint="66"/>
            </w:tcBorders>
            <w:shd w:val="clear" w:color="auto" w:fill="auto"/>
          </w:tcPr>
          <w:p w14:paraId="30F12B01" w14:textId="13F436F8" w:rsidR="006476F2" w:rsidRPr="00744805" w:rsidRDefault="006476F2" w:rsidP="000C1FD9">
            <w:pPr>
              <w:pStyle w:val="TableText"/>
              <w:rPr>
                <w:b/>
                <w:lang w:val="en-GB" w:eastAsia="en-US"/>
              </w:rPr>
            </w:pPr>
            <w:r w:rsidRPr="00744805">
              <w:rPr>
                <w:b/>
                <w:lang w:val="en-GB"/>
              </w:rPr>
              <w:t>Variants of Concern</w:t>
            </w:r>
          </w:p>
        </w:tc>
        <w:tc>
          <w:tcPr>
            <w:tcW w:w="5950" w:type="dxa"/>
            <w:tcBorders>
              <w:top w:val="single" w:sz="4" w:space="0" w:color="B6DFE0" w:themeColor="background1" w:themeTint="66"/>
              <w:bottom w:val="single" w:sz="4" w:space="0" w:color="B6DFE0" w:themeColor="background1" w:themeTint="66"/>
            </w:tcBorders>
            <w:shd w:val="clear" w:color="auto" w:fill="auto"/>
          </w:tcPr>
          <w:p w14:paraId="77CFB4D4" w14:textId="6F468788" w:rsidR="00CF37B4" w:rsidRPr="00744805" w:rsidRDefault="004F403D" w:rsidP="006476F2">
            <w:pPr>
              <w:pStyle w:val="TableText"/>
              <w:rPr>
                <w:lang w:val="en-GB" w:eastAsia="en-US"/>
              </w:rPr>
            </w:pPr>
            <w:r w:rsidRPr="00744805">
              <w:rPr>
                <w:lang w:val="en-GB"/>
              </w:rPr>
              <w:t xml:space="preserve">Prevalence of </w:t>
            </w:r>
            <w:r w:rsidR="00830D89" w:rsidRPr="00744805">
              <w:rPr>
                <w:lang w:val="en-GB"/>
              </w:rPr>
              <w:t>non-BA.5 variants continues to increase</w:t>
            </w:r>
            <w:r w:rsidR="00937133" w:rsidRPr="00744805">
              <w:rPr>
                <w:lang w:val="en-GB"/>
              </w:rPr>
              <w:t xml:space="preserve"> slowly</w:t>
            </w:r>
            <w:r w:rsidR="00830D89" w:rsidRPr="00744805">
              <w:rPr>
                <w:lang w:val="en-GB"/>
              </w:rPr>
              <w:t>.</w:t>
            </w:r>
            <w:r w:rsidRPr="00744805">
              <w:rPr>
                <w:lang w:val="en-GB"/>
              </w:rPr>
              <w:t xml:space="preserve"> </w:t>
            </w:r>
            <w:r w:rsidR="007A135E" w:rsidRPr="00744805">
              <w:rPr>
                <w:lang w:val="en-GB"/>
              </w:rPr>
              <w:t xml:space="preserve">BA.5 </w:t>
            </w:r>
            <w:r w:rsidR="00236C28" w:rsidRPr="00744805">
              <w:rPr>
                <w:lang w:val="en-GB"/>
              </w:rPr>
              <w:t>accounts for</w:t>
            </w:r>
            <w:r w:rsidR="007A135E" w:rsidRPr="00744805">
              <w:rPr>
                <w:lang w:val="en-GB"/>
              </w:rPr>
              <w:t xml:space="preserve"> </w:t>
            </w:r>
            <w:r w:rsidR="009A7718" w:rsidRPr="00744805">
              <w:rPr>
                <w:lang w:val="en-GB"/>
              </w:rPr>
              <w:t>66</w:t>
            </w:r>
            <w:r w:rsidR="007A135E" w:rsidRPr="00744805">
              <w:rPr>
                <w:lang w:val="en-GB"/>
              </w:rPr>
              <w:t xml:space="preserve">% of sequenced community cases seen in </w:t>
            </w:r>
            <w:r w:rsidR="00235246" w:rsidRPr="00744805">
              <w:rPr>
                <w:lang w:val="en-GB"/>
              </w:rPr>
              <w:t xml:space="preserve">the </w:t>
            </w:r>
            <w:r w:rsidR="007A135E" w:rsidRPr="00744805">
              <w:rPr>
                <w:lang w:val="en-GB"/>
              </w:rPr>
              <w:t xml:space="preserve">week </w:t>
            </w:r>
            <w:r w:rsidR="009A7718" w:rsidRPr="00744805">
              <w:rPr>
                <w:lang w:val="en-GB"/>
              </w:rPr>
              <w:t>29</w:t>
            </w:r>
            <w:r w:rsidR="007A135E" w:rsidRPr="00744805">
              <w:rPr>
                <w:lang w:val="en-GB"/>
              </w:rPr>
              <w:t xml:space="preserve"> </w:t>
            </w:r>
            <w:r w:rsidR="004169DF" w:rsidRPr="00744805">
              <w:rPr>
                <w:lang w:val="en-GB"/>
              </w:rPr>
              <w:t>October</w:t>
            </w:r>
            <w:r w:rsidR="009A7718" w:rsidRPr="00744805">
              <w:rPr>
                <w:lang w:val="en-GB"/>
              </w:rPr>
              <w:t xml:space="preserve"> to 11</w:t>
            </w:r>
            <w:r w:rsidR="007A135E" w:rsidRPr="00744805">
              <w:rPr>
                <w:lang w:val="en-GB"/>
              </w:rPr>
              <w:t xml:space="preserve"> </w:t>
            </w:r>
            <w:r w:rsidR="009A7718" w:rsidRPr="00744805">
              <w:rPr>
                <w:lang w:val="en-GB"/>
              </w:rPr>
              <w:t>Novem</w:t>
            </w:r>
            <w:r w:rsidR="004169DF" w:rsidRPr="00744805">
              <w:rPr>
                <w:lang w:val="en-GB"/>
              </w:rPr>
              <w:t>ber</w:t>
            </w:r>
            <w:r w:rsidR="007A135E" w:rsidRPr="00744805">
              <w:rPr>
                <w:lang w:val="en-GB"/>
              </w:rPr>
              <w:t xml:space="preserve">, followed by </w:t>
            </w:r>
            <w:r w:rsidR="009E6C7A" w:rsidRPr="00744805">
              <w:rPr>
                <w:lang w:val="en-GB"/>
              </w:rPr>
              <w:t>BA.</w:t>
            </w:r>
            <w:r w:rsidR="007738F0" w:rsidRPr="00744805">
              <w:rPr>
                <w:lang w:val="en-GB"/>
              </w:rPr>
              <w:t>2</w:t>
            </w:r>
            <w:r w:rsidR="00783493" w:rsidRPr="00744805">
              <w:rPr>
                <w:lang w:val="en-GB"/>
              </w:rPr>
              <w:t>.</w:t>
            </w:r>
            <w:r w:rsidR="007738F0" w:rsidRPr="00744805">
              <w:rPr>
                <w:lang w:val="en-GB"/>
              </w:rPr>
              <w:t>75</w:t>
            </w:r>
            <w:r w:rsidR="00783493" w:rsidRPr="00744805">
              <w:rPr>
                <w:lang w:val="en-GB"/>
              </w:rPr>
              <w:t xml:space="preserve"> (</w:t>
            </w:r>
            <w:r w:rsidR="009C6020" w:rsidRPr="00744805">
              <w:rPr>
                <w:lang w:val="en-GB"/>
              </w:rPr>
              <w:t>13</w:t>
            </w:r>
            <w:r w:rsidR="00783493" w:rsidRPr="00744805">
              <w:rPr>
                <w:lang w:val="en-GB"/>
              </w:rPr>
              <w:t>%)</w:t>
            </w:r>
            <w:r w:rsidR="00B57D02" w:rsidRPr="00744805">
              <w:rPr>
                <w:lang w:val="en-GB"/>
              </w:rPr>
              <w:t xml:space="preserve">, </w:t>
            </w:r>
            <w:r w:rsidR="009E6C7A" w:rsidRPr="00744805">
              <w:rPr>
                <w:lang w:val="en-GB"/>
              </w:rPr>
              <w:t>B</w:t>
            </w:r>
            <w:r w:rsidR="007738F0" w:rsidRPr="00744805">
              <w:rPr>
                <w:lang w:val="en-GB"/>
              </w:rPr>
              <w:t>Q</w:t>
            </w:r>
            <w:r w:rsidR="009E6C7A" w:rsidRPr="00744805">
              <w:rPr>
                <w:lang w:val="en-GB"/>
              </w:rPr>
              <w:t>.</w:t>
            </w:r>
            <w:r w:rsidR="007738F0" w:rsidRPr="00744805">
              <w:rPr>
                <w:lang w:val="en-GB"/>
              </w:rPr>
              <w:t>1</w:t>
            </w:r>
            <w:r w:rsidR="009E6C7A" w:rsidRPr="00744805">
              <w:rPr>
                <w:lang w:val="en-GB"/>
              </w:rPr>
              <w:t>.</w:t>
            </w:r>
            <w:r w:rsidR="007738F0" w:rsidRPr="00744805">
              <w:rPr>
                <w:lang w:val="en-GB"/>
              </w:rPr>
              <w:t>1</w:t>
            </w:r>
            <w:r w:rsidR="009E6C7A" w:rsidRPr="00744805">
              <w:rPr>
                <w:lang w:val="en-GB"/>
              </w:rPr>
              <w:t xml:space="preserve"> (</w:t>
            </w:r>
            <w:r w:rsidR="003C0487" w:rsidRPr="00744805">
              <w:rPr>
                <w:lang w:val="en-GB"/>
              </w:rPr>
              <w:t>10</w:t>
            </w:r>
            <w:r w:rsidR="007A135E" w:rsidRPr="00744805">
              <w:rPr>
                <w:lang w:val="en-GB"/>
              </w:rPr>
              <w:t>%)</w:t>
            </w:r>
            <w:r w:rsidR="000B2D46" w:rsidRPr="00744805">
              <w:rPr>
                <w:lang w:val="en-GB"/>
              </w:rPr>
              <w:t>,</w:t>
            </w:r>
            <w:r w:rsidR="007A135E" w:rsidRPr="00744805">
              <w:rPr>
                <w:lang w:val="en-GB"/>
              </w:rPr>
              <w:t xml:space="preserve"> BA.</w:t>
            </w:r>
            <w:r w:rsidR="000B2D46" w:rsidRPr="00744805">
              <w:rPr>
                <w:lang w:val="en-GB"/>
              </w:rPr>
              <w:t>2</w:t>
            </w:r>
            <w:r w:rsidR="007A135E" w:rsidRPr="00744805">
              <w:rPr>
                <w:lang w:val="en-GB"/>
              </w:rPr>
              <w:t xml:space="preserve"> (</w:t>
            </w:r>
            <w:r w:rsidR="00D460D4" w:rsidRPr="00744805">
              <w:rPr>
                <w:lang w:val="en-GB"/>
              </w:rPr>
              <w:t>4</w:t>
            </w:r>
            <w:r w:rsidR="007A135E" w:rsidRPr="00744805">
              <w:rPr>
                <w:lang w:val="en-GB"/>
              </w:rPr>
              <w:t>%)</w:t>
            </w:r>
            <w:r w:rsidR="00EF3E75" w:rsidRPr="00744805">
              <w:rPr>
                <w:lang w:val="en-GB"/>
              </w:rPr>
              <w:t xml:space="preserve">, </w:t>
            </w:r>
            <w:r w:rsidR="00B6353D" w:rsidRPr="00744805">
              <w:rPr>
                <w:lang w:val="en-GB"/>
              </w:rPr>
              <w:t>XBB</w:t>
            </w:r>
            <w:r w:rsidR="007A135E" w:rsidRPr="00744805">
              <w:rPr>
                <w:lang w:val="en-GB"/>
              </w:rPr>
              <w:t xml:space="preserve"> </w:t>
            </w:r>
            <w:r w:rsidR="000D6575" w:rsidRPr="00744805">
              <w:rPr>
                <w:lang w:val="en-GB"/>
              </w:rPr>
              <w:t>(3%)</w:t>
            </w:r>
            <w:r w:rsidR="007A135E" w:rsidRPr="00744805">
              <w:rPr>
                <w:lang w:val="en-GB"/>
              </w:rPr>
              <w:t xml:space="preserve"> </w:t>
            </w:r>
            <w:r w:rsidR="000C2F5E" w:rsidRPr="00744805">
              <w:rPr>
                <w:lang w:val="en-GB"/>
              </w:rPr>
              <w:t xml:space="preserve">and </w:t>
            </w:r>
            <w:r w:rsidR="007A135E" w:rsidRPr="00744805">
              <w:rPr>
                <w:lang w:val="en-GB"/>
              </w:rPr>
              <w:t>BA.</w:t>
            </w:r>
            <w:r w:rsidR="002D172A" w:rsidRPr="00744805">
              <w:rPr>
                <w:lang w:val="en-GB"/>
              </w:rPr>
              <w:t>4.6 (2%)</w:t>
            </w:r>
            <w:r w:rsidR="00CB5F82" w:rsidRPr="00744805">
              <w:rPr>
                <w:lang w:val="en-GB" w:eastAsia="en-US"/>
              </w:rPr>
              <w:t>.</w:t>
            </w:r>
            <w:r w:rsidR="00BE1C11" w:rsidRPr="00744805">
              <w:rPr>
                <w:lang w:val="en-GB" w:eastAsia="en-US"/>
              </w:rPr>
              <w:t xml:space="preserve"> </w:t>
            </w:r>
            <w:r w:rsidR="004547D8" w:rsidRPr="00744805">
              <w:rPr>
                <w:lang w:val="en-GB" w:eastAsia="en-US"/>
              </w:rPr>
              <w:t xml:space="preserve"> </w:t>
            </w:r>
            <w:r w:rsidR="00E44BAA" w:rsidRPr="00744805">
              <w:rPr>
                <w:lang w:val="en-GB" w:eastAsia="en-US"/>
              </w:rPr>
              <w:t>In the same period, 8 cases of XBC were sequenced.</w:t>
            </w:r>
          </w:p>
          <w:p w14:paraId="2F0B905E" w14:textId="6DF7B696" w:rsidR="00235EA8" w:rsidRPr="00744805" w:rsidRDefault="00CF37B4" w:rsidP="006476F2">
            <w:pPr>
              <w:pStyle w:val="TableText"/>
              <w:rPr>
                <w:lang w:val="en-GB" w:eastAsia="en-US"/>
              </w:rPr>
            </w:pPr>
            <w:r w:rsidRPr="00744805">
              <w:rPr>
                <w:lang w:val="en-GB" w:eastAsia="en-US"/>
              </w:rPr>
              <w:t xml:space="preserve">Wastewater variant analysis </w:t>
            </w:r>
            <w:r w:rsidR="00005626" w:rsidRPr="00744805">
              <w:rPr>
                <w:lang w:val="en-GB" w:eastAsia="en-US"/>
              </w:rPr>
              <w:t>for</w:t>
            </w:r>
            <w:r w:rsidR="00F02D49" w:rsidRPr="00744805">
              <w:rPr>
                <w:lang w:val="en-GB" w:eastAsia="en-US"/>
              </w:rPr>
              <w:t xml:space="preserve"> the fortnight</w:t>
            </w:r>
            <w:r w:rsidR="00250C7D" w:rsidRPr="00744805">
              <w:rPr>
                <w:lang w:val="en-GB" w:eastAsia="en-US"/>
              </w:rPr>
              <w:t xml:space="preserve"> ending </w:t>
            </w:r>
            <w:r w:rsidR="002123C7" w:rsidRPr="00744805">
              <w:rPr>
                <w:lang w:val="en-GB" w:eastAsia="en-US"/>
              </w:rPr>
              <w:t>1</w:t>
            </w:r>
            <w:r w:rsidR="007606C2" w:rsidRPr="00744805">
              <w:rPr>
                <w:lang w:val="en-GB" w:eastAsia="en-US"/>
              </w:rPr>
              <w:t>3</w:t>
            </w:r>
            <w:r w:rsidR="002123C7" w:rsidRPr="00744805">
              <w:rPr>
                <w:lang w:val="en-GB" w:eastAsia="en-US"/>
              </w:rPr>
              <w:t xml:space="preserve"> November</w:t>
            </w:r>
            <w:r w:rsidR="00005626" w:rsidRPr="00744805">
              <w:rPr>
                <w:lang w:val="en-GB" w:eastAsia="en-US"/>
              </w:rPr>
              <w:t xml:space="preserve"> reports</w:t>
            </w:r>
            <w:r w:rsidR="000A10CD" w:rsidRPr="00744805">
              <w:rPr>
                <w:lang w:val="en-GB" w:eastAsia="en-US"/>
              </w:rPr>
              <w:t xml:space="preserve"> the following proportions</w:t>
            </w:r>
            <w:r w:rsidR="00005626" w:rsidRPr="00744805">
              <w:rPr>
                <w:lang w:val="en-GB" w:eastAsia="en-US"/>
              </w:rPr>
              <w:t xml:space="preserve">: </w:t>
            </w:r>
            <w:r w:rsidR="00C16899" w:rsidRPr="00744805">
              <w:rPr>
                <w:lang w:val="en-GB" w:eastAsia="en-US"/>
              </w:rPr>
              <w:t xml:space="preserve">BA.4/5 </w:t>
            </w:r>
            <w:r w:rsidR="004439AA" w:rsidRPr="00744805">
              <w:rPr>
                <w:lang w:val="en-GB" w:eastAsia="en-US"/>
              </w:rPr>
              <w:t>56</w:t>
            </w:r>
            <w:r w:rsidR="00C16899" w:rsidRPr="00744805">
              <w:rPr>
                <w:lang w:val="en-GB" w:eastAsia="en-US"/>
              </w:rPr>
              <w:t xml:space="preserve">%, BA.2.75 </w:t>
            </w:r>
            <w:r w:rsidR="00F05D01" w:rsidRPr="00744805">
              <w:rPr>
                <w:lang w:val="en-GB" w:eastAsia="en-US"/>
              </w:rPr>
              <w:t>24</w:t>
            </w:r>
            <w:r w:rsidR="00C16899" w:rsidRPr="00744805">
              <w:rPr>
                <w:lang w:val="en-GB" w:eastAsia="en-US"/>
              </w:rPr>
              <w:t xml:space="preserve">% and BQ.1.1 </w:t>
            </w:r>
            <w:r w:rsidR="00B6220D" w:rsidRPr="00744805">
              <w:rPr>
                <w:lang w:val="en-GB" w:eastAsia="en-US"/>
              </w:rPr>
              <w:t>17</w:t>
            </w:r>
            <w:r w:rsidR="00C16899" w:rsidRPr="00744805">
              <w:rPr>
                <w:lang w:val="en-GB" w:eastAsia="en-US"/>
              </w:rPr>
              <w:t>%</w:t>
            </w:r>
            <w:r w:rsidR="00B6220D" w:rsidRPr="00744805">
              <w:rPr>
                <w:lang w:val="en-GB" w:eastAsia="en-US"/>
              </w:rPr>
              <w:t xml:space="preserve">, </w:t>
            </w:r>
            <w:r w:rsidR="006E4A85" w:rsidRPr="00744805">
              <w:rPr>
                <w:lang w:val="en-GB" w:eastAsia="en-US"/>
              </w:rPr>
              <w:t>BA.2 0%,</w:t>
            </w:r>
            <w:r w:rsidR="00B6220D" w:rsidRPr="00744805">
              <w:rPr>
                <w:lang w:val="en-GB" w:eastAsia="en-US"/>
              </w:rPr>
              <w:t xml:space="preserve"> XBB 7%</w:t>
            </w:r>
            <w:r w:rsidR="00BF27F9" w:rsidRPr="00744805">
              <w:rPr>
                <w:lang w:val="en-GB" w:eastAsia="en-US"/>
              </w:rPr>
              <w:t xml:space="preserve"> </w:t>
            </w:r>
          </w:p>
        </w:tc>
      </w:tr>
    </w:tbl>
    <w:p w14:paraId="3195BC95" w14:textId="77777777" w:rsidR="0002744A" w:rsidRPr="00744805" w:rsidRDefault="0002744A" w:rsidP="005541E6">
      <w:pPr>
        <w:rPr>
          <w:lang w:val="en-GB"/>
        </w:rPr>
      </w:pPr>
      <w:bookmarkStart w:id="10" w:name="_Toc114649462"/>
    </w:p>
    <w:p w14:paraId="2783ED95" w14:textId="77777777" w:rsidR="00F058B4" w:rsidRPr="00744805" w:rsidRDefault="00F058B4" w:rsidP="005541E6">
      <w:pPr>
        <w:rPr>
          <w:lang w:val="en-GB"/>
        </w:rPr>
      </w:pPr>
    </w:p>
    <w:p w14:paraId="3A324E26" w14:textId="77777777" w:rsidR="00F058B4" w:rsidRPr="00744805" w:rsidRDefault="00F058B4" w:rsidP="005541E6">
      <w:pPr>
        <w:rPr>
          <w:lang w:val="en-GB"/>
        </w:rPr>
      </w:pPr>
    </w:p>
    <w:p w14:paraId="15B30A34" w14:textId="77777777" w:rsidR="00F058B4" w:rsidRPr="00744805" w:rsidRDefault="00F058B4" w:rsidP="005541E6">
      <w:pPr>
        <w:rPr>
          <w:lang w:val="en-GB"/>
        </w:rPr>
      </w:pPr>
    </w:p>
    <w:p w14:paraId="5C03338E" w14:textId="77777777" w:rsidR="00F058B4" w:rsidRPr="00744805" w:rsidRDefault="00F058B4" w:rsidP="005541E6">
      <w:pPr>
        <w:rPr>
          <w:lang w:val="en-GB"/>
        </w:rPr>
      </w:pPr>
    </w:p>
    <w:p w14:paraId="061ECD44" w14:textId="77777777" w:rsidR="00241730" w:rsidRPr="00744805" w:rsidRDefault="00241730" w:rsidP="00241730">
      <w:pPr>
        <w:rPr>
          <w:lang w:val="en-GB"/>
        </w:rPr>
      </w:pPr>
      <w:bookmarkStart w:id="11" w:name="_Toc120193400"/>
    </w:p>
    <w:p w14:paraId="1B31565B" w14:textId="679A9D69" w:rsidR="000C1FD9" w:rsidRPr="00744805" w:rsidRDefault="000C1FD9" w:rsidP="000C1FD9">
      <w:pPr>
        <w:pStyle w:val="Heading2"/>
        <w:rPr>
          <w:lang w:val="en-GB"/>
        </w:rPr>
      </w:pPr>
      <w:r w:rsidRPr="00744805">
        <w:rPr>
          <w:lang w:val="en-GB"/>
        </w:rPr>
        <w:lastRenderedPageBreak/>
        <w:t>Māori</w:t>
      </w:r>
      <w:bookmarkEnd w:id="10"/>
      <w:bookmarkEnd w:id="11"/>
    </w:p>
    <w:tbl>
      <w:tblPr>
        <w:tblStyle w:val="TableGrid"/>
        <w:tblW w:w="0" w:type="auto"/>
        <w:tblInd w:w="57" w:type="dxa"/>
        <w:tblBorders>
          <w:top w:val="single" w:sz="4" w:space="0" w:color="2C463B"/>
          <w:left w:val="none" w:sz="0" w:space="0" w:color="auto"/>
          <w:bottom w:val="single" w:sz="4" w:space="0" w:color="2C463B"/>
          <w:right w:val="none" w:sz="0" w:space="0" w:color="auto"/>
          <w:insideH w:val="single" w:sz="4" w:space="0" w:color="2C463B"/>
          <w:insideV w:val="none" w:sz="0" w:space="0" w:color="auto"/>
        </w:tblBorders>
        <w:tblLayout w:type="fixed"/>
        <w:tblCellMar>
          <w:left w:w="57" w:type="dxa"/>
          <w:right w:w="57" w:type="dxa"/>
        </w:tblCellMar>
        <w:tblLook w:val="04A0" w:firstRow="1" w:lastRow="0" w:firstColumn="1" w:lastColumn="0" w:noHBand="0" w:noVBand="1"/>
      </w:tblPr>
      <w:tblGrid>
        <w:gridCol w:w="2020"/>
        <w:gridCol w:w="6060"/>
      </w:tblGrid>
      <w:tr w:rsidR="000C1FD9" w:rsidRPr="00744805" w14:paraId="5F439740" w14:textId="77777777" w:rsidTr="009355D7">
        <w:trPr>
          <w:cantSplit/>
        </w:trPr>
        <w:tc>
          <w:tcPr>
            <w:tcW w:w="2020" w:type="dxa"/>
            <w:tcBorders>
              <w:top w:val="single" w:sz="4" w:space="0" w:color="B6DFE0" w:themeColor="background1" w:themeTint="66"/>
              <w:bottom w:val="single" w:sz="4" w:space="0" w:color="B6DFE0" w:themeColor="background1" w:themeTint="66"/>
            </w:tcBorders>
            <w:shd w:val="clear" w:color="auto" w:fill="auto"/>
          </w:tcPr>
          <w:p w14:paraId="4ECA9608" w14:textId="77777777" w:rsidR="000C1FD9" w:rsidRPr="00744805" w:rsidRDefault="000C1FD9" w:rsidP="009355D7">
            <w:pPr>
              <w:pStyle w:val="TableText"/>
              <w:rPr>
                <w:b/>
                <w:lang w:val="en-GB" w:eastAsia="en-US"/>
              </w:rPr>
            </w:pPr>
            <w:r w:rsidRPr="00744805">
              <w:rPr>
                <w:b/>
                <w:lang w:val="en-GB"/>
              </w:rPr>
              <w:t xml:space="preserve">Cases </w:t>
            </w:r>
          </w:p>
        </w:tc>
        <w:tc>
          <w:tcPr>
            <w:tcW w:w="6060" w:type="dxa"/>
            <w:tcBorders>
              <w:top w:val="single" w:sz="4" w:space="0" w:color="B6DFE0" w:themeColor="background1" w:themeTint="66"/>
              <w:bottom w:val="single" w:sz="4" w:space="0" w:color="B6DFE0" w:themeColor="background1" w:themeTint="66"/>
            </w:tcBorders>
            <w:shd w:val="clear" w:color="auto" w:fill="auto"/>
          </w:tcPr>
          <w:p w14:paraId="4CEA9ADB" w14:textId="575E87E7" w:rsidR="000C1FD9" w:rsidRPr="00744805" w:rsidRDefault="000C1FD9" w:rsidP="00394FC9">
            <w:pPr>
              <w:pStyle w:val="TableText"/>
              <w:rPr>
                <w:lang w:val="en-GB"/>
              </w:rPr>
            </w:pPr>
            <w:bookmarkStart w:id="12" w:name="_Hlk117082034"/>
            <w:r w:rsidRPr="00744805">
              <w:rPr>
                <w:lang w:val="en-GB"/>
              </w:rPr>
              <w:t xml:space="preserve">The 7-day rolling average of </w:t>
            </w:r>
            <w:r w:rsidR="00804F44" w:rsidRPr="00744805">
              <w:rPr>
                <w:lang w:val="en-GB"/>
              </w:rPr>
              <w:t xml:space="preserve">age-standardised </w:t>
            </w:r>
            <w:r w:rsidRPr="00744805">
              <w:rPr>
                <w:lang w:val="en-GB"/>
              </w:rPr>
              <w:t xml:space="preserve">reported case rates was </w:t>
            </w:r>
            <w:r w:rsidR="00774405" w:rsidRPr="00744805">
              <w:rPr>
                <w:lang w:val="en-GB"/>
              </w:rPr>
              <w:t xml:space="preserve">51.8 </w:t>
            </w:r>
            <w:r w:rsidRPr="00744805">
              <w:rPr>
                <w:lang w:val="en-GB"/>
              </w:rPr>
              <w:t xml:space="preserve">per 100,000 population </w:t>
            </w:r>
            <w:r w:rsidR="003A27C9" w:rsidRPr="00744805">
              <w:rPr>
                <w:lang w:val="en-GB"/>
              </w:rPr>
              <w:t>on</w:t>
            </w:r>
            <w:r w:rsidRPr="00744805">
              <w:rPr>
                <w:lang w:val="en-GB"/>
              </w:rPr>
              <w:t xml:space="preserve"> </w:t>
            </w:r>
            <w:r w:rsidR="00774405" w:rsidRPr="00744805">
              <w:rPr>
                <w:lang w:val="en-GB"/>
              </w:rPr>
              <w:t>20</w:t>
            </w:r>
            <w:r w:rsidRPr="00744805">
              <w:rPr>
                <w:lang w:val="en-GB"/>
              </w:rPr>
              <w:t xml:space="preserve"> </w:t>
            </w:r>
            <w:r w:rsidR="00593AB7" w:rsidRPr="00744805">
              <w:rPr>
                <w:lang w:val="en-GB"/>
              </w:rPr>
              <w:t>Novem</w:t>
            </w:r>
            <w:r w:rsidR="00983571" w:rsidRPr="00744805">
              <w:rPr>
                <w:lang w:val="en-GB"/>
              </w:rPr>
              <w:t>ber</w:t>
            </w:r>
            <w:r w:rsidRPr="00744805">
              <w:rPr>
                <w:lang w:val="en-GB"/>
              </w:rPr>
              <w:t xml:space="preserve">, lower than for </w:t>
            </w:r>
            <w:r w:rsidR="0082363A" w:rsidRPr="00744805">
              <w:rPr>
                <w:lang w:val="en-GB"/>
              </w:rPr>
              <w:t>European or Other</w:t>
            </w:r>
            <w:r w:rsidRPr="00744805">
              <w:rPr>
                <w:lang w:val="en-GB"/>
              </w:rPr>
              <w:t>, however there may be case ascertainment biases.</w:t>
            </w:r>
            <w:bookmarkEnd w:id="12"/>
            <w:r w:rsidR="000C3454" w:rsidRPr="00744805">
              <w:rPr>
                <w:lang w:val="en-GB"/>
              </w:rPr>
              <w:t xml:space="preserve"> </w:t>
            </w:r>
            <w:bookmarkStart w:id="13" w:name="_Hlk117782123"/>
            <w:r w:rsidR="005F5276" w:rsidRPr="00744805">
              <w:rPr>
                <w:lang w:val="en-GB"/>
              </w:rPr>
              <w:t>R</w:t>
            </w:r>
            <w:r w:rsidR="000C3454" w:rsidRPr="00744805">
              <w:rPr>
                <w:lang w:val="en-GB"/>
              </w:rPr>
              <w:t xml:space="preserve">ates </w:t>
            </w:r>
            <w:r w:rsidR="00020A0F" w:rsidRPr="00744805">
              <w:rPr>
                <w:lang w:val="en-GB"/>
              </w:rPr>
              <w:t>were highest in those aged 45-64 and 25-44 (68.5 and 67.5 per 100,000, respectively)</w:t>
            </w:r>
            <w:r w:rsidR="00A46F2B" w:rsidRPr="00744805">
              <w:rPr>
                <w:lang w:val="en-GB"/>
              </w:rPr>
              <w:t>.</w:t>
            </w:r>
            <w:bookmarkEnd w:id="13"/>
          </w:p>
        </w:tc>
      </w:tr>
      <w:tr w:rsidR="000C1FD9" w:rsidRPr="00744805" w14:paraId="7A174DF6" w14:textId="77777777" w:rsidTr="009355D7">
        <w:trPr>
          <w:cantSplit/>
        </w:trPr>
        <w:tc>
          <w:tcPr>
            <w:tcW w:w="2020" w:type="dxa"/>
            <w:tcBorders>
              <w:top w:val="single" w:sz="4" w:space="0" w:color="B6DFE0" w:themeColor="background1" w:themeTint="66"/>
              <w:bottom w:val="single" w:sz="4" w:space="0" w:color="B6DFE0" w:themeColor="background1" w:themeTint="66"/>
            </w:tcBorders>
            <w:shd w:val="clear" w:color="auto" w:fill="auto"/>
          </w:tcPr>
          <w:p w14:paraId="3F0E6E55" w14:textId="1C37D650" w:rsidR="000C1FD9" w:rsidRPr="00744805" w:rsidRDefault="000C1FD9" w:rsidP="009355D7">
            <w:pPr>
              <w:pStyle w:val="TableText"/>
              <w:rPr>
                <w:b/>
                <w:lang w:val="en-GB" w:eastAsia="en-US"/>
              </w:rPr>
            </w:pPr>
            <w:r w:rsidRPr="00744805">
              <w:rPr>
                <w:b/>
                <w:lang w:val="en-GB"/>
              </w:rPr>
              <w:t xml:space="preserve">Hospitalisations </w:t>
            </w:r>
          </w:p>
        </w:tc>
        <w:tc>
          <w:tcPr>
            <w:tcW w:w="6060" w:type="dxa"/>
            <w:tcBorders>
              <w:top w:val="single" w:sz="4" w:space="0" w:color="B6DFE0" w:themeColor="background1" w:themeTint="66"/>
              <w:bottom w:val="single" w:sz="4" w:space="0" w:color="B6DFE0" w:themeColor="background1" w:themeTint="66"/>
            </w:tcBorders>
            <w:shd w:val="clear" w:color="auto" w:fill="auto"/>
          </w:tcPr>
          <w:p w14:paraId="27AB84ED" w14:textId="3E0D40C9" w:rsidR="000C1FD9" w:rsidRPr="00744805" w:rsidRDefault="000C1FD9" w:rsidP="00394FC9">
            <w:pPr>
              <w:pStyle w:val="TableText"/>
              <w:rPr>
                <w:lang w:val="en-GB"/>
              </w:rPr>
            </w:pPr>
            <w:r w:rsidRPr="00744805">
              <w:rPr>
                <w:lang w:val="en-GB"/>
              </w:rPr>
              <w:t xml:space="preserve">The age-standardised </w:t>
            </w:r>
            <w:r w:rsidR="00B70824" w:rsidRPr="00744805">
              <w:rPr>
                <w:lang w:val="en-GB"/>
              </w:rPr>
              <w:t>cumulative</w:t>
            </w:r>
            <w:r w:rsidRPr="00744805">
              <w:rPr>
                <w:lang w:val="en-GB"/>
              </w:rPr>
              <w:t xml:space="preserve"> </w:t>
            </w:r>
            <w:r w:rsidR="003959F4" w:rsidRPr="00744805">
              <w:rPr>
                <w:lang w:val="en-GB"/>
              </w:rPr>
              <w:t>hospita</w:t>
            </w:r>
            <w:r w:rsidR="00626322" w:rsidRPr="00744805">
              <w:rPr>
                <w:lang w:val="en-GB"/>
              </w:rPr>
              <w:t>l admission</w:t>
            </w:r>
            <w:r w:rsidR="003959F4" w:rsidRPr="00744805">
              <w:rPr>
                <w:lang w:val="en-GB"/>
              </w:rPr>
              <w:t xml:space="preserve"> </w:t>
            </w:r>
            <w:r w:rsidR="00A16ACB" w:rsidRPr="00744805">
              <w:rPr>
                <w:lang w:val="en-GB"/>
              </w:rPr>
              <w:t>risk</w:t>
            </w:r>
            <w:r w:rsidRPr="00744805">
              <w:rPr>
                <w:lang w:val="en-GB"/>
              </w:rPr>
              <w:t xml:space="preserve"> for </w:t>
            </w:r>
            <w:r w:rsidR="00626322" w:rsidRPr="00744805">
              <w:rPr>
                <w:lang w:val="en-GB"/>
              </w:rPr>
              <w:t xml:space="preserve">2022 was </w:t>
            </w:r>
            <w:r w:rsidR="00431F33" w:rsidRPr="00744805">
              <w:rPr>
                <w:lang w:val="en-GB"/>
              </w:rPr>
              <w:t>1</w:t>
            </w:r>
            <w:r w:rsidR="00C70B76" w:rsidRPr="00744805">
              <w:rPr>
                <w:lang w:val="en-GB"/>
              </w:rPr>
              <w:t>.</w:t>
            </w:r>
            <w:r w:rsidR="00D6007F" w:rsidRPr="00744805">
              <w:rPr>
                <w:lang w:val="en-GB"/>
              </w:rPr>
              <w:t>8</w:t>
            </w:r>
            <w:r w:rsidRPr="00744805">
              <w:rPr>
                <w:lang w:val="en-GB"/>
              </w:rPr>
              <w:t xml:space="preserve"> times higher </w:t>
            </w:r>
            <w:r w:rsidR="00626322" w:rsidRPr="00744805">
              <w:rPr>
                <w:lang w:val="en-GB"/>
              </w:rPr>
              <w:t xml:space="preserve">in Māori </w:t>
            </w:r>
            <w:r w:rsidRPr="00744805">
              <w:rPr>
                <w:lang w:val="en-GB"/>
              </w:rPr>
              <w:t xml:space="preserve">than </w:t>
            </w:r>
            <w:r w:rsidR="0082363A" w:rsidRPr="00744805">
              <w:rPr>
                <w:lang w:val="en-GB"/>
              </w:rPr>
              <w:t>European or Other</w:t>
            </w:r>
            <w:r w:rsidR="003959F4" w:rsidRPr="00744805">
              <w:rPr>
                <w:lang w:val="en-GB"/>
              </w:rPr>
              <w:t>.</w:t>
            </w:r>
            <w:r w:rsidR="000C3454" w:rsidRPr="00744805">
              <w:rPr>
                <w:lang w:val="en-GB"/>
              </w:rPr>
              <w:t xml:space="preserve"> </w:t>
            </w:r>
            <w:r w:rsidR="00754EF5" w:rsidRPr="00744805">
              <w:rPr>
                <w:lang w:val="en-GB"/>
              </w:rPr>
              <w:t xml:space="preserve">The </w:t>
            </w:r>
            <w:r w:rsidR="00631A28" w:rsidRPr="00744805">
              <w:rPr>
                <w:lang w:val="en-GB"/>
              </w:rPr>
              <w:t>7</w:t>
            </w:r>
            <w:r w:rsidR="007604FA" w:rsidRPr="00744805">
              <w:rPr>
                <w:lang w:val="en-GB"/>
              </w:rPr>
              <w:t>-</w:t>
            </w:r>
            <w:r w:rsidR="00631A28" w:rsidRPr="00744805">
              <w:rPr>
                <w:lang w:val="en-GB"/>
              </w:rPr>
              <w:t xml:space="preserve">day rolling average </w:t>
            </w:r>
            <w:r w:rsidR="00631A50" w:rsidRPr="00744805">
              <w:rPr>
                <w:lang w:val="en-GB"/>
              </w:rPr>
              <w:t xml:space="preserve">to </w:t>
            </w:r>
            <w:r w:rsidR="004E443D" w:rsidRPr="00744805">
              <w:rPr>
                <w:lang w:val="en-GB"/>
              </w:rPr>
              <w:t>13</w:t>
            </w:r>
            <w:r w:rsidR="00631A50" w:rsidRPr="00744805">
              <w:rPr>
                <w:lang w:val="en-GB"/>
              </w:rPr>
              <w:t xml:space="preserve"> </w:t>
            </w:r>
            <w:r w:rsidR="00D70C66" w:rsidRPr="00744805">
              <w:rPr>
                <w:lang w:val="en-GB"/>
              </w:rPr>
              <w:t>November</w:t>
            </w:r>
            <w:r w:rsidR="00631A50" w:rsidRPr="00744805">
              <w:rPr>
                <w:lang w:val="en-GB"/>
              </w:rPr>
              <w:t xml:space="preserve"> </w:t>
            </w:r>
            <w:r w:rsidR="00BA40A9" w:rsidRPr="00744805">
              <w:rPr>
                <w:lang w:val="en-GB"/>
              </w:rPr>
              <w:t xml:space="preserve">was </w:t>
            </w:r>
            <w:r w:rsidR="00D70C66" w:rsidRPr="00744805">
              <w:rPr>
                <w:lang w:val="en-GB"/>
              </w:rPr>
              <w:t>1.</w:t>
            </w:r>
            <w:r w:rsidR="004E443D" w:rsidRPr="00744805">
              <w:rPr>
                <w:lang w:val="en-GB"/>
              </w:rPr>
              <w:t>3</w:t>
            </w:r>
            <w:r w:rsidR="00BA40A9" w:rsidRPr="00744805">
              <w:rPr>
                <w:lang w:val="en-GB"/>
              </w:rPr>
              <w:t xml:space="preserve"> per 100,000</w:t>
            </w:r>
            <w:r w:rsidR="009C27D5" w:rsidRPr="00744805">
              <w:rPr>
                <w:lang w:val="en-GB"/>
              </w:rPr>
              <w:t xml:space="preserve"> and </w:t>
            </w:r>
            <w:r w:rsidR="00132F82" w:rsidRPr="00744805">
              <w:rPr>
                <w:lang w:val="en-GB"/>
              </w:rPr>
              <w:t xml:space="preserve">is </w:t>
            </w:r>
            <w:r w:rsidR="001925B1" w:rsidRPr="00744805">
              <w:rPr>
                <w:lang w:val="en-GB"/>
              </w:rPr>
              <w:t xml:space="preserve">highest in those </w:t>
            </w:r>
            <w:r w:rsidR="00804777" w:rsidRPr="00744805">
              <w:rPr>
                <w:lang w:val="en-GB"/>
              </w:rPr>
              <w:t>aged 80+ (6.2 per 100,000), followed by those aged 70-79 (4.8 per 100,000).</w:t>
            </w:r>
          </w:p>
        </w:tc>
      </w:tr>
      <w:tr w:rsidR="000C1FD9" w:rsidRPr="00744805" w14:paraId="0AAB9A7D" w14:textId="77777777" w:rsidTr="009355D7">
        <w:trPr>
          <w:cantSplit/>
        </w:trPr>
        <w:tc>
          <w:tcPr>
            <w:tcW w:w="2020" w:type="dxa"/>
            <w:tcBorders>
              <w:top w:val="single" w:sz="4" w:space="0" w:color="B6DFE0" w:themeColor="background1" w:themeTint="66"/>
              <w:bottom w:val="single" w:sz="4" w:space="0" w:color="B6DFE0" w:themeColor="background1" w:themeTint="66"/>
            </w:tcBorders>
            <w:shd w:val="clear" w:color="auto" w:fill="auto"/>
          </w:tcPr>
          <w:p w14:paraId="6B16DCB6" w14:textId="23B06618" w:rsidR="000C1FD9" w:rsidRPr="00744805" w:rsidRDefault="000C1FD9" w:rsidP="009355D7">
            <w:pPr>
              <w:pStyle w:val="TableText"/>
              <w:rPr>
                <w:b/>
                <w:lang w:val="en-GB" w:eastAsia="en-US"/>
              </w:rPr>
            </w:pPr>
            <w:r w:rsidRPr="00744805">
              <w:rPr>
                <w:b/>
                <w:lang w:val="en-GB"/>
              </w:rPr>
              <w:t>Mortality</w:t>
            </w:r>
          </w:p>
        </w:tc>
        <w:tc>
          <w:tcPr>
            <w:tcW w:w="6060" w:type="dxa"/>
            <w:tcBorders>
              <w:top w:val="single" w:sz="4" w:space="0" w:color="B6DFE0" w:themeColor="background1" w:themeTint="66"/>
              <w:bottom w:val="single" w:sz="4" w:space="0" w:color="B6DFE0" w:themeColor="background1" w:themeTint="66"/>
            </w:tcBorders>
            <w:shd w:val="clear" w:color="auto" w:fill="auto"/>
          </w:tcPr>
          <w:p w14:paraId="671E262E" w14:textId="4B5D5366" w:rsidR="000C1FD9" w:rsidRPr="00744805" w:rsidRDefault="000C1FD9" w:rsidP="009355D7">
            <w:pPr>
              <w:pStyle w:val="TableText"/>
              <w:rPr>
                <w:lang w:val="en-GB" w:eastAsia="en-US"/>
              </w:rPr>
            </w:pPr>
            <w:r w:rsidRPr="00744805">
              <w:rPr>
                <w:lang w:val="en-GB"/>
              </w:rPr>
              <w:t xml:space="preserve">The age-standardised cumulative mortality rate for Māori </w:t>
            </w:r>
            <w:r w:rsidR="00A26F5F" w:rsidRPr="00744805">
              <w:rPr>
                <w:lang w:val="en-GB"/>
              </w:rPr>
              <w:t>was</w:t>
            </w:r>
            <w:r w:rsidRPr="00744805">
              <w:rPr>
                <w:lang w:val="en-GB"/>
              </w:rPr>
              <w:t xml:space="preserve"> </w:t>
            </w:r>
            <w:r w:rsidR="00941DC9" w:rsidRPr="00744805">
              <w:rPr>
                <w:lang w:val="en-GB"/>
              </w:rPr>
              <w:t>1.9</w:t>
            </w:r>
            <w:r w:rsidRPr="00744805">
              <w:rPr>
                <w:lang w:val="en-GB"/>
              </w:rPr>
              <w:t xml:space="preserve"> times higher than </w:t>
            </w:r>
            <w:r w:rsidR="0082363A" w:rsidRPr="00744805">
              <w:rPr>
                <w:lang w:val="en-GB"/>
              </w:rPr>
              <w:t>European or Other</w:t>
            </w:r>
            <w:r w:rsidR="00263A77" w:rsidRPr="00744805">
              <w:rPr>
                <w:lang w:val="en-GB"/>
              </w:rPr>
              <w:t xml:space="preserve"> in 2022</w:t>
            </w:r>
            <w:r w:rsidR="00A15118" w:rsidRPr="00744805">
              <w:rPr>
                <w:lang w:val="en-GB"/>
              </w:rPr>
              <w:t>.</w:t>
            </w:r>
          </w:p>
        </w:tc>
      </w:tr>
    </w:tbl>
    <w:p w14:paraId="49E7AA9B" w14:textId="77777777" w:rsidR="000C1FD9" w:rsidRPr="00744805" w:rsidRDefault="000C1FD9" w:rsidP="000C1FD9">
      <w:pPr>
        <w:pStyle w:val="Heading2"/>
        <w:rPr>
          <w:lang w:val="en-GB"/>
        </w:rPr>
      </w:pPr>
      <w:bookmarkStart w:id="14" w:name="_Toc114649463"/>
      <w:bookmarkStart w:id="15" w:name="_Toc120193401"/>
      <w:r w:rsidRPr="00744805">
        <w:rPr>
          <w:lang w:val="en-GB"/>
        </w:rPr>
        <w:t>Pacific peoples</w:t>
      </w:r>
      <w:bookmarkEnd w:id="14"/>
      <w:bookmarkEnd w:id="15"/>
    </w:p>
    <w:tbl>
      <w:tblPr>
        <w:tblStyle w:val="TableGrid"/>
        <w:tblW w:w="0" w:type="auto"/>
        <w:tblInd w:w="57" w:type="dxa"/>
        <w:tblBorders>
          <w:top w:val="single" w:sz="4" w:space="0" w:color="2C463B"/>
          <w:left w:val="none" w:sz="0" w:space="0" w:color="auto"/>
          <w:bottom w:val="single" w:sz="4" w:space="0" w:color="2C463B"/>
          <w:right w:val="none" w:sz="0" w:space="0" w:color="auto"/>
          <w:insideH w:val="single" w:sz="4" w:space="0" w:color="2C463B"/>
          <w:insideV w:val="none" w:sz="0" w:space="0" w:color="auto"/>
        </w:tblBorders>
        <w:tblLayout w:type="fixed"/>
        <w:tblCellMar>
          <w:left w:w="57" w:type="dxa"/>
          <w:right w:w="57" w:type="dxa"/>
        </w:tblCellMar>
        <w:tblLook w:val="04A0" w:firstRow="1" w:lastRow="0" w:firstColumn="1" w:lastColumn="0" w:noHBand="0" w:noVBand="1"/>
      </w:tblPr>
      <w:tblGrid>
        <w:gridCol w:w="2020"/>
        <w:gridCol w:w="6060"/>
      </w:tblGrid>
      <w:tr w:rsidR="000C1FD9" w:rsidRPr="00744805" w14:paraId="12BFD723" w14:textId="77777777" w:rsidTr="009355D7">
        <w:trPr>
          <w:cantSplit/>
        </w:trPr>
        <w:tc>
          <w:tcPr>
            <w:tcW w:w="2020" w:type="dxa"/>
            <w:tcBorders>
              <w:top w:val="single" w:sz="4" w:space="0" w:color="B6DFE0" w:themeColor="background1" w:themeTint="66"/>
              <w:bottom w:val="single" w:sz="4" w:space="0" w:color="B6DFE0" w:themeColor="background1" w:themeTint="66"/>
            </w:tcBorders>
            <w:shd w:val="clear" w:color="auto" w:fill="auto"/>
          </w:tcPr>
          <w:p w14:paraId="5788D9F8" w14:textId="77777777" w:rsidR="000C1FD9" w:rsidRPr="00744805" w:rsidRDefault="000C1FD9" w:rsidP="009355D7">
            <w:pPr>
              <w:pStyle w:val="TableText"/>
              <w:rPr>
                <w:b/>
                <w:lang w:val="en-GB" w:eastAsia="en-US"/>
              </w:rPr>
            </w:pPr>
            <w:r w:rsidRPr="00744805">
              <w:rPr>
                <w:b/>
                <w:lang w:val="en-GB"/>
              </w:rPr>
              <w:t xml:space="preserve">Cases </w:t>
            </w:r>
          </w:p>
        </w:tc>
        <w:tc>
          <w:tcPr>
            <w:tcW w:w="6060" w:type="dxa"/>
            <w:tcBorders>
              <w:top w:val="single" w:sz="4" w:space="0" w:color="B6DFE0" w:themeColor="background1" w:themeTint="66"/>
              <w:bottom w:val="single" w:sz="4" w:space="0" w:color="B6DFE0" w:themeColor="background1" w:themeTint="66"/>
            </w:tcBorders>
            <w:shd w:val="clear" w:color="auto" w:fill="auto"/>
          </w:tcPr>
          <w:p w14:paraId="381EDAE2" w14:textId="43D05EF3" w:rsidR="000C1FD9" w:rsidRPr="00744805" w:rsidRDefault="000C1FD9" w:rsidP="009355D7">
            <w:pPr>
              <w:pStyle w:val="TableText"/>
              <w:rPr>
                <w:lang w:val="en-GB" w:eastAsia="en-US"/>
              </w:rPr>
            </w:pPr>
            <w:bookmarkStart w:id="16" w:name="_Hlk117082085"/>
            <w:r w:rsidRPr="00744805">
              <w:rPr>
                <w:lang w:val="en-GB"/>
              </w:rPr>
              <w:t xml:space="preserve">The 7-day rolling average of </w:t>
            </w:r>
            <w:r w:rsidR="005A3B98" w:rsidRPr="00744805">
              <w:rPr>
                <w:lang w:val="en-GB"/>
              </w:rPr>
              <w:t>age-standardised</w:t>
            </w:r>
            <w:r w:rsidRPr="00744805">
              <w:rPr>
                <w:lang w:val="en-GB"/>
              </w:rPr>
              <w:t xml:space="preserve"> reported case rates was </w:t>
            </w:r>
            <w:r w:rsidR="009D7DDA" w:rsidRPr="00744805">
              <w:rPr>
                <w:lang w:val="en-GB"/>
              </w:rPr>
              <w:t xml:space="preserve">49.3 </w:t>
            </w:r>
            <w:r w:rsidRPr="00744805">
              <w:rPr>
                <w:lang w:val="en-GB"/>
              </w:rPr>
              <w:t xml:space="preserve">per 100,000 population </w:t>
            </w:r>
            <w:r w:rsidR="00422575" w:rsidRPr="00744805">
              <w:rPr>
                <w:lang w:val="en-GB"/>
              </w:rPr>
              <w:t>on</w:t>
            </w:r>
            <w:r w:rsidRPr="00744805">
              <w:rPr>
                <w:lang w:val="en-GB"/>
              </w:rPr>
              <w:t xml:space="preserve"> </w:t>
            </w:r>
            <w:r w:rsidR="009D7DDA" w:rsidRPr="00744805">
              <w:rPr>
                <w:lang w:val="en-GB"/>
              </w:rPr>
              <w:t>20</w:t>
            </w:r>
            <w:r w:rsidR="002E717D" w:rsidRPr="00744805">
              <w:rPr>
                <w:lang w:val="en-GB"/>
              </w:rPr>
              <w:t xml:space="preserve"> </w:t>
            </w:r>
            <w:r w:rsidR="005A4A08" w:rsidRPr="00744805">
              <w:rPr>
                <w:lang w:val="en-GB"/>
              </w:rPr>
              <w:t>Novem</w:t>
            </w:r>
            <w:r w:rsidR="002E717D" w:rsidRPr="00744805">
              <w:rPr>
                <w:lang w:val="en-GB"/>
              </w:rPr>
              <w:t>ber</w:t>
            </w:r>
            <w:r w:rsidR="49F53BD1" w:rsidRPr="00744805">
              <w:rPr>
                <w:lang w:val="en-GB"/>
              </w:rPr>
              <w:t>,</w:t>
            </w:r>
            <w:r w:rsidRPr="00744805">
              <w:rPr>
                <w:lang w:val="en-GB"/>
              </w:rPr>
              <w:t xml:space="preserve"> </w:t>
            </w:r>
            <w:r w:rsidR="00D51653" w:rsidRPr="00744805">
              <w:rPr>
                <w:lang w:val="en-GB"/>
              </w:rPr>
              <w:t xml:space="preserve">lower than for </w:t>
            </w:r>
            <w:r w:rsidR="0082363A" w:rsidRPr="00744805">
              <w:rPr>
                <w:lang w:val="en-GB"/>
              </w:rPr>
              <w:t>European or Other</w:t>
            </w:r>
            <w:r w:rsidR="00D51653" w:rsidRPr="00744805">
              <w:rPr>
                <w:lang w:val="en-GB"/>
              </w:rPr>
              <w:t xml:space="preserve">, however </w:t>
            </w:r>
            <w:r w:rsidRPr="00744805">
              <w:rPr>
                <w:lang w:val="en-GB"/>
              </w:rPr>
              <w:t xml:space="preserve">there </w:t>
            </w:r>
            <w:r w:rsidR="00D51653" w:rsidRPr="00744805">
              <w:rPr>
                <w:lang w:val="en-GB"/>
              </w:rPr>
              <w:t>may be case</w:t>
            </w:r>
            <w:r w:rsidRPr="00744805">
              <w:rPr>
                <w:lang w:val="en-GB"/>
              </w:rPr>
              <w:t xml:space="preserve"> ascertainment </w:t>
            </w:r>
            <w:r w:rsidR="00D51653" w:rsidRPr="00744805">
              <w:rPr>
                <w:lang w:val="en-GB"/>
              </w:rPr>
              <w:t>biases</w:t>
            </w:r>
            <w:r w:rsidRPr="00744805">
              <w:rPr>
                <w:lang w:val="en-GB"/>
              </w:rPr>
              <w:t xml:space="preserve">. </w:t>
            </w:r>
            <w:bookmarkEnd w:id="16"/>
            <w:r w:rsidR="00695BF3" w:rsidRPr="00744805">
              <w:rPr>
                <w:lang w:val="en-GB"/>
              </w:rPr>
              <w:t>R</w:t>
            </w:r>
            <w:r w:rsidR="00914754" w:rsidRPr="00744805">
              <w:rPr>
                <w:lang w:val="en-GB"/>
              </w:rPr>
              <w:t xml:space="preserve">ates were highest in those </w:t>
            </w:r>
            <w:r w:rsidR="00391489" w:rsidRPr="00744805">
              <w:rPr>
                <w:lang w:val="en-GB"/>
              </w:rPr>
              <w:t>aged 25-44 and 45-64 (70.6 and 66.3 per 100,000, respectively)</w:t>
            </w:r>
            <w:r w:rsidR="00914754" w:rsidRPr="00744805">
              <w:rPr>
                <w:lang w:val="en-GB"/>
              </w:rPr>
              <w:t>.</w:t>
            </w:r>
          </w:p>
        </w:tc>
      </w:tr>
      <w:tr w:rsidR="000C1FD9" w:rsidRPr="00744805" w14:paraId="0481726B" w14:textId="77777777" w:rsidTr="009355D7">
        <w:trPr>
          <w:cantSplit/>
        </w:trPr>
        <w:tc>
          <w:tcPr>
            <w:tcW w:w="2020" w:type="dxa"/>
            <w:tcBorders>
              <w:top w:val="single" w:sz="4" w:space="0" w:color="B6DFE0" w:themeColor="background1" w:themeTint="66"/>
              <w:bottom w:val="single" w:sz="4" w:space="0" w:color="B6DFE0" w:themeColor="background1" w:themeTint="66"/>
            </w:tcBorders>
            <w:shd w:val="clear" w:color="auto" w:fill="auto"/>
          </w:tcPr>
          <w:p w14:paraId="64AD14AE" w14:textId="41495E2A" w:rsidR="000C1FD9" w:rsidRPr="00744805" w:rsidRDefault="000C1FD9" w:rsidP="009355D7">
            <w:pPr>
              <w:pStyle w:val="TableText"/>
              <w:rPr>
                <w:b/>
                <w:lang w:val="en-GB" w:eastAsia="en-US"/>
              </w:rPr>
            </w:pPr>
            <w:r w:rsidRPr="00744805">
              <w:rPr>
                <w:b/>
                <w:lang w:val="en-GB"/>
              </w:rPr>
              <w:t xml:space="preserve">Hospitalisations </w:t>
            </w:r>
          </w:p>
        </w:tc>
        <w:tc>
          <w:tcPr>
            <w:tcW w:w="6060" w:type="dxa"/>
            <w:tcBorders>
              <w:top w:val="single" w:sz="4" w:space="0" w:color="B6DFE0" w:themeColor="background1" w:themeTint="66"/>
              <w:bottom w:val="single" w:sz="4" w:space="0" w:color="B6DFE0" w:themeColor="background1" w:themeTint="66"/>
            </w:tcBorders>
            <w:shd w:val="clear" w:color="auto" w:fill="auto"/>
          </w:tcPr>
          <w:p w14:paraId="5EFF558A" w14:textId="758FB41C" w:rsidR="000C1FD9" w:rsidRPr="00744805" w:rsidRDefault="000C1FD9" w:rsidP="009355D7">
            <w:pPr>
              <w:pStyle w:val="TableText"/>
              <w:rPr>
                <w:lang w:val="en-GB" w:eastAsia="en-US"/>
              </w:rPr>
            </w:pPr>
            <w:r w:rsidRPr="00744805">
              <w:rPr>
                <w:lang w:val="en-GB"/>
              </w:rPr>
              <w:t xml:space="preserve">Pacific peoples have the highest </w:t>
            </w:r>
            <w:r w:rsidR="00A26F5F" w:rsidRPr="00744805">
              <w:rPr>
                <w:lang w:val="en-GB"/>
              </w:rPr>
              <w:t>age-standardised</w:t>
            </w:r>
            <w:r w:rsidRPr="00744805">
              <w:rPr>
                <w:lang w:val="en-GB"/>
              </w:rPr>
              <w:t xml:space="preserve"> cumulative </w:t>
            </w:r>
            <w:r w:rsidR="00A26F5F" w:rsidRPr="00744805">
              <w:rPr>
                <w:lang w:val="en-GB"/>
              </w:rPr>
              <w:t>risk</w:t>
            </w:r>
            <w:r w:rsidRPr="00744805">
              <w:rPr>
                <w:lang w:val="en-GB"/>
              </w:rPr>
              <w:t xml:space="preserve"> of hospita</w:t>
            </w:r>
            <w:r w:rsidR="008E7691" w:rsidRPr="00744805">
              <w:rPr>
                <w:lang w:val="en-GB"/>
              </w:rPr>
              <w:t>l admission in 2022,</w:t>
            </w:r>
            <w:r w:rsidRPr="00744805">
              <w:rPr>
                <w:lang w:val="en-GB"/>
              </w:rPr>
              <w:t xml:space="preserve"> </w:t>
            </w:r>
            <w:r w:rsidR="00FD14DE" w:rsidRPr="00744805">
              <w:rPr>
                <w:lang w:val="en-GB"/>
              </w:rPr>
              <w:t>2.</w:t>
            </w:r>
            <w:r w:rsidR="00241730" w:rsidRPr="00744805">
              <w:rPr>
                <w:lang w:val="en-GB"/>
              </w:rPr>
              <w:t>2</w:t>
            </w:r>
            <w:r w:rsidRPr="00744805">
              <w:rPr>
                <w:lang w:val="en-GB"/>
              </w:rPr>
              <w:t xml:space="preserve"> times higher than </w:t>
            </w:r>
            <w:r w:rsidR="0082363A" w:rsidRPr="00744805">
              <w:rPr>
                <w:lang w:val="en-GB"/>
              </w:rPr>
              <w:t>European or Other</w:t>
            </w:r>
            <w:r w:rsidRPr="00744805">
              <w:rPr>
                <w:lang w:val="en-GB"/>
              </w:rPr>
              <w:t>.</w:t>
            </w:r>
            <w:r w:rsidR="00982ECF" w:rsidRPr="00744805">
              <w:rPr>
                <w:lang w:val="en-GB"/>
              </w:rPr>
              <w:t xml:space="preserve"> </w:t>
            </w:r>
            <w:r w:rsidR="00E74039" w:rsidRPr="00744805">
              <w:rPr>
                <w:lang w:val="en-GB"/>
              </w:rPr>
              <w:t xml:space="preserve">The </w:t>
            </w:r>
            <w:r w:rsidR="00631A28" w:rsidRPr="00744805">
              <w:rPr>
                <w:lang w:val="en-GB"/>
              </w:rPr>
              <w:t>7</w:t>
            </w:r>
            <w:r w:rsidR="002567FE" w:rsidRPr="00744805">
              <w:rPr>
                <w:lang w:val="en-GB"/>
              </w:rPr>
              <w:t>-</w:t>
            </w:r>
            <w:r w:rsidR="00631A28" w:rsidRPr="00744805">
              <w:rPr>
                <w:lang w:val="en-GB"/>
              </w:rPr>
              <w:t>day rolling average</w:t>
            </w:r>
            <w:r w:rsidR="002567FE" w:rsidRPr="00744805">
              <w:rPr>
                <w:lang w:val="en-GB"/>
              </w:rPr>
              <w:t xml:space="preserve"> </w:t>
            </w:r>
            <w:r w:rsidR="009B34DE" w:rsidRPr="00744805">
              <w:rPr>
                <w:lang w:val="en-GB"/>
              </w:rPr>
              <w:t xml:space="preserve">to </w:t>
            </w:r>
            <w:r w:rsidR="007D0BA3" w:rsidRPr="00744805">
              <w:rPr>
                <w:lang w:val="en-GB"/>
              </w:rPr>
              <w:t>13</w:t>
            </w:r>
            <w:r w:rsidR="009B34DE" w:rsidRPr="00744805">
              <w:rPr>
                <w:lang w:val="en-GB"/>
              </w:rPr>
              <w:t xml:space="preserve"> </w:t>
            </w:r>
            <w:r w:rsidR="00A52D33" w:rsidRPr="00744805">
              <w:rPr>
                <w:lang w:val="en-GB"/>
              </w:rPr>
              <w:t>November</w:t>
            </w:r>
            <w:r w:rsidR="00982ECF" w:rsidRPr="00744805">
              <w:rPr>
                <w:lang w:val="en-GB"/>
              </w:rPr>
              <w:t xml:space="preserve"> was </w:t>
            </w:r>
            <w:r w:rsidR="00AF5282" w:rsidRPr="00744805">
              <w:rPr>
                <w:lang w:val="en-GB"/>
              </w:rPr>
              <w:t xml:space="preserve">0.9 </w:t>
            </w:r>
            <w:r w:rsidR="009B34DE" w:rsidRPr="00744805">
              <w:rPr>
                <w:lang w:val="en-GB"/>
              </w:rPr>
              <w:t xml:space="preserve">per 100,000 and </w:t>
            </w:r>
            <w:r w:rsidR="00132F82" w:rsidRPr="00744805">
              <w:rPr>
                <w:lang w:val="en-GB"/>
              </w:rPr>
              <w:t xml:space="preserve">is </w:t>
            </w:r>
            <w:r w:rsidR="00982ECF" w:rsidRPr="00744805">
              <w:rPr>
                <w:lang w:val="en-GB"/>
              </w:rPr>
              <w:t xml:space="preserve">highest in those </w:t>
            </w:r>
            <w:r w:rsidR="002332FA" w:rsidRPr="00744805">
              <w:rPr>
                <w:lang w:val="en-GB"/>
              </w:rPr>
              <w:t>aged 80+ (13.6 per 100,000), followed by those aged 70-79 (3.6 per 100,000).</w:t>
            </w:r>
          </w:p>
        </w:tc>
      </w:tr>
      <w:tr w:rsidR="000C1FD9" w:rsidRPr="00744805" w14:paraId="57814A16" w14:textId="77777777" w:rsidTr="009355D7">
        <w:trPr>
          <w:cantSplit/>
        </w:trPr>
        <w:tc>
          <w:tcPr>
            <w:tcW w:w="2020" w:type="dxa"/>
            <w:tcBorders>
              <w:top w:val="single" w:sz="4" w:space="0" w:color="B6DFE0" w:themeColor="background1" w:themeTint="66"/>
              <w:bottom w:val="single" w:sz="4" w:space="0" w:color="B6DFE0" w:themeColor="background1" w:themeTint="66"/>
            </w:tcBorders>
            <w:shd w:val="clear" w:color="auto" w:fill="auto"/>
          </w:tcPr>
          <w:p w14:paraId="750F19D5" w14:textId="36AE5AFC" w:rsidR="000C1FD9" w:rsidRPr="00744805" w:rsidRDefault="000C1FD9" w:rsidP="009355D7">
            <w:pPr>
              <w:pStyle w:val="TableText"/>
              <w:rPr>
                <w:b/>
                <w:lang w:val="en-GB" w:eastAsia="en-US"/>
              </w:rPr>
            </w:pPr>
            <w:r w:rsidRPr="00744805">
              <w:rPr>
                <w:b/>
                <w:lang w:val="en-GB"/>
              </w:rPr>
              <w:t>Mortality</w:t>
            </w:r>
          </w:p>
        </w:tc>
        <w:tc>
          <w:tcPr>
            <w:tcW w:w="6060" w:type="dxa"/>
            <w:tcBorders>
              <w:top w:val="single" w:sz="4" w:space="0" w:color="B6DFE0" w:themeColor="background1" w:themeTint="66"/>
              <w:bottom w:val="single" w:sz="4" w:space="0" w:color="B6DFE0" w:themeColor="background1" w:themeTint="66"/>
            </w:tcBorders>
            <w:shd w:val="clear" w:color="auto" w:fill="auto"/>
          </w:tcPr>
          <w:p w14:paraId="5F5EEB9A" w14:textId="37F4554B" w:rsidR="000C1FD9" w:rsidRPr="00744805" w:rsidRDefault="000C1FD9" w:rsidP="009355D7">
            <w:pPr>
              <w:pStyle w:val="TableText"/>
              <w:rPr>
                <w:lang w:val="en-GB" w:eastAsia="en-US"/>
              </w:rPr>
            </w:pPr>
            <w:r w:rsidRPr="00744805">
              <w:rPr>
                <w:lang w:val="en-GB"/>
              </w:rPr>
              <w:t>Pacific peoples have the highest age-standardised cumulative mortality risk of any ethnicity</w:t>
            </w:r>
            <w:r w:rsidR="00A26F5F" w:rsidRPr="00744805">
              <w:rPr>
                <w:lang w:val="en-GB"/>
              </w:rPr>
              <w:t xml:space="preserve"> in 2022</w:t>
            </w:r>
            <w:r w:rsidRPr="00744805">
              <w:rPr>
                <w:lang w:val="en-GB"/>
              </w:rPr>
              <w:t>, 2.</w:t>
            </w:r>
            <w:r w:rsidR="00830EE6" w:rsidRPr="00744805">
              <w:rPr>
                <w:lang w:val="en-GB"/>
              </w:rPr>
              <w:t>4</w:t>
            </w:r>
            <w:r w:rsidRPr="00744805">
              <w:rPr>
                <w:lang w:val="en-GB"/>
              </w:rPr>
              <w:t xml:space="preserve"> times that of </w:t>
            </w:r>
            <w:r w:rsidR="0082363A" w:rsidRPr="00744805">
              <w:rPr>
                <w:lang w:val="en-GB"/>
              </w:rPr>
              <w:t>European or Other</w:t>
            </w:r>
            <w:r w:rsidRPr="00744805">
              <w:rPr>
                <w:lang w:val="en-GB"/>
              </w:rPr>
              <w:t>.</w:t>
            </w:r>
          </w:p>
        </w:tc>
      </w:tr>
    </w:tbl>
    <w:p w14:paraId="6707CEFD" w14:textId="6DCE28AC" w:rsidR="000C1FD9" w:rsidRPr="00744805" w:rsidRDefault="000C1FD9" w:rsidP="000C1FD9">
      <w:pPr>
        <w:pStyle w:val="Heading2"/>
        <w:rPr>
          <w:lang w:val="en-GB"/>
        </w:rPr>
      </w:pPr>
      <w:bookmarkStart w:id="17" w:name="_Toc114649464"/>
      <w:bookmarkStart w:id="18" w:name="_Toc120193402"/>
      <w:r w:rsidRPr="00744805">
        <w:rPr>
          <w:lang w:val="en-GB"/>
        </w:rPr>
        <w:t>International Insights</w:t>
      </w:r>
      <w:bookmarkEnd w:id="17"/>
      <w:bookmarkEnd w:id="18"/>
    </w:p>
    <w:tbl>
      <w:tblPr>
        <w:tblStyle w:val="TableGrid"/>
        <w:tblW w:w="8080" w:type="dxa"/>
        <w:tblInd w:w="57" w:type="dxa"/>
        <w:tblBorders>
          <w:top w:val="single" w:sz="4" w:space="0" w:color="2C463B"/>
          <w:left w:val="none" w:sz="0" w:space="0" w:color="auto"/>
          <w:bottom w:val="single" w:sz="4" w:space="0" w:color="2C463B"/>
          <w:right w:val="none" w:sz="0" w:space="0" w:color="auto"/>
          <w:insideH w:val="single" w:sz="4" w:space="0" w:color="2C463B"/>
          <w:insideV w:val="none" w:sz="0" w:space="0" w:color="auto"/>
        </w:tblBorders>
        <w:tblLayout w:type="fixed"/>
        <w:tblCellMar>
          <w:left w:w="57" w:type="dxa"/>
          <w:right w:w="57" w:type="dxa"/>
        </w:tblCellMar>
        <w:tblLook w:val="04A0" w:firstRow="1" w:lastRow="0" w:firstColumn="1" w:lastColumn="0" w:noHBand="0" w:noVBand="1"/>
      </w:tblPr>
      <w:tblGrid>
        <w:gridCol w:w="8080"/>
      </w:tblGrid>
      <w:tr w:rsidR="000C1FD9" w:rsidRPr="00744805" w14:paraId="3B83480B" w14:textId="77777777" w:rsidTr="3877249E">
        <w:trPr>
          <w:cantSplit/>
        </w:trPr>
        <w:tc>
          <w:tcPr>
            <w:tcW w:w="8080" w:type="dxa"/>
            <w:tcBorders>
              <w:top w:val="single" w:sz="4" w:space="0" w:color="B6DFE0" w:themeColor="background1" w:themeTint="66"/>
              <w:bottom w:val="single" w:sz="4" w:space="0" w:color="B6DFE0" w:themeColor="background1" w:themeTint="66"/>
            </w:tcBorders>
            <w:shd w:val="clear" w:color="auto" w:fill="auto"/>
          </w:tcPr>
          <w:p w14:paraId="631BC5E2" w14:textId="5A30C2A1" w:rsidR="000C1FD9" w:rsidRPr="00744805" w:rsidRDefault="00462DE4" w:rsidP="000C1FD9">
            <w:pPr>
              <w:pStyle w:val="TableText"/>
              <w:rPr>
                <w:lang w:val="en-GB" w:eastAsia="en-US"/>
              </w:rPr>
            </w:pPr>
            <w:r w:rsidRPr="00744805">
              <w:rPr>
                <w:lang w:val="en-GB"/>
              </w:rPr>
              <w:t>Globally, in the week ending 20 November, the number of new weekly cases decreased by 5% as compared to the previous week, with over 2.4 million new cases reported.</w:t>
            </w:r>
            <w:r w:rsidR="000C1FD9" w:rsidRPr="00744805">
              <w:rPr>
                <w:lang w:val="en-GB"/>
              </w:rPr>
              <w:t xml:space="preserve"> </w:t>
            </w:r>
            <w:r w:rsidR="00FF0300" w:rsidRPr="00744805">
              <w:rPr>
                <w:lang w:val="en-GB"/>
              </w:rPr>
              <w:t>The number of new weekly deaths decreased by 13% as compared to the previous week, with over 7,800 new fatalities reported.</w:t>
            </w:r>
          </w:p>
        </w:tc>
      </w:tr>
      <w:tr w:rsidR="000C1FD9" w:rsidRPr="00744805" w14:paraId="5324F5ED" w14:textId="77777777" w:rsidTr="3877249E">
        <w:trPr>
          <w:cantSplit/>
        </w:trPr>
        <w:tc>
          <w:tcPr>
            <w:tcW w:w="8080" w:type="dxa"/>
            <w:tcBorders>
              <w:top w:val="single" w:sz="4" w:space="0" w:color="B6DFE0" w:themeColor="background1" w:themeTint="66"/>
              <w:bottom w:val="single" w:sz="4" w:space="0" w:color="B6DFE0" w:themeColor="background1" w:themeTint="66"/>
            </w:tcBorders>
            <w:shd w:val="clear" w:color="auto" w:fill="auto"/>
          </w:tcPr>
          <w:p w14:paraId="3F7A553E" w14:textId="7B5678CE" w:rsidR="00B00BF2" w:rsidRPr="00744805" w:rsidRDefault="023EE99F" w:rsidP="2FF19A45">
            <w:pPr>
              <w:pStyle w:val="Bullet"/>
              <w:numPr>
                <w:ilvl w:val="0"/>
                <w:numId w:val="0"/>
              </w:numPr>
              <w:rPr>
                <w:sz w:val="18"/>
                <w:szCs w:val="18"/>
              </w:rPr>
            </w:pPr>
            <w:r w:rsidRPr="00744805">
              <w:rPr>
                <w:sz w:val="18"/>
                <w:szCs w:val="18"/>
              </w:rPr>
              <w:t xml:space="preserve">BA.5 Omicron descendent lineages continue to be dominant globally, with a stable weekly prevalence </w:t>
            </w:r>
            <w:r w:rsidR="40133FDE" w:rsidRPr="00744805">
              <w:rPr>
                <w:sz w:val="18"/>
                <w:szCs w:val="18"/>
              </w:rPr>
              <w:t>of approximately</w:t>
            </w:r>
            <w:r w:rsidRPr="00744805">
              <w:rPr>
                <w:sz w:val="18"/>
                <w:szCs w:val="18"/>
              </w:rPr>
              <w:t xml:space="preserve"> </w:t>
            </w:r>
            <w:r w:rsidR="00054BC2" w:rsidRPr="00744805">
              <w:rPr>
                <w:sz w:val="18"/>
                <w:szCs w:val="18"/>
              </w:rPr>
              <w:t>7</w:t>
            </w:r>
            <w:r w:rsidR="00EB3F66" w:rsidRPr="00744805">
              <w:rPr>
                <w:sz w:val="18"/>
                <w:szCs w:val="18"/>
              </w:rPr>
              <w:t>2.1</w:t>
            </w:r>
            <w:r w:rsidR="00054BC2" w:rsidRPr="00744805">
              <w:rPr>
                <w:sz w:val="18"/>
                <w:szCs w:val="18"/>
              </w:rPr>
              <w:t xml:space="preserve">% </w:t>
            </w:r>
            <w:r w:rsidRPr="00744805">
              <w:rPr>
                <w:sz w:val="18"/>
                <w:szCs w:val="18"/>
              </w:rPr>
              <w:t xml:space="preserve">as of </w:t>
            </w:r>
            <w:r w:rsidR="003C6793" w:rsidRPr="00744805">
              <w:rPr>
                <w:sz w:val="18"/>
                <w:szCs w:val="18"/>
              </w:rPr>
              <w:t>06</w:t>
            </w:r>
            <w:r w:rsidR="00D26414" w:rsidRPr="00744805">
              <w:rPr>
                <w:sz w:val="18"/>
                <w:szCs w:val="18"/>
              </w:rPr>
              <w:t xml:space="preserve"> November</w:t>
            </w:r>
            <w:r w:rsidRPr="00744805">
              <w:rPr>
                <w:sz w:val="18"/>
                <w:szCs w:val="18"/>
              </w:rPr>
              <w:t>.</w:t>
            </w:r>
            <w:r w:rsidR="722182FA" w:rsidRPr="00744805">
              <w:rPr>
                <w:sz w:val="18"/>
                <w:szCs w:val="18"/>
              </w:rPr>
              <w:t xml:space="preserve"> </w:t>
            </w:r>
            <w:r w:rsidR="5B346B22" w:rsidRPr="00744805">
              <w:rPr>
                <w:sz w:val="18"/>
                <w:szCs w:val="18"/>
              </w:rPr>
              <w:t>Proportions of BQ.</w:t>
            </w:r>
            <w:r w:rsidR="28343D69" w:rsidRPr="00744805">
              <w:rPr>
                <w:sz w:val="18"/>
                <w:szCs w:val="18"/>
              </w:rPr>
              <w:t>1.1</w:t>
            </w:r>
            <w:r w:rsidR="5B346B22" w:rsidRPr="00744805">
              <w:rPr>
                <w:sz w:val="18"/>
                <w:szCs w:val="18"/>
              </w:rPr>
              <w:t xml:space="preserve"> and XBB </w:t>
            </w:r>
            <w:r w:rsidR="41AC59EB" w:rsidRPr="00744805">
              <w:rPr>
                <w:sz w:val="18"/>
                <w:szCs w:val="18"/>
              </w:rPr>
              <w:t xml:space="preserve">and other subvariants of Omicron </w:t>
            </w:r>
            <w:r w:rsidR="4156437A" w:rsidRPr="00744805">
              <w:rPr>
                <w:sz w:val="18"/>
                <w:szCs w:val="18"/>
              </w:rPr>
              <w:t>are</w:t>
            </w:r>
            <w:r w:rsidR="5B346B22" w:rsidRPr="00744805">
              <w:rPr>
                <w:sz w:val="18"/>
                <w:szCs w:val="18"/>
              </w:rPr>
              <w:t xml:space="preserve"> increasing globally.</w:t>
            </w:r>
            <w:r w:rsidR="00106ABB" w:rsidRPr="00744805">
              <w:rPr>
                <w:sz w:val="18"/>
                <w:szCs w:val="18"/>
              </w:rPr>
              <w:t xml:space="preserve"> </w:t>
            </w:r>
          </w:p>
        </w:tc>
      </w:tr>
      <w:tr w:rsidR="00160DE9" w:rsidRPr="00744805" w14:paraId="4F06F95A" w14:textId="77777777" w:rsidTr="3877249E">
        <w:trPr>
          <w:cantSplit/>
        </w:trPr>
        <w:tc>
          <w:tcPr>
            <w:tcW w:w="8080" w:type="dxa"/>
            <w:tcBorders>
              <w:top w:val="single" w:sz="4" w:space="0" w:color="B6DFE0" w:themeColor="background1" w:themeTint="66"/>
              <w:bottom w:val="single" w:sz="4" w:space="0" w:color="B6DFE0" w:themeColor="background1" w:themeTint="66"/>
            </w:tcBorders>
            <w:shd w:val="clear" w:color="auto" w:fill="auto"/>
          </w:tcPr>
          <w:p w14:paraId="392802FA" w14:textId="0C0EBCA1" w:rsidR="00160DE9" w:rsidRPr="00744805" w:rsidRDefault="004276C4" w:rsidP="000C1FD9">
            <w:pPr>
              <w:pStyle w:val="TableText"/>
            </w:pPr>
            <w:r w:rsidRPr="00744805">
              <w:t xml:space="preserve">At the country level, the highest numbers of new weekly cases were reported from Japan, the Republic of Korea, the United States of America, </w:t>
            </w:r>
            <w:proofErr w:type="gramStart"/>
            <w:r w:rsidR="001308AB" w:rsidRPr="00744805">
              <w:t>France</w:t>
            </w:r>
            <w:proofErr w:type="gramEnd"/>
            <w:r w:rsidRPr="00744805">
              <w:t xml:space="preserve"> and China.</w:t>
            </w:r>
          </w:p>
        </w:tc>
      </w:tr>
      <w:tr w:rsidR="00BF42D4" w:rsidRPr="00744805" w14:paraId="6453EB47" w14:textId="77777777" w:rsidTr="3877249E">
        <w:trPr>
          <w:cantSplit/>
        </w:trPr>
        <w:tc>
          <w:tcPr>
            <w:tcW w:w="8080" w:type="dxa"/>
            <w:tcBorders>
              <w:top w:val="single" w:sz="4" w:space="0" w:color="B6DFE0" w:themeColor="background1" w:themeTint="66"/>
              <w:bottom w:val="single" w:sz="4" w:space="0" w:color="B6DFE0" w:themeColor="background1" w:themeTint="66"/>
            </w:tcBorders>
            <w:shd w:val="clear" w:color="auto" w:fill="auto"/>
          </w:tcPr>
          <w:p w14:paraId="21375F68" w14:textId="0E5D3917" w:rsidR="00BF42D4" w:rsidRPr="00744805" w:rsidRDefault="0049580F" w:rsidP="000C1FD9">
            <w:pPr>
              <w:pStyle w:val="TableText"/>
            </w:pPr>
            <w:r w:rsidRPr="00744805">
              <w:t xml:space="preserve">In Australia, </w:t>
            </w:r>
            <w:r w:rsidR="00973F3D" w:rsidRPr="00744805">
              <w:rPr>
                <w:lang w:val="en-GB"/>
              </w:rPr>
              <w:t>in the 14 days to 18 November 2022, there were 482 new cases per 100,000 population. This is a large increase from the week prior (14 days to 11 November 2022) where there were 338 per 100,000 population.</w:t>
            </w:r>
          </w:p>
        </w:tc>
      </w:tr>
    </w:tbl>
    <w:p w14:paraId="2AA35BE0" w14:textId="77777777" w:rsidR="000C1FD9" w:rsidRPr="00744805" w:rsidRDefault="000C1FD9" w:rsidP="003A5FEA">
      <w:pPr>
        <w:rPr>
          <w:lang w:val="en-GB"/>
        </w:rPr>
      </w:pPr>
    </w:p>
    <w:p w14:paraId="4F266C80" w14:textId="77777777" w:rsidR="00052925" w:rsidRPr="00744805" w:rsidRDefault="00052925" w:rsidP="00052925">
      <w:pPr>
        <w:rPr>
          <w:lang w:val="en-GB"/>
        </w:rPr>
      </w:pPr>
    </w:p>
    <w:p w14:paraId="1E1CACEA" w14:textId="77777777" w:rsidR="00052925" w:rsidRPr="00744805" w:rsidRDefault="00052925" w:rsidP="00052925">
      <w:pPr>
        <w:rPr>
          <w:lang w:val="en-GB"/>
        </w:rPr>
      </w:pPr>
    </w:p>
    <w:p w14:paraId="7B40B3F0" w14:textId="2FE7644E" w:rsidR="00182C91" w:rsidRPr="00744805" w:rsidRDefault="00182C91" w:rsidP="00DD1097">
      <w:pPr>
        <w:pStyle w:val="Heading1"/>
        <w:rPr>
          <w:rFonts w:cs="Segoe UI"/>
          <w:lang w:val="en-GB"/>
        </w:rPr>
      </w:pPr>
      <w:bookmarkStart w:id="19" w:name="_Toc114216098"/>
      <w:bookmarkStart w:id="20" w:name="_Toc114649465"/>
      <w:bookmarkStart w:id="21" w:name="_Toc120193403"/>
      <w:r w:rsidRPr="00744805">
        <w:rPr>
          <w:rFonts w:cs="Segoe UI"/>
          <w:lang w:val="en-GB"/>
        </w:rPr>
        <w:lastRenderedPageBreak/>
        <w:t>National summary of epidemic trends</w:t>
      </w:r>
      <w:bookmarkEnd w:id="19"/>
      <w:bookmarkEnd w:id="20"/>
      <w:bookmarkEnd w:id="21"/>
    </w:p>
    <w:p w14:paraId="3F558587" w14:textId="5C97E878" w:rsidR="00D4454E" w:rsidRPr="00744805" w:rsidRDefault="008C6BD0" w:rsidP="005E17EB">
      <w:pPr>
        <w:pStyle w:val="Heading3"/>
        <w:rPr>
          <w:rFonts w:eastAsia="Yu Gothic Light"/>
          <w:lang w:val="en-GB"/>
        </w:rPr>
      </w:pPr>
      <w:bookmarkStart w:id="22" w:name="_Toc114216099"/>
      <w:r w:rsidRPr="00744805">
        <w:rPr>
          <w:lang w:val="en-GB"/>
        </w:rPr>
        <w:t>Case trends</w:t>
      </w:r>
      <w:bookmarkEnd w:id="22"/>
    </w:p>
    <w:p w14:paraId="63F4506B" w14:textId="7D0E5DDC" w:rsidR="008754C4" w:rsidRPr="00744805" w:rsidRDefault="00FA7431" w:rsidP="003B6969">
      <w:pPr>
        <w:spacing w:after="120"/>
        <w:rPr>
          <w:rFonts w:eastAsia="Yu Gothic Light" w:cs="Segoe UI"/>
          <w:lang w:val="en-GB"/>
        </w:rPr>
      </w:pPr>
      <w:r w:rsidRPr="00744805">
        <w:rPr>
          <w:rFonts w:eastAsia="Yu Gothic Light"/>
          <w:lang w:val="en-GB"/>
        </w:rPr>
        <w:t>E</w:t>
      </w:r>
      <w:r w:rsidR="00183637" w:rsidRPr="00744805">
        <w:rPr>
          <w:rFonts w:eastAsia="Yu Gothic Light"/>
          <w:lang w:val="en-GB"/>
        </w:rPr>
        <w:t>vidence</w:t>
      </w:r>
      <w:r w:rsidRPr="00744805">
        <w:rPr>
          <w:rFonts w:eastAsia="Yu Gothic Light" w:cs="Segoe UI"/>
          <w:lang w:val="en-GB"/>
        </w:rPr>
        <w:t xml:space="preserve"> </w:t>
      </w:r>
      <w:r w:rsidR="00713DC3" w:rsidRPr="00744805">
        <w:rPr>
          <w:rFonts w:eastAsia="Yu Gothic Light" w:cs="Segoe UI"/>
          <w:lang w:val="en-GB"/>
        </w:rPr>
        <w:t xml:space="preserve">suggests the </w:t>
      </w:r>
      <w:r w:rsidR="00744B8B" w:rsidRPr="00744805">
        <w:rPr>
          <w:rFonts w:eastAsia="Yu Gothic Light" w:cs="Segoe UI"/>
          <w:lang w:val="en-GB"/>
        </w:rPr>
        <w:t>incidence</w:t>
      </w:r>
      <w:r w:rsidR="00183637" w:rsidRPr="00744805">
        <w:rPr>
          <w:rFonts w:eastAsia="Yu Gothic Light" w:cs="Segoe UI"/>
          <w:lang w:val="en-GB"/>
        </w:rPr>
        <w:t xml:space="preserve"> in the community</w:t>
      </w:r>
      <w:r w:rsidR="00744B8B" w:rsidRPr="00744805">
        <w:rPr>
          <w:rFonts w:eastAsia="Yu Gothic Light" w:cs="Segoe UI"/>
          <w:lang w:val="en-GB"/>
        </w:rPr>
        <w:t xml:space="preserve"> </w:t>
      </w:r>
      <w:r w:rsidR="00235CE5" w:rsidRPr="00744805">
        <w:rPr>
          <w:rFonts w:eastAsia="Yu Gothic Light" w:cs="Segoe UI"/>
          <w:lang w:val="en-GB"/>
        </w:rPr>
        <w:t>has not varied substantially in the past few weeks</w:t>
      </w:r>
      <w:r w:rsidR="00183637" w:rsidRPr="00744805">
        <w:rPr>
          <w:rFonts w:eastAsia="Yu Gothic Light" w:cs="Segoe UI"/>
          <w:lang w:val="en-GB"/>
        </w:rPr>
        <w:t xml:space="preserve">: </w:t>
      </w:r>
      <w:r w:rsidR="001855C0" w:rsidRPr="00744805">
        <w:rPr>
          <w:rFonts w:eastAsia="Yu Gothic Light" w:cs="Segoe UI"/>
          <w:lang w:val="en-GB"/>
        </w:rPr>
        <w:t>R</w:t>
      </w:r>
      <w:r w:rsidR="00183637" w:rsidRPr="00744805">
        <w:rPr>
          <w:rFonts w:eastAsia="Yu Gothic Light" w:cs="Segoe UI"/>
          <w:lang w:val="en-GB"/>
        </w:rPr>
        <w:t>eported</w:t>
      </w:r>
      <w:r w:rsidR="00183637" w:rsidRPr="00744805">
        <w:rPr>
          <w:rStyle w:val="FootnoteReference"/>
          <w:rFonts w:eastAsia="Yu Gothic Light" w:cs="Segoe UI"/>
          <w:lang w:val="en-GB"/>
        </w:rPr>
        <w:footnoteReference w:id="2"/>
      </w:r>
      <w:r w:rsidR="00183637" w:rsidRPr="00744805">
        <w:rPr>
          <w:rFonts w:eastAsia="Yu Gothic Light" w:cs="Segoe UI"/>
          <w:lang w:val="en-GB"/>
        </w:rPr>
        <w:t xml:space="preserve"> case rates</w:t>
      </w:r>
      <w:r w:rsidR="00B86FBD" w:rsidRPr="00744805">
        <w:rPr>
          <w:rFonts w:eastAsia="Yu Gothic Light" w:cs="Segoe UI"/>
          <w:lang w:val="en-GB"/>
        </w:rPr>
        <w:t xml:space="preserve"> have</w:t>
      </w:r>
      <w:r w:rsidR="00A50DE3" w:rsidRPr="00744805">
        <w:rPr>
          <w:rFonts w:eastAsia="Yu Gothic Light" w:cs="Segoe UI"/>
          <w:lang w:val="en-GB"/>
        </w:rPr>
        <w:t xml:space="preserve"> </w:t>
      </w:r>
      <w:r w:rsidR="00B86FBD" w:rsidRPr="00744805">
        <w:rPr>
          <w:rFonts w:eastAsia="Yu Gothic Light" w:cs="Segoe UI"/>
          <w:lang w:val="en-GB"/>
        </w:rPr>
        <w:t>increased</w:t>
      </w:r>
      <w:r w:rsidR="00C76F3B" w:rsidRPr="00744805">
        <w:rPr>
          <w:rFonts w:eastAsia="Yu Gothic Light" w:cs="Segoe UI"/>
          <w:lang w:val="en-GB"/>
        </w:rPr>
        <w:t xml:space="preserve"> </w:t>
      </w:r>
      <w:r w:rsidR="00A50DE3" w:rsidRPr="00744805">
        <w:rPr>
          <w:rFonts w:eastAsia="Yu Gothic Light" w:cs="Segoe UI"/>
          <w:lang w:val="en-GB"/>
        </w:rPr>
        <w:t xml:space="preserve">in the </w:t>
      </w:r>
      <w:r w:rsidR="009B1CD1" w:rsidRPr="00744805">
        <w:rPr>
          <w:rFonts w:eastAsia="Yu Gothic Light" w:cs="Segoe UI"/>
          <w:lang w:val="en-GB"/>
        </w:rPr>
        <w:t>week to 20 November</w:t>
      </w:r>
      <w:r w:rsidR="00183637" w:rsidRPr="00744805">
        <w:rPr>
          <w:rFonts w:eastAsia="Yu Gothic Light" w:cs="Segoe UI"/>
          <w:lang w:val="en-GB"/>
        </w:rPr>
        <w:t xml:space="preserve"> </w:t>
      </w:r>
      <w:r w:rsidR="00CC7AED" w:rsidRPr="00744805">
        <w:rPr>
          <w:rFonts w:eastAsia="Yu Gothic Light" w:cs="Segoe UI"/>
          <w:lang w:val="en-GB"/>
        </w:rPr>
        <w:t>whereas</w:t>
      </w:r>
      <w:r w:rsidR="00183637" w:rsidRPr="00744805">
        <w:rPr>
          <w:rFonts w:eastAsia="Yu Gothic Light" w:cs="Segoe UI"/>
          <w:lang w:val="en-GB"/>
        </w:rPr>
        <w:t xml:space="preserve"> levels of viral ribonucleic acid (RNA) in wastewater have </w:t>
      </w:r>
      <w:r w:rsidR="00B86FBD" w:rsidRPr="00744805">
        <w:rPr>
          <w:rFonts w:eastAsia="Yu Gothic Light" w:cs="Segoe UI"/>
          <w:lang w:val="en-GB"/>
        </w:rPr>
        <w:t>decreased</w:t>
      </w:r>
      <w:r w:rsidR="0036675C" w:rsidRPr="00744805">
        <w:rPr>
          <w:rFonts w:eastAsia="Yu Gothic Light" w:cs="Segoe UI"/>
          <w:lang w:val="en-GB"/>
        </w:rPr>
        <w:t xml:space="preserve"> </w:t>
      </w:r>
      <w:r w:rsidR="00183637" w:rsidRPr="00744805">
        <w:rPr>
          <w:rFonts w:eastAsia="Yu Gothic Light" w:cs="Segoe UI"/>
          <w:lang w:val="en-GB"/>
        </w:rPr>
        <w:t>(</w:t>
      </w:r>
      <w:r w:rsidR="00674E6B" w:rsidRPr="00744805">
        <w:rPr>
          <w:rFonts w:eastAsia="Yu Gothic Light" w:cs="Segoe UI"/>
          <w:lang w:val="en-GB"/>
        </w:rPr>
        <w:t xml:space="preserve">see </w:t>
      </w:r>
      <w:r w:rsidR="00674E6B" w:rsidRPr="00744805">
        <w:rPr>
          <w:rFonts w:eastAsia="Yu Gothic Light" w:cs="Segoe UI"/>
          <w:lang w:val="en-GB"/>
        </w:rPr>
        <w:fldChar w:fldCharType="begin"/>
      </w:r>
      <w:r w:rsidR="00674E6B" w:rsidRPr="00744805">
        <w:rPr>
          <w:rFonts w:eastAsia="Yu Gothic Light" w:cs="Segoe UI"/>
          <w:lang w:val="en-GB"/>
        </w:rPr>
        <w:instrText xml:space="preserve"> REF _Ref117248249 \h </w:instrText>
      </w:r>
      <w:r w:rsidR="008111C0" w:rsidRPr="00744805">
        <w:rPr>
          <w:rFonts w:eastAsia="Yu Gothic Light" w:cs="Segoe UI"/>
          <w:lang w:val="en-GB"/>
        </w:rPr>
        <w:instrText xml:space="preserve"> \* MERGEFORMAT </w:instrText>
      </w:r>
      <w:r w:rsidR="00674E6B" w:rsidRPr="00744805">
        <w:rPr>
          <w:rFonts w:eastAsia="Yu Gothic Light" w:cs="Segoe UI"/>
          <w:lang w:val="en-GB"/>
        </w:rPr>
      </w:r>
      <w:r w:rsidR="00674E6B" w:rsidRPr="00744805">
        <w:rPr>
          <w:rFonts w:eastAsia="Yu Gothic Light" w:cs="Segoe UI"/>
          <w:lang w:val="en-GB"/>
        </w:rPr>
        <w:fldChar w:fldCharType="separate"/>
      </w:r>
      <w:r w:rsidR="00765E72" w:rsidRPr="00765E72">
        <w:rPr>
          <w:b/>
        </w:rPr>
        <w:t>Figure 1</w:t>
      </w:r>
      <w:r w:rsidR="00674E6B" w:rsidRPr="00744805">
        <w:rPr>
          <w:rFonts w:eastAsia="Yu Gothic Light" w:cs="Segoe UI"/>
          <w:lang w:val="en-GB"/>
        </w:rPr>
        <w:fldChar w:fldCharType="end"/>
      </w:r>
      <w:r w:rsidR="00183637" w:rsidRPr="00744805">
        <w:rPr>
          <w:rFonts w:eastAsia="Yu Gothic Light" w:cs="Segoe UI"/>
          <w:lang w:val="en-GB"/>
        </w:rPr>
        <w:t xml:space="preserve">). </w:t>
      </w:r>
      <w:r w:rsidR="00354B42" w:rsidRPr="00744805">
        <w:rPr>
          <w:rFonts w:eastAsia="Yu Gothic Light" w:cs="Segoe UI"/>
          <w:lang w:val="en-GB"/>
        </w:rPr>
        <w:t>C</w:t>
      </w:r>
      <w:r w:rsidR="00C944DD" w:rsidRPr="00744805">
        <w:rPr>
          <w:rFonts w:eastAsia="Yu Gothic Light" w:cs="Segoe UI"/>
          <w:lang w:val="en-GB"/>
        </w:rPr>
        <w:t xml:space="preserve">ase ascertainment </w:t>
      </w:r>
      <w:r w:rsidR="00354B42" w:rsidRPr="00744805">
        <w:rPr>
          <w:rFonts w:eastAsia="Yu Gothic Light" w:cs="Segoe UI"/>
          <w:lang w:val="en-GB"/>
        </w:rPr>
        <w:t>has declined</w:t>
      </w:r>
      <w:r w:rsidR="00C944DD" w:rsidRPr="00744805">
        <w:rPr>
          <w:rFonts w:eastAsia="Yu Gothic Light" w:cs="Segoe UI"/>
          <w:lang w:val="en-GB"/>
        </w:rPr>
        <w:t xml:space="preserve"> from peak ascertainment in March. Work is underway to provide estimates of the peak ascertainment </w:t>
      </w:r>
      <w:r w:rsidR="002E267F" w:rsidRPr="00744805">
        <w:rPr>
          <w:rFonts w:eastAsia="Yu Gothic Light" w:cs="Segoe UI"/>
          <w:lang w:val="en-GB"/>
        </w:rPr>
        <w:t>and</w:t>
      </w:r>
      <w:r w:rsidR="00C944DD" w:rsidRPr="00744805">
        <w:rPr>
          <w:rFonts w:eastAsia="Yu Gothic Light" w:cs="Segoe UI"/>
          <w:lang w:val="en-GB"/>
        </w:rPr>
        <w:t xml:space="preserve"> current ascertainment levels.</w:t>
      </w:r>
      <w:r w:rsidR="004B0C81" w:rsidRPr="00744805">
        <w:rPr>
          <w:lang w:val="en-GB"/>
        </w:rPr>
        <w:t xml:space="preserve"> </w:t>
      </w:r>
      <w:r w:rsidR="006A730A" w:rsidRPr="00744805">
        <w:rPr>
          <w:lang w:val="en-GB"/>
        </w:rPr>
        <w:t>Wastewater quantification indicated a decrease in infections in the past week. However, it could be that recent trends have been affected by heavy rain across the motu</w:t>
      </w:r>
      <w:r w:rsidR="00811DA3" w:rsidRPr="00744805">
        <w:rPr>
          <w:lang w:val="en-GB"/>
        </w:rPr>
        <w:t>. B</w:t>
      </w:r>
      <w:r w:rsidR="004B0C81" w:rsidRPr="00744805">
        <w:rPr>
          <w:lang w:val="en-GB"/>
        </w:rPr>
        <w:t xml:space="preserve">ased on combining wastewater data and reported cases, a </w:t>
      </w:r>
      <w:r w:rsidR="28CD7A35" w:rsidRPr="00744805">
        <w:rPr>
          <w:lang w:val="en-GB"/>
        </w:rPr>
        <w:t xml:space="preserve">preliminary </w:t>
      </w:r>
      <w:r w:rsidR="004B0C81" w:rsidRPr="00744805">
        <w:rPr>
          <w:lang w:val="en-GB"/>
        </w:rPr>
        <w:t>estimate of case ascertainment rate (the proportion of infections reported as cases) is 33% [90% CI 26-41%]</w:t>
      </w:r>
      <w:r w:rsidR="00AA1B95" w:rsidRPr="00744805">
        <w:rPr>
          <w:lang w:val="en-GB"/>
        </w:rPr>
        <w:t xml:space="preserve"> for the fortnight to 13 November</w:t>
      </w:r>
      <w:r w:rsidR="004B0C81" w:rsidRPr="00744805">
        <w:rPr>
          <w:lang w:val="en-GB"/>
        </w:rPr>
        <w:t>.</w:t>
      </w:r>
    </w:p>
    <w:p w14:paraId="03EDC2A6" w14:textId="10800230" w:rsidR="00D97BB8" w:rsidRPr="00744805" w:rsidRDefault="006F336F" w:rsidP="003B6969">
      <w:pPr>
        <w:spacing w:after="120"/>
        <w:rPr>
          <w:rFonts w:eastAsia="Yu Gothic Light" w:cs="Segoe UI"/>
          <w:lang w:val="en-GB"/>
        </w:rPr>
      </w:pPr>
      <w:r w:rsidRPr="00744805">
        <w:rPr>
          <w:rFonts w:eastAsia="Yu Gothic Light" w:cs="Segoe UI"/>
          <w:lang w:val="en-GB"/>
        </w:rPr>
        <w:t>Reported c</w:t>
      </w:r>
      <w:r w:rsidR="00603DE9" w:rsidRPr="00744805">
        <w:rPr>
          <w:rFonts w:eastAsia="Yu Gothic Light" w:cs="Segoe UI"/>
          <w:lang w:val="en-GB"/>
        </w:rPr>
        <w:t xml:space="preserve">ases have </w:t>
      </w:r>
      <w:r w:rsidR="001717FD" w:rsidRPr="00744805">
        <w:rPr>
          <w:rFonts w:eastAsia="Yu Gothic Light" w:cs="Segoe UI"/>
          <w:lang w:val="en-GB"/>
        </w:rPr>
        <w:t>been tracking</w:t>
      </w:r>
      <w:r w:rsidR="007B76E5" w:rsidRPr="00744805">
        <w:rPr>
          <w:rFonts w:eastAsia="Yu Gothic Light" w:cs="Segoe UI"/>
          <w:lang w:val="en-GB"/>
        </w:rPr>
        <w:t xml:space="preserve"> above the</w:t>
      </w:r>
      <w:r w:rsidR="001717FD" w:rsidRPr="00744805">
        <w:rPr>
          <w:rFonts w:eastAsia="Yu Gothic Light" w:cs="Segoe UI"/>
          <w:lang w:val="en-GB"/>
        </w:rPr>
        <w:t xml:space="preserve"> modelled</w:t>
      </w:r>
      <w:r w:rsidR="007B76E5" w:rsidRPr="00744805">
        <w:rPr>
          <w:rFonts w:eastAsia="Yu Gothic Light" w:cs="Segoe UI"/>
          <w:lang w:val="en-GB"/>
        </w:rPr>
        <w:t xml:space="preserve"> median</w:t>
      </w:r>
      <w:r w:rsidR="00B81785" w:rsidRPr="00744805">
        <w:rPr>
          <w:rFonts w:eastAsia="Yu Gothic Light" w:cs="Segoe UI"/>
          <w:lang w:val="en-GB"/>
        </w:rPr>
        <w:t xml:space="preserve"> since early </w:t>
      </w:r>
      <w:r w:rsidR="009E276F" w:rsidRPr="00744805">
        <w:rPr>
          <w:rFonts w:eastAsia="Yu Gothic Light" w:cs="Segoe UI"/>
          <w:lang w:val="en-GB"/>
        </w:rPr>
        <w:t xml:space="preserve">October </w:t>
      </w:r>
      <w:r w:rsidRPr="00744805">
        <w:rPr>
          <w:rFonts w:eastAsia="Yu Gothic Light" w:cs="Segoe UI"/>
          <w:lang w:val="en-GB"/>
        </w:rPr>
        <w:t>but</w:t>
      </w:r>
      <w:r w:rsidR="00501B52" w:rsidRPr="00744805">
        <w:rPr>
          <w:rFonts w:eastAsia="Yu Gothic Light" w:cs="Segoe UI"/>
          <w:lang w:val="en-GB"/>
        </w:rPr>
        <w:t xml:space="preserve"> remaining</w:t>
      </w:r>
      <w:r w:rsidR="00BE6D3E" w:rsidRPr="00744805">
        <w:rPr>
          <w:rFonts w:eastAsia="Yu Gothic Light" w:cs="Segoe UI"/>
          <w:lang w:val="en-GB"/>
        </w:rPr>
        <w:t xml:space="preserve"> relatively stable</w:t>
      </w:r>
      <w:r w:rsidR="00A64AB8" w:rsidRPr="00744805">
        <w:rPr>
          <w:rFonts w:eastAsia="Yu Gothic Light" w:cs="Segoe UI"/>
          <w:lang w:val="en-GB"/>
        </w:rPr>
        <w:t xml:space="preserve"> </w:t>
      </w:r>
      <w:r w:rsidR="000E44B1" w:rsidRPr="00744805">
        <w:rPr>
          <w:rFonts w:eastAsia="Yu Gothic Light" w:cs="Segoe UI"/>
          <w:lang w:val="en-GB"/>
        </w:rPr>
        <w:t>over</w:t>
      </w:r>
      <w:r w:rsidR="002B24A4" w:rsidRPr="00744805">
        <w:rPr>
          <w:rFonts w:eastAsia="Yu Gothic Light" w:cs="Segoe UI"/>
          <w:lang w:val="en-GB"/>
        </w:rPr>
        <w:t xml:space="preserve"> the </w:t>
      </w:r>
      <w:r w:rsidRPr="00744805">
        <w:rPr>
          <w:rFonts w:eastAsia="Yu Gothic Light" w:cs="Segoe UI"/>
          <w:lang w:val="en-GB"/>
        </w:rPr>
        <w:t xml:space="preserve">last </w:t>
      </w:r>
      <w:r w:rsidR="007C1A71" w:rsidRPr="00744805">
        <w:rPr>
          <w:rFonts w:eastAsia="Yu Gothic Light" w:cs="Segoe UI"/>
          <w:lang w:val="en-GB"/>
        </w:rPr>
        <w:t>three</w:t>
      </w:r>
      <w:r w:rsidRPr="00744805">
        <w:rPr>
          <w:rFonts w:eastAsia="Yu Gothic Light" w:cs="Segoe UI"/>
          <w:lang w:val="en-GB"/>
        </w:rPr>
        <w:t xml:space="preserve"> </w:t>
      </w:r>
      <w:r w:rsidR="005531EF" w:rsidRPr="00744805">
        <w:rPr>
          <w:rFonts w:eastAsia="Yu Gothic Light" w:cs="Segoe UI"/>
          <w:lang w:val="en-GB"/>
        </w:rPr>
        <w:t>weeks</w:t>
      </w:r>
      <w:r w:rsidR="00AE44EC" w:rsidRPr="00744805">
        <w:rPr>
          <w:rFonts w:eastAsia="Yu Gothic Light" w:cs="Segoe UI"/>
          <w:lang w:val="en-GB"/>
        </w:rPr>
        <w:t>, i</w:t>
      </w:r>
      <w:r w:rsidR="0027664E" w:rsidRPr="00744805">
        <w:rPr>
          <w:rFonts w:eastAsia="Yu Gothic Light" w:cs="Segoe UI"/>
          <w:lang w:val="en-GB"/>
        </w:rPr>
        <w:t xml:space="preserve">n the week ending </w:t>
      </w:r>
      <w:r w:rsidR="005D54A3" w:rsidRPr="00744805">
        <w:rPr>
          <w:rFonts w:eastAsia="Yu Gothic Light" w:cs="Segoe UI"/>
          <w:lang w:val="en-GB"/>
        </w:rPr>
        <w:t>20 November</w:t>
      </w:r>
      <w:r w:rsidR="00501B52" w:rsidRPr="00744805">
        <w:rPr>
          <w:rFonts w:eastAsia="Yu Gothic Light" w:cs="Segoe UI"/>
          <w:lang w:val="en-GB"/>
        </w:rPr>
        <w:t xml:space="preserve"> track</w:t>
      </w:r>
      <w:r w:rsidR="0027664E" w:rsidRPr="00744805">
        <w:rPr>
          <w:rFonts w:eastAsia="Yu Gothic Light" w:cs="Segoe UI"/>
          <w:lang w:val="en-GB"/>
        </w:rPr>
        <w:t>ed</w:t>
      </w:r>
      <w:r w:rsidR="00501B52" w:rsidRPr="00744805">
        <w:rPr>
          <w:rFonts w:eastAsia="Yu Gothic Light" w:cs="Segoe UI"/>
          <w:lang w:val="en-GB"/>
        </w:rPr>
        <w:t xml:space="preserve"> </w:t>
      </w:r>
      <w:r w:rsidR="00047305" w:rsidRPr="00744805">
        <w:rPr>
          <w:rFonts w:eastAsia="Yu Gothic Light" w:cs="Segoe UI"/>
          <w:lang w:val="en-GB"/>
        </w:rPr>
        <w:t>below</w:t>
      </w:r>
      <w:r w:rsidR="00501B52" w:rsidRPr="00744805">
        <w:rPr>
          <w:rFonts w:eastAsia="Yu Gothic Light" w:cs="Segoe UI"/>
          <w:lang w:val="en-GB"/>
        </w:rPr>
        <w:t xml:space="preserve"> the modelled median rate.</w:t>
      </w:r>
      <w:r w:rsidR="00383CB5" w:rsidRPr="00744805">
        <w:rPr>
          <w:rFonts w:eastAsia="Yu Gothic Light" w:cs="Segoe UI"/>
          <w:lang w:val="en-GB"/>
        </w:rPr>
        <w:t xml:space="preserve"> The</w:t>
      </w:r>
      <w:r w:rsidR="00501B52" w:rsidRPr="00744805">
        <w:rPr>
          <w:rFonts w:eastAsia="Yu Gothic Light" w:cs="Segoe UI"/>
          <w:lang w:val="en-GB"/>
        </w:rPr>
        <w:t xml:space="preserve"> </w:t>
      </w:r>
      <w:r w:rsidR="00383CB5" w:rsidRPr="00744805">
        <w:rPr>
          <w:rFonts w:eastAsia="Yu Gothic Light" w:cs="Segoe UI"/>
          <w:lang w:val="en-GB"/>
        </w:rPr>
        <w:t>u</w:t>
      </w:r>
      <w:r w:rsidR="00BA1EBD" w:rsidRPr="00744805">
        <w:rPr>
          <w:rFonts w:eastAsia="Yu Gothic Light" w:cs="Segoe UI"/>
          <w:lang w:val="en-GB"/>
        </w:rPr>
        <w:t>pdated model</w:t>
      </w:r>
      <w:r w:rsidR="00C14508" w:rsidRPr="00744805">
        <w:rPr>
          <w:rFonts w:eastAsia="Yu Gothic Light" w:cs="Segoe UI"/>
          <w:lang w:val="en-GB"/>
        </w:rPr>
        <w:t xml:space="preserve"> scenarios </w:t>
      </w:r>
      <w:r w:rsidR="007165CE" w:rsidRPr="00744805">
        <w:rPr>
          <w:rFonts w:eastAsia="Yu Gothic Light" w:cs="Segoe UI"/>
          <w:lang w:val="en-GB"/>
        </w:rPr>
        <w:t>assuming</w:t>
      </w:r>
      <w:r w:rsidR="0090202D" w:rsidRPr="00744805">
        <w:rPr>
          <w:rFonts w:eastAsia="Yu Gothic Light" w:cs="Segoe UI"/>
          <w:lang w:val="en-GB"/>
        </w:rPr>
        <w:t xml:space="preserve"> </w:t>
      </w:r>
      <w:r w:rsidR="00A11F86" w:rsidRPr="00744805">
        <w:rPr>
          <w:rFonts w:eastAsia="Yu Gothic Light" w:cs="Segoe UI"/>
          <w:lang w:val="en-GB"/>
        </w:rPr>
        <w:t xml:space="preserve">a 10% increase in transmissibility </w:t>
      </w:r>
      <w:r w:rsidR="6D931727" w:rsidRPr="00744805">
        <w:rPr>
          <w:rFonts w:eastAsia="Yu Gothic Light" w:cs="Segoe UI"/>
          <w:lang w:val="en-GB"/>
        </w:rPr>
        <w:t>caused by new variants</w:t>
      </w:r>
      <w:r w:rsidR="00D338E6" w:rsidRPr="00744805">
        <w:rPr>
          <w:rFonts w:eastAsia="Yu Gothic Light" w:cs="Segoe UI"/>
          <w:lang w:val="en-GB"/>
        </w:rPr>
        <w:t>, waning immunity,</w:t>
      </w:r>
      <w:r w:rsidR="00A11F86" w:rsidRPr="00744805">
        <w:rPr>
          <w:rFonts w:eastAsia="Yu Gothic Light" w:cs="Segoe UI"/>
          <w:lang w:val="en-GB"/>
        </w:rPr>
        <w:t xml:space="preserve"> </w:t>
      </w:r>
      <w:r w:rsidR="5364DD7A" w:rsidRPr="00744805">
        <w:rPr>
          <w:rFonts w:eastAsia="Yu Gothic Light" w:cs="Segoe UI"/>
          <w:lang w:val="en-GB"/>
        </w:rPr>
        <w:t xml:space="preserve">changes in masking and contact quarantine </w:t>
      </w:r>
      <w:r w:rsidR="6EEFDB71" w:rsidRPr="00744805">
        <w:rPr>
          <w:rFonts w:eastAsia="Yu Gothic Light" w:cs="Segoe UI"/>
          <w:lang w:val="en-GB"/>
        </w:rPr>
        <w:t>on 12 September</w:t>
      </w:r>
      <w:r w:rsidR="417EC31E" w:rsidRPr="00744805">
        <w:rPr>
          <w:rFonts w:eastAsia="Yu Gothic Light" w:cs="Segoe UI"/>
          <w:lang w:val="en-GB"/>
        </w:rPr>
        <w:t>,</w:t>
      </w:r>
      <w:r w:rsidR="56CA77DD" w:rsidRPr="00744805">
        <w:rPr>
          <w:rFonts w:eastAsia="Yu Gothic Light" w:cs="Segoe UI"/>
          <w:lang w:val="en-GB"/>
        </w:rPr>
        <w:t xml:space="preserve"> indicate </w:t>
      </w:r>
      <w:r w:rsidR="00DE77B9" w:rsidRPr="00744805">
        <w:rPr>
          <w:rFonts w:eastAsia="Yu Gothic Light" w:cs="Segoe UI"/>
          <w:lang w:val="en-GB"/>
        </w:rPr>
        <w:t xml:space="preserve">that </w:t>
      </w:r>
      <w:r w:rsidR="003E743B" w:rsidRPr="00744805">
        <w:rPr>
          <w:rFonts w:eastAsia="Yu Gothic Light" w:cs="Segoe UI"/>
          <w:lang w:val="en-GB"/>
        </w:rPr>
        <w:t>case rates are</w:t>
      </w:r>
      <w:r w:rsidR="6CE5DBB7" w:rsidRPr="00744805">
        <w:rPr>
          <w:lang w:val="en-GB"/>
        </w:rPr>
        <w:t xml:space="preserve"> expected </w:t>
      </w:r>
      <w:r w:rsidR="6FDB105C" w:rsidRPr="00744805">
        <w:rPr>
          <w:lang w:val="en-GB"/>
        </w:rPr>
        <w:t>to</w:t>
      </w:r>
      <w:r w:rsidR="29EB4AC9" w:rsidRPr="00744805">
        <w:rPr>
          <w:lang w:val="en-GB"/>
        </w:rPr>
        <w:t xml:space="preserve"> </w:t>
      </w:r>
      <w:r w:rsidR="00A11F86" w:rsidRPr="00744805">
        <w:rPr>
          <w:lang w:val="en-GB"/>
        </w:rPr>
        <w:t>increase</w:t>
      </w:r>
      <w:r w:rsidR="003008F2" w:rsidRPr="00744805">
        <w:rPr>
          <w:rFonts w:eastAsia="Yu Gothic Light"/>
          <w:lang w:val="en-GB"/>
        </w:rPr>
        <w:t xml:space="preserve"> </w:t>
      </w:r>
      <w:r w:rsidR="00183637" w:rsidRPr="00744805">
        <w:rPr>
          <w:rFonts w:eastAsia="Yu Gothic Light" w:cs="Segoe UI"/>
          <w:lang w:val="en-GB"/>
        </w:rPr>
        <w:t>(</w:t>
      </w:r>
      <w:r w:rsidR="00CD02A5" w:rsidRPr="00744805">
        <w:rPr>
          <w:rFonts w:eastAsia="Yu Gothic Light" w:cs="Segoe UI"/>
          <w:lang w:val="en-GB"/>
        </w:rPr>
        <w:t xml:space="preserve">see </w:t>
      </w:r>
      <w:r w:rsidR="002F3A31" w:rsidRPr="00744805">
        <w:rPr>
          <w:b/>
          <w:lang w:val="en-GB"/>
        </w:rPr>
        <w:fldChar w:fldCharType="begin"/>
      </w:r>
      <w:r w:rsidR="002F3A31" w:rsidRPr="00744805">
        <w:rPr>
          <w:b/>
          <w:lang w:val="en-GB"/>
        </w:rPr>
        <w:instrText xml:space="preserve"> REF _Ref114482933 \h  \* MERGEFORMAT </w:instrText>
      </w:r>
      <w:r w:rsidR="002F3A31" w:rsidRPr="00744805">
        <w:rPr>
          <w:b/>
          <w:lang w:val="en-GB"/>
        </w:rPr>
      </w:r>
      <w:r w:rsidR="002F3A31" w:rsidRPr="00744805">
        <w:rPr>
          <w:b/>
          <w:lang w:val="en-GB"/>
        </w:rPr>
        <w:fldChar w:fldCharType="separate"/>
      </w:r>
      <w:r w:rsidR="00765E72" w:rsidRPr="00765E72">
        <w:rPr>
          <w:b/>
          <w:lang w:val="en-GB"/>
        </w:rPr>
        <w:t>Figure 2</w:t>
      </w:r>
      <w:r w:rsidR="002F3A31" w:rsidRPr="00744805">
        <w:rPr>
          <w:b/>
          <w:lang w:val="en-GB"/>
        </w:rPr>
        <w:fldChar w:fldCharType="end"/>
      </w:r>
      <w:r w:rsidR="61201C12" w:rsidRPr="00744805">
        <w:rPr>
          <w:rFonts w:eastAsia="Yu Gothic Light" w:cs="Segoe UI"/>
          <w:lang w:val="en-GB"/>
        </w:rPr>
        <w:t>)</w:t>
      </w:r>
      <w:r w:rsidR="006B189A" w:rsidRPr="00744805">
        <w:rPr>
          <w:rStyle w:val="FootnoteReference"/>
          <w:rFonts w:eastAsia="Yu Gothic Light" w:cs="Segoe UI"/>
          <w:lang w:val="en-GB"/>
        </w:rPr>
        <w:footnoteReference w:id="3"/>
      </w:r>
      <w:r w:rsidR="61201C12" w:rsidRPr="00744805">
        <w:rPr>
          <w:rFonts w:eastAsia="Yu Gothic Light" w:cs="Segoe UI"/>
          <w:lang w:val="en-GB"/>
        </w:rPr>
        <w:t xml:space="preserve">. </w:t>
      </w:r>
      <w:r w:rsidR="76803FE2" w:rsidRPr="00744805">
        <w:rPr>
          <w:rFonts w:eastAsia="Yu Gothic Light" w:cs="Segoe UI"/>
          <w:lang w:val="en-GB"/>
        </w:rPr>
        <w:t>The variant model is hypothetical but based on the properties of lineages recently reported overseas.</w:t>
      </w:r>
      <w:r w:rsidR="00943E1D" w:rsidRPr="00744805">
        <w:rPr>
          <w:rFonts w:eastAsia="Yu Gothic Light" w:cs="Segoe UI"/>
          <w:lang w:val="en-GB"/>
        </w:rPr>
        <w:t xml:space="preserve"> </w:t>
      </w:r>
      <w:r w:rsidR="00D97BB8" w:rsidRPr="00744805">
        <w:rPr>
          <w:rFonts w:eastAsia="Yu Gothic Light" w:cs="Segoe UI"/>
          <w:lang w:val="en-GB"/>
        </w:rPr>
        <w:fldChar w:fldCharType="begin"/>
      </w:r>
      <w:r w:rsidR="00D97BB8" w:rsidRPr="00744805">
        <w:rPr>
          <w:rFonts w:eastAsia="Yu Gothic Light" w:cs="Segoe UI"/>
          <w:lang w:val="en-GB"/>
        </w:rPr>
        <w:instrText xml:space="preserve"> REF _Ref120086586 \h  \* MERGEFORMAT </w:instrText>
      </w:r>
      <w:r w:rsidR="00D97BB8" w:rsidRPr="00744805">
        <w:rPr>
          <w:rFonts w:eastAsia="Yu Gothic Light" w:cs="Segoe UI"/>
          <w:lang w:val="en-GB"/>
        </w:rPr>
      </w:r>
      <w:r w:rsidR="00D97BB8" w:rsidRPr="00744805">
        <w:rPr>
          <w:rFonts w:eastAsia="Yu Gothic Light" w:cs="Segoe UI"/>
          <w:lang w:val="en-GB"/>
        </w:rPr>
        <w:fldChar w:fldCharType="separate"/>
      </w:r>
      <w:r w:rsidR="00765E72" w:rsidRPr="00744805">
        <w:rPr>
          <w:b/>
          <w:iCs/>
          <w:lang w:val="en-GB"/>
        </w:rPr>
        <w:t xml:space="preserve">Figure </w:t>
      </w:r>
      <w:r w:rsidR="00765E72">
        <w:rPr>
          <w:b/>
          <w:iCs/>
          <w:noProof/>
          <w:lang w:val="en-GB"/>
        </w:rPr>
        <w:t>3</w:t>
      </w:r>
      <w:r w:rsidR="00D97BB8" w:rsidRPr="00744805">
        <w:rPr>
          <w:rFonts w:eastAsia="Yu Gothic Light" w:cs="Segoe UI"/>
          <w:lang w:val="en-GB"/>
        </w:rPr>
        <w:fldChar w:fldCharType="end"/>
      </w:r>
      <w:r w:rsidR="00D97BB8" w:rsidRPr="00744805">
        <w:rPr>
          <w:rFonts w:eastAsia="Yu Gothic Light" w:cs="Segoe UI"/>
          <w:lang w:val="en-GB"/>
        </w:rPr>
        <w:t xml:space="preserve"> shows the national reported cases and </w:t>
      </w:r>
      <w:r w:rsidR="00512911" w:rsidRPr="00744805">
        <w:rPr>
          <w:rFonts w:eastAsia="Yu Gothic Light" w:cs="Segoe UI"/>
          <w:lang w:val="en-GB"/>
        </w:rPr>
        <w:t xml:space="preserve">the modelled scenario </w:t>
      </w:r>
      <w:r w:rsidR="00D97BB8" w:rsidRPr="00744805">
        <w:rPr>
          <w:rFonts w:eastAsia="Yu Gothic Light" w:cs="Segoe UI"/>
          <w:lang w:val="en-GB"/>
        </w:rPr>
        <w:t xml:space="preserve">which </w:t>
      </w:r>
      <w:r w:rsidR="007B3D9E" w:rsidRPr="00744805">
        <w:rPr>
          <w:rFonts w:eastAsia="Yu Gothic Light" w:cs="Segoe UI"/>
          <w:lang w:val="en-GB"/>
        </w:rPr>
        <w:t>assume</w:t>
      </w:r>
      <w:r w:rsidR="6178DE58" w:rsidRPr="00744805">
        <w:rPr>
          <w:rFonts w:eastAsia="Yu Gothic Light" w:cs="Segoe UI"/>
          <w:lang w:val="en-GB"/>
        </w:rPr>
        <w:t>s</w:t>
      </w:r>
      <w:r w:rsidR="007B3D9E" w:rsidRPr="00744805">
        <w:rPr>
          <w:rFonts w:eastAsia="Yu Gothic Light" w:cs="Segoe UI"/>
          <w:lang w:val="en-GB"/>
        </w:rPr>
        <w:t xml:space="preserve"> </w:t>
      </w:r>
      <w:r w:rsidR="00D97BB8" w:rsidRPr="00744805">
        <w:rPr>
          <w:rFonts w:eastAsia="Yu Gothic Light" w:cs="Segoe UI"/>
          <w:lang w:val="en-GB"/>
        </w:rPr>
        <w:t>no new variant.</w:t>
      </w:r>
    </w:p>
    <w:p w14:paraId="1455674C" w14:textId="27C0F2CF" w:rsidR="008754C4" w:rsidRPr="00744805" w:rsidRDefault="00183637" w:rsidP="003B6969">
      <w:pPr>
        <w:spacing w:after="120"/>
        <w:rPr>
          <w:rFonts w:eastAsia="Yu Gothic Light" w:cs="Segoe UI"/>
          <w:lang w:val="en-GB"/>
        </w:rPr>
      </w:pPr>
      <w:r w:rsidRPr="00744805">
        <w:rPr>
          <w:rFonts w:eastAsia="Yu Gothic Light" w:cs="Segoe UI"/>
          <w:lang w:val="en-GB"/>
        </w:rPr>
        <w:t xml:space="preserve">The reported case rate for the week ending </w:t>
      </w:r>
      <w:r w:rsidR="005B674F" w:rsidRPr="00744805">
        <w:rPr>
          <w:rFonts w:eastAsia="Yu Gothic Light" w:cs="Segoe UI"/>
          <w:lang w:val="en-GB"/>
        </w:rPr>
        <w:t>20</w:t>
      </w:r>
      <w:r w:rsidR="00B05A44" w:rsidRPr="00744805">
        <w:rPr>
          <w:rFonts w:eastAsia="Yu Gothic Light" w:cs="Segoe UI"/>
          <w:lang w:val="en-GB"/>
        </w:rPr>
        <w:t xml:space="preserve"> </w:t>
      </w:r>
      <w:r w:rsidR="00FC08AF" w:rsidRPr="00744805">
        <w:rPr>
          <w:rFonts w:eastAsia="Yu Gothic Light" w:cs="Segoe UI"/>
          <w:lang w:val="en-GB"/>
        </w:rPr>
        <w:t>Novem</w:t>
      </w:r>
      <w:r w:rsidR="002A5D93" w:rsidRPr="00744805">
        <w:rPr>
          <w:rFonts w:eastAsia="Yu Gothic Light" w:cs="Segoe UI"/>
          <w:lang w:val="en-GB"/>
        </w:rPr>
        <w:t>b</w:t>
      </w:r>
      <w:r w:rsidR="00B05A44" w:rsidRPr="00744805">
        <w:rPr>
          <w:rFonts w:eastAsia="Yu Gothic Light" w:cs="Segoe UI"/>
          <w:lang w:val="en-GB"/>
        </w:rPr>
        <w:t>er</w:t>
      </w:r>
      <w:r w:rsidRPr="00744805">
        <w:rPr>
          <w:rFonts w:eastAsia="Yu Gothic Light" w:cs="Segoe UI"/>
          <w:lang w:val="en-GB"/>
        </w:rPr>
        <w:t xml:space="preserve"> was </w:t>
      </w:r>
      <w:r w:rsidR="00955AAF" w:rsidRPr="00744805">
        <w:rPr>
          <w:rFonts w:eastAsia="Yu Gothic Light" w:cs="Segoe UI"/>
          <w:lang w:val="en-GB"/>
        </w:rPr>
        <w:t xml:space="preserve">65.6 </w:t>
      </w:r>
      <w:r w:rsidRPr="00744805">
        <w:rPr>
          <w:rFonts w:eastAsia="Yu Gothic Light" w:cs="Segoe UI"/>
          <w:lang w:val="en-GB"/>
        </w:rPr>
        <w:t>per 100,000,</w:t>
      </w:r>
      <w:r w:rsidR="004E02FD" w:rsidRPr="00744805">
        <w:rPr>
          <w:rFonts w:eastAsia="Yu Gothic Light" w:cs="Segoe UI"/>
          <w:lang w:val="en-GB"/>
        </w:rPr>
        <w:t xml:space="preserve"> </w:t>
      </w:r>
      <w:r w:rsidR="00955AAF" w:rsidRPr="00744805">
        <w:rPr>
          <w:rFonts w:eastAsia="Yu Gothic Light" w:cs="Segoe UI"/>
          <w:lang w:val="en-GB"/>
        </w:rPr>
        <w:t>increase</w:t>
      </w:r>
      <w:r w:rsidR="004E02FD" w:rsidRPr="00744805">
        <w:rPr>
          <w:rFonts w:eastAsia="Yu Gothic Light" w:cs="Segoe UI"/>
          <w:lang w:val="en-GB"/>
        </w:rPr>
        <w:t>d</w:t>
      </w:r>
      <w:r w:rsidR="002B7ECF" w:rsidRPr="00744805">
        <w:rPr>
          <w:rFonts w:eastAsia="Yu Gothic Light" w:cs="Segoe UI"/>
          <w:lang w:val="en-GB"/>
        </w:rPr>
        <w:t xml:space="preserve"> compared to</w:t>
      </w:r>
      <w:r w:rsidRPr="00744805">
        <w:rPr>
          <w:rFonts w:eastAsia="Yu Gothic Light" w:cs="Segoe UI"/>
          <w:lang w:val="en-GB"/>
        </w:rPr>
        <w:t xml:space="preserve"> the previous week</w:t>
      </w:r>
      <w:r w:rsidR="004A5713" w:rsidRPr="00744805">
        <w:rPr>
          <w:rFonts w:eastAsia="Yu Gothic Light" w:cs="Segoe UI"/>
          <w:lang w:val="en-GB"/>
        </w:rPr>
        <w:t xml:space="preserve"> </w:t>
      </w:r>
      <w:r w:rsidR="00681DCF" w:rsidRPr="00744805">
        <w:rPr>
          <w:rFonts w:eastAsia="Yu Gothic Light" w:cs="Segoe UI"/>
          <w:lang w:val="en-GB"/>
        </w:rPr>
        <w:t>(</w:t>
      </w:r>
      <w:r w:rsidR="00AE3F93" w:rsidRPr="00744805">
        <w:rPr>
          <w:rFonts w:eastAsia="Yu Gothic Light" w:cs="Segoe UI"/>
          <w:lang w:val="en-GB"/>
        </w:rPr>
        <w:t>5</w:t>
      </w:r>
      <w:r w:rsidR="006E7A34" w:rsidRPr="00744805">
        <w:rPr>
          <w:rFonts w:eastAsia="Yu Gothic Light" w:cs="Segoe UI"/>
          <w:lang w:val="en-GB"/>
        </w:rPr>
        <w:t>8.9</w:t>
      </w:r>
      <w:r w:rsidR="004A5713" w:rsidRPr="00744805">
        <w:rPr>
          <w:rFonts w:eastAsia="Yu Gothic Light" w:cs="Segoe UI"/>
          <w:lang w:val="en-GB"/>
        </w:rPr>
        <w:t xml:space="preserve"> per 100,000</w:t>
      </w:r>
      <w:r w:rsidR="00681DCF" w:rsidRPr="00744805">
        <w:rPr>
          <w:rFonts w:eastAsia="Yu Gothic Light" w:cs="Segoe UI"/>
          <w:lang w:val="en-GB"/>
        </w:rPr>
        <w:t>)</w:t>
      </w:r>
      <w:r w:rsidR="00B67B27" w:rsidRPr="00744805">
        <w:rPr>
          <w:rFonts w:eastAsia="Yu Gothic Light" w:cs="Segoe UI"/>
          <w:lang w:val="en-GB"/>
        </w:rPr>
        <w:t>.</w:t>
      </w:r>
      <w:r w:rsidRPr="00744805">
        <w:rPr>
          <w:rFonts w:eastAsia="Yu Gothic Light" w:cs="Segoe UI"/>
          <w:lang w:val="en-GB"/>
        </w:rPr>
        <w:t xml:space="preserve"> </w:t>
      </w:r>
      <w:r w:rsidR="0045650F" w:rsidRPr="00744805">
        <w:rPr>
          <w:rFonts w:eastAsia="Yu Gothic Light" w:cs="Segoe UI"/>
          <w:lang w:val="en-GB"/>
        </w:rPr>
        <w:t>Regional</w:t>
      </w:r>
      <w:r w:rsidR="00C1193B" w:rsidRPr="00744805">
        <w:rPr>
          <w:rFonts w:eastAsia="Yu Gothic Light" w:cs="Segoe UI"/>
          <w:lang w:val="en-GB"/>
        </w:rPr>
        <w:t xml:space="preserve"> case rate</w:t>
      </w:r>
      <w:r w:rsidR="0045650F" w:rsidRPr="00744805">
        <w:rPr>
          <w:rFonts w:eastAsia="Yu Gothic Light" w:cs="Segoe UI"/>
          <w:lang w:val="en-GB"/>
        </w:rPr>
        <w:t>s varied</w:t>
      </w:r>
      <w:r w:rsidR="00C1193B" w:rsidRPr="00744805">
        <w:rPr>
          <w:rFonts w:eastAsia="Yu Gothic Light" w:cs="Segoe UI"/>
          <w:lang w:val="en-GB"/>
        </w:rPr>
        <w:t xml:space="preserve"> highest in Central region (</w:t>
      </w:r>
      <w:r w:rsidR="000E04BB" w:rsidRPr="00744805">
        <w:rPr>
          <w:rFonts w:eastAsia="Yu Gothic Light" w:cs="Segoe UI"/>
          <w:lang w:val="en-GB"/>
        </w:rPr>
        <w:t xml:space="preserve">73.0 </w:t>
      </w:r>
      <w:r w:rsidR="00C1193B" w:rsidRPr="00744805">
        <w:rPr>
          <w:rFonts w:eastAsia="Yu Gothic Light" w:cs="Segoe UI"/>
          <w:lang w:val="en-GB"/>
        </w:rPr>
        <w:t xml:space="preserve">per </w:t>
      </w:r>
      <w:r w:rsidR="00DE5248" w:rsidRPr="00744805">
        <w:rPr>
          <w:rFonts w:eastAsia="Yu Gothic Light" w:cs="Segoe UI"/>
          <w:lang w:val="en-GB"/>
        </w:rPr>
        <w:t>100,000</w:t>
      </w:r>
      <w:r w:rsidR="00C1193B" w:rsidRPr="00744805">
        <w:rPr>
          <w:rFonts w:eastAsia="Yu Gothic Light" w:cs="Segoe UI"/>
          <w:lang w:val="en-GB"/>
        </w:rPr>
        <w:t xml:space="preserve">), </w:t>
      </w:r>
      <w:r w:rsidR="0098443C" w:rsidRPr="00744805">
        <w:rPr>
          <w:rFonts w:eastAsia="Yu Gothic Light" w:cs="Segoe UI"/>
          <w:lang w:val="en-GB"/>
        </w:rPr>
        <w:t xml:space="preserve">having </w:t>
      </w:r>
      <w:r w:rsidR="000E04BB" w:rsidRPr="00744805">
        <w:rPr>
          <w:rFonts w:eastAsia="Yu Gothic Light" w:cs="Segoe UI"/>
          <w:lang w:val="en-GB"/>
        </w:rPr>
        <w:t>in</w:t>
      </w:r>
      <w:r w:rsidR="00C1193B" w:rsidRPr="00744805">
        <w:rPr>
          <w:rFonts w:eastAsia="Yu Gothic Light" w:cs="Segoe UI"/>
          <w:lang w:val="en-GB"/>
        </w:rPr>
        <w:t xml:space="preserve">creased by </w:t>
      </w:r>
      <w:r w:rsidR="00EB799C" w:rsidRPr="00744805">
        <w:rPr>
          <w:rFonts w:eastAsia="Yu Gothic Light" w:cs="Segoe UI"/>
          <w:lang w:val="en-GB"/>
        </w:rPr>
        <w:t>7.9</w:t>
      </w:r>
      <w:r w:rsidR="00C1193B" w:rsidRPr="00744805">
        <w:rPr>
          <w:rFonts w:eastAsia="Yu Gothic Light" w:cs="Segoe UI"/>
          <w:lang w:val="en-GB"/>
        </w:rPr>
        <w:t>%</w:t>
      </w:r>
      <w:r w:rsidR="00ED38B6" w:rsidRPr="00744805">
        <w:rPr>
          <w:rFonts w:eastAsia="Yu Gothic Light" w:cs="Segoe UI"/>
          <w:lang w:val="en-GB"/>
        </w:rPr>
        <w:t>,</w:t>
      </w:r>
      <w:r w:rsidR="00C1193B" w:rsidRPr="00744805">
        <w:rPr>
          <w:rFonts w:eastAsia="Yu Gothic Light" w:cs="Segoe UI"/>
          <w:lang w:val="en-GB"/>
        </w:rPr>
        <w:t xml:space="preserve"> and lowest in </w:t>
      </w:r>
      <w:proofErr w:type="spellStart"/>
      <w:r w:rsidR="00C1193B" w:rsidRPr="00744805">
        <w:rPr>
          <w:rFonts w:eastAsia="Yu Gothic Light" w:cs="Segoe UI"/>
          <w:lang w:val="en-GB"/>
        </w:rPr>
        <w:t>Te</w:t>
      </w:r>
      <w:proofErr w:type="spellEnd"/>
      <w:r w:rsidR="00C1193B" w:rsidRPr="00744805">
        <w:rPr>
          <w:rFonts w:eastAsia="Yu Gothic Light" w:cs="Segoe UI"/>
          <w:lang w:val="en-GB"/>
        </w:rPr>
        <w:t xml:space="preserve"> Manawa Taki (</w:t>
      </w:r>
      <w:r w:rsidR="001E0E07" w:rsidRPr="00744805">
        <w:rPr>
          <w:rFonts w:eastAsia="Yu Gothic Light" w:cs="Segoe UI"/>
          <w:lang w:val="en-GB"/>
        </w:rPr>
        <w:t xml:space="preserve">53.2 </w:t>
      </w:r>
      <w:r w:rsidR="00C1193B" w:rsidRPr="00744805">
        <w:rPr>
          <w:rFonts w:eastAsia="Yu Gothic Light" w:cs="Segoe UI"/>
          <w:lang w:val="en-GB"/>
        </w:rPr>
        <w:t xml:space="preserve">per 100,000), </w:t>
      </w:r>
      <w:r w:rsidR="0098443C" w:rsidRPr="00744805">
        <w:rPr>
          <w:rFonts w:eastAsia="Yu Gothic Light" w:cs="Segoe UI"/>
          <w:lang w:val="en-GB"/>
        </w:rPr>
        <w:t xml:space="preserve">having </w:t>
      </w:r>
      <w:r w:rsidR="00C1193B" w:rsidRPr="00744805">
        <w:rPr>
          <w:rFonts w:eastAsia="Yu Gothic Light" w:cs="Segoe UI"/>
          <w:lang w:val="en-GB"/>
        </w:rPr>
        <w:t xml:space="preserve">increased by </w:t>
      </w:r>
      <w:r w:rsidR="00FA17B7" w:rsidRPr="00744805">
        <w:rPr>
          <w:rFonts w:eastAsia="Yu Gothic Light" w:cs="Segoe UI"/>
          <w:lang w:val="en-GB"/>
        </w:rPr>
        <w:t>14.</w:t>
      </w:r>
      <w:r w:rsidR="000A7608" w:rsidRPr="00744805">
        <w:rPr>
          <w:rFonts w:eastAsia="Yu Gothic Light" w:cs="Segoe UI"/>
          <w:lang w:val="en-GB"/>
        </w:rPr>
        <w:t>1</w:t>
      </w:r>
      <w:r w:rsidR="00C1193B" w:rsidRPr="00744805">
        <w:rPr>
          <w:rFonts w:eastAsia="Yu Gothic Light" w:cs="Segoe UI"/>
          <w:lang w:val="en-GB"/>
        </w:rPr>
        <w:t xml:space="preserve">% compared </w:t>
      </w:r>
      <w:r w:rsidR="00D2475D" w:rsidRPr="00744805">
        <w:rPr>
          <w:rFonts w:eastAsia="Yu Gothic Light" w:cs="Segoe UI"/>
          <w:lang w:val="en-GB"/>
        </w:rPr>
        <w:t>with</w:t>
      </w:r>
      <w:r w:rsidR="00C1193B" w:rsidRPr="00744805">
        <w:rPr>
          <w:rFonts w:eastAsia="Yu Gothic Light" w:cs="Segoe UI"/>
          <w:lang w:val="en-GB"/>
        </w:rPr>
        <w:t xml:space="preserve"> the week prior</w:t>
      </w:r>
      <w:r w:rsidR="00236929" w:rsidRPr="00744805">
        <w:rPr>
          <w:rFonts w:eastAsia="Yu Gothic Light" w:cs="Segoe UI"/>
          <w:lang w:val="en-GB"/>
        </w:rPr>
        <w:t xml:space="preserve">. </w:t>
      </w:r>
      <w:r w:rsidR="00F762FD" w:rsidRPr="00744805">
        <w:rPr>
          <w:rFonts w:eastAsia="Yu Gothic Light" w:cs="Segoe UI"/>
          <w:lang w:val="en-GB"/>
        </w:rPr>
        <w:t>The case rate</w:t>
      </w:r>
      <w:r w:rsidR="00D92C58" w:rsidRPr="00744805">
        <w:rPr>
          <w:rFonts w:eastAsia="Yu Gothic Light" w:cs="Segoe UI"/>
          <w:lang w:val="en-GB"/>
        </w:rPr>
        <w:t>s w</w:t>
      </w:r>
      <w:r w:rsidR="002816E4" w:rsidRPr="00744805">
        <w:rPr>
          <w:rFonts w:eastAsia="Yu Gothic Light" w:cs="Segoe UI"/>
          <w:lang w:val="en-GB"/>
        </w:rPr>
        <w:t xml:space="preserve">ere similar in </w:t>
      </w:r>
      <w:r w:rsidR="009B734B" w:rsidRPr="00744805">
        <w:rPr>
          <w:rFonts w:eastAsia="Yu Gothic Light" w:cs="Segoe UI"/>
          <w:lang w:val="en-GB"/>
        </w:rPr>
        <w:t>Northern (</w:t>
      </w:r>
      <w:r w:rsidR="004951AB" w:rsidRPr="00744805">
        <w:rPr>
          <w:rFonts w:eastAsia="Yu Gothic Light" w:cs="Segoe UI"/>
          <w:lang w:val="en-GB"/>
        </w:rPr>
        <w:t>68.6 per 100,000)</w:t>
      </w:r>
      <w:r w:rsidR="00C236DD" w:rsidRPr="00744805">
        <w:rPr>
          <w:rFonts w:eastAsia="Yu Gothic Light" w:cs="Segoe UI"/>
          <w:lang w:val="en-GB"/>
        </w:rPr>
        <w:t xml:space="preserve"> and </w:t>
      </w:r>
      <w:proofErr w:type="spellStart"/>
      <w:r w:rsidR="00C236DD" w:rsidRPr="00744805">
        <w:rPr>
          <w:rFonts w:eastAsia="Yu Gothic Light" w:cs="Segoe UI"/>
          <w:lang w:val="en-GB"/>
        </w:rPr>
        <w:t>Te</w:t>
      </w:r>
      <w:proofErr w:type="spellEnd"/>
      <w:r w:rsidR="00C236DD" w:rsidRPr="00744805">
        <w:rPr>
          <w:rFonts w:eastAsia="Yu Gothic Light" w:cs="Segoe UI"/>
          <w:lang w:val="en-GB"/>
        </w:rPr>
        <w:t xml:space="preserve"> Waipounamu</w:t>
      </w:r>
      <w:r w:rsidR="004951AB" w:rsidRPr="00744805">
        <w:rPr>
          <w:rFonts w:eastAsia="Yu Gothic Light" w:cs="Segoe UI"/>
          <w:lang w:val="en-GB"/>
        </w:rPr>
        <w:t xml:space="preserve"> (</w:t>
      </w:r>
      <w:r w:rsidR="00F34E55" w:rsidRPr="00744805">
        <w:rPr>
          <w:rFonts w:eastAsia="Yu Gothic Light" w:cs="Segoe UI"/>
          <w:lang w:val="en-GB"/>
        </w:rPr>
        <w:t xml:space="preserve">66.3 per 100,000), increased </w:t>
      </w:r>
      <w:r w:rsidR="007E327F" w:rsidRPr="00744805">
        <w:rPr>
          <w:rFonts w:eastAsia="Yu Gothic Light" w:cs="Segoe UI"/>
          <w:lang w:val="en-GB"/>
        </w:rPr>
        <w:t xml:space="preserve">12.8% and </w:t>
      </w:r>
      <w:r w:rsidR="00236929" w:rsidRPr="00744805">
        <w:rPr>
          <w:rFonts w:eastAsia="Yu Gothic Light" w:cs="Segoe UI"/>
          <w:lang w:val="en-GB"/>
        </w:rPr>
        <w:t xml:space="preserve">10.7%, respectively, from the </w:t>
      </w:r>
      <w:r w:rsidR="00C1594C" w:rsidRPr="00744805">
        <w:rPr>
          <w:rFonts w:eastAsia="Yu Gothic Light" w:cs="Segoe UI"/>
          <w:lang w:val="en-GB"/>
        </w:rPr>
        <w:t>week prior.</w:t>
      </w:r>
      <w:r w:rsidR="00236929" w:rsidRPr="00744805">
        <w:rPr>
          <w:rFonts w:eastAsia="Yu Gothic Light" w:cs="Segoe UI"/>
          <w:lang w:val="en-GB"/>
        </w:rPr>
        <w:t xml:space="preserve"> (</w:t>
      </w:r>
      <w:r w:rsidR="003D5CF8" w:rsidRPr="00744805">
        <w:rPr>
          <w:rFonts w:eastAsia="Yu Gothic Light" w:cs="Segoe UI"/>
          <w:lang w:val="en-GB"/>
        </w:rPr>
        <w:t>See</w:t>
      </w:r>
      <w:r w:rsidR="004C08A8" w:rsidRPr="00744805">
        <w:rPr>
          <w:rFonts w:eastAsia="Yu Gothic Light" w:cs="Segoe UI"/>
          <w:lang w:val="en-GB"/>
        </w:rPr>
        <w:t xml:space="preserve"> </w:t>
      </w:r>
      <w:r w:rsidR="004C08A8" w:rsidRPr="00744805">
        <w:rPr>
          <w:rFonts w:eastAsia="Yu Gothic Light" w:cs="Segoe UI"/>
          <w:lang w:val="en-GB"/>
        </w:rPr>
        <w:fldChar w:fldCharType="begin"/>
      </w:r>
      <w:r w:rsidR="004C08A8" w:rsidRPr="00744805">
        <w:rPr>
          <w:rFonts w:eastAsia="Yu Gothic Light" w:cs="Segoe UI"/>
          <w:lang w:val="en-GB"/>
        </w:rPr>
        <w:instrText xml:space="preserve"> REF _Ref120028142 \h </w:instrText>
      </w:r>
      <w:r w:rsidR="00744805">
        <w:rPr>
          <w:rFonts w:eastAsia="Yu Gothic Light" w:cs="Segoe UI"/>
          <w:lang w:val="en-GB"/>
        </w:rPr>
        <w:instrText xml:space="preserve"> \* MERGEFORMAT </w:instrText>
      </w:r>
      <w:r w:rsidR="004C08A8" w:rsidRPr="00744805">
        <w:rPr>
          <w:rFonts w:eastAsia="Yu Gothic Light" w:cs="Segoe UI"/>
          <w:lang w:val="en-GB"/>
        </w:rPr>
      </w:r>
      <w:r w:rsidR="004C08A8" w:rsidRPr="00744805">
        <w:rPr>
          <w:rFonts w:eastAsia="Yu Gothic Light" w:cs="Segoe UI"/>
          <w:lang w:val="en-GB"/>
        </w:rPr>
        <w:fldChar w:fldCharType="separate"/>
      </w:r>
      <w:r w:rsidR="00765E72" w:rsidRPr="00744805">
        <w:rPr>
          <w:b/>
          <w:szCs w:val="21"/>
          <w:lang w:val="en-GB"/>
        </w:rPr>
        <w:t xml:space="preserve">Figure </w:t>
      </w:r>
      <w:r w:rsidR="00765E72">
        <w:rPr>
          <w:b/>
          <w:noProof/>
          <w:szCs w:val="21"/>
          <w:lang w:val="en-GB"/>
        </w:rPr>
        <w:t>4</w:t>
      </w:r>
      <w:r w:rsidR="004C08A8" w:rsidRPr="00744805">
        <w:rPr>
          <w:rFonts w:eastAsia="Yu Gothic Light" w:cs="Segoe UI"/>
          <w:lang w:val="en-GB"/>
        </w:rPr>
        <w:fldChar w:fldCharType="end"/>
      </w:r>
      <w:r w:rsidR="00236929" w:rsidRPr="00744805">
        <w:rPr>
          <w:rFonts w:eastAsia="Yu Gothic Light" w:cs="Segoe UI"/>
          <w:lang w:val="en-GB"/>
        </w:rPr>
        <w:t>).</w:t>
      </w:r>
    </w:p>
    <w:p w14:paraId="77F7701D" w14:textId="29B3A960" w:rsidR="00BE2037" w:rsidRPr="00744805" w:rsidRDefault="00574F37" w:rsidP="00841CE1">
      <w:pPr>
        <w:spacing w:after="120"/>
        <w:rPr>
          <w:rFonts w:eastAsia="Yu Gothic Light" w:cs="Segoe UI"/>
          <w:lang w:val="en-GB"/>
        </w:rPr>
      </w:pPr>
      <w:r w:rsidRPr="00744805">
        <w:rPr>
          <w:rFonts w:eastAsia="Yu Gothic Light" w:cs="Segoe UI"/>
          <w:lang w:val="en-GB"/>
        </w:rPr>
        <w:t>I</w:t>
      </w:r>
      <w:r w:rsidR="00FE7EB4" w:rsidRPr="00744805">
        <w:rPr>
          <w:rFonts w:eastAsia="Yu Gothic Light" w:cs="Segoe UI"/>
          <w:lang w:val="en-GB"/>
        </w:rPr>
        <w:t>ncre</w:t>
      </w:r>
      <w:r w:rsidR="00BD5BFA" w:rsidRPr="00744805">
        <w:rPr>
          <w:rFonts w:eastAsia="Yu Gothic Light" w:cs="Segoe UI"/>
          <w:lang w:val="en-GB"/>
        </w:rPr>
        <w:t xml:space="preserve">ases were </w:t>
      </w:r>
      <w:r w:rsidR="00FE7EB4" w:rsidRPr="00744805">
        <w:rPr>
          <w:rFonts w:eastAsia="Yu Gothic Light" w:cs="Segoe UI"/>
          <w:lang w:val="en-GB"/>
        </w:rPr>
        <w:t xml:space="preserve">seen </w:t>
      </w:r>
      <w:r w:rsidR="009E3A91" w:rsidRPr="00744805">
        <w:rPr>
          <w:rFonts w:eastAsia="Yu Gothic Light" w:cs="Segoe UI"/>
          <w:lang w:val="en-GB"/>
        </w:rPr>
        <w:t xml:space="preserve">in </w:t>
      </w:r>
      <w:r w:rsidR="005F1E63" w:rsidRPr="00744805">
        <w:rPr>
          <w:rFonts w:eastAsia="Yu Gothic Light" w:cs="Segoe UI"/>
          <w:lang w:val="en-GB"/>
        </w:rPr>
        <w:t xml:space="preserve">all </w:t>
      </w:r>
      <w:r w:rsidR="00183637" w:rsidRPr="00744805">
        <w:rPr>
          <w:rFonts w:eastAsia="Yu Gothic Light" w:cs="Segoe UI"/>
          <w:lang w:val="en-GB"/>
        </w:rPr>
        <w:t>age group</w:t>
      </w:r>
      <w:r w:rsidR="00D24CFB" w:rsidRPr="00744805">
        <w:rPr>
          <w:rFonts w:eastAsia="Yu Gothic Light" w:cs="Segoe UI"/>
          <w:lang w:val="en-GB"/>
        </w:rPr>
        <w:t>s</w:t>
      </w:r>
      <w:r w:rsidR="00212C00" w:rsidRPr="00744805">
        <w:rPr>
          <w:rFonts w:eastAsia="Yu Gothic Light" w:cs="Segoe UI"/>
          <w:lang w:val="en-GB"/>
        </w:rPr>
        <w:t xml:space="preserve"> (15-24, 25-44, 45-64</w:t>
      </w:r>
      <w:r w:rsidR="00D739E9" w:rsidRPr="00744805">
        <w:rPr>
          <w:rFonts w:eastAsia="Yu Gothic Light" w:cs="Segoe UI"/>
          <w:lang w:val="en-GB"/>
        </w:rPr>
        <w:t>, 65+</w:t>
      </w:r>
      <w:r w:rsidR="00212C00" w:rsidRPr="00744805">
        <w:rPr>
          <w:rFonts w:eastAsia="Yu Gothic Light" w:cs="Segoe UI"/>
          <w:lang w:val="en-GB"/>
        </w:rPr>
        <w:t>)</w:t>
      </w:r>
      <w:r w:rsidR="00FD7534" w:rsidRPr="00744805">
        <w:rPr>
          <w:rFonts w:eastAsia="Yu Gothic Light" w:cs="Segoe UI"/>
          <w:lang w:val="en-GB"/>
        </w:rPr>
        <w:t xml:space="preserve"> except for </w:t>
      </w:r>
      <w:r w:rsidR="00D739E9" w:rsidRPr="00744805">
        <w:rPr>
          <w:rFonts w:eastAsia="Yu Gothic Light" w:cs="Segoe UI"/>
          <w:lang w:val="en-GB"/>
        </w:rPr>
        <w:t>&lt;5, 5-</w:t>
      </w:r>
      <w:r w:rsidRPr="00744805">
        <w:rPr>
          <w:rFonts w:eastAsia="Yu Gothic Light" w:cs="Segoe UI"/>
          <w:lang w:val="en-GB"/>
        </w:rPr>
        <w:t>14, which</w:t>
      </w:r>
      <w:r w:rsidR="00FD7534" w:rsidRPr="00744805">
        <w:rPr>
          <w:rFonts w:eastAsia="Yu Gothic Light" w:cs="Segoe UI"/>
          <w:lang w:val="en-GB"/>
        </w:rPr>
        <w:t xml:space="preserve"> remained </w:t>
      </w:r>
      <w:r w:rsidR="00212C00" w:rsidRPr="00744805">
        <w:rPr>
          <w:rFonts w:eastAsia="Yu Gothic Light" w:cs="Segoe UI"/>
          <w:lang w:val="en-GB"/>
        </w:rPr>
        <w:t>stable</w:t>
      </w:r>
      <w:r w:rsidR="00D739E9" w:rsidRPr="00744805">
        <w:rPr>
          <w:rFonts w:eastAsia="Yu Gothic Light" w:cs="Segoe UI"/>
          <w:lang w:val="en-GB"/>
        </w:rPr>
        <w:t xml:space="preserve"> compared to the </w:t>
      </w:r>
      <w:r w:rsidRPr="00744805">
        <w:rPr>
          <w:rFonts w:eastAsia="Yu Gothic Light" w:cs="Segoe UI"/>
          <w:lang w:val="en-GB"/>
        </w:rPr>
        <w:t>week prior</w:t>
      </w:r>
      <w:r w:rsidR="00212C00" w:rsidRPr="00744805">
        <w:rPr>
          <w:rFonts w:eastAsia="Yu Gothic Light" w:cs="Segoe UI"/>
          <w:lang w:val="en-GB"/>
        </w:rPr>
        <w:t xml:space="preserve">. </w:t>
      </w:r>
      <w:r w:rsidR="7124A9B0" w:rsidRPr="00744805">
        <w:rPr>
          <w:rFonts w:eastAsia="Yu Gothic Light" w:cs="Segoe UI"/>
          <w:lang w:val="en-GB"/>
        </w:rPr>
        <w:t>T</w:t>
      </w:r>
      <w:r w:rsidR="00BE34E1" w:rsidRPr="00744805">
        <w:rPr>
          <w:rFonts w:eastAsia="Yu Gothic Light" w:cs="Segoe UI"/>
          <w:lang w:val="en-GB"/>
        </w:rPr>
        <w:t>he</w:t>
      </w:r>
      <w:r w:rsidR="00F05D96" w:rsidRPr="00744805">
        <w:rPr>
          <w:rFonts w:eastAsia="Yu Gothic Light" w:cs="Segoe UI"/>
          <w:lang w:val="en-GB"/>
        </w:rPr>
        <w:t xml:space="preserve"> </w:t>
      </w:r>
      <w:r w:rsidR="002167B7" w:rsidRPr="00744805">
        <w:rPr>
          <w:rFonts w:eastAsia="Yu Gothic Light" w:cs="Segoe UI"/>
          <w:lang w:val="en-GB"/>
        </w:rPr>
        <w:t>highest rate</w:t>
      </w:r>
      <w:r w:rsidR="00F5592C" w:rsidRPr="00744805">
        <w:rPr>
          <w:rFonts w:eastAsia="Yu Gothic Light" w:cs="Segoe UI"/>
          <w:lang w:val="en-GB"/>
        </w:rPr>
        <w:t>s</w:t>
      </w:r>
      <w:r w:rsidR="009F0F58" w:rsidRPr="00744805">
        <w:rPr>
          <w:rFonts w:eastAsia="Yu Gothic Light" w:cs="Segoe UI"/>
          <w:lang w:val="en-GB"/>
        </w:rPr>
        <w:t xml:space="preserve"> </w:t>
      </w:r>
      <w:r w:rsidR="006F02BD" w:rsidRPr="00744805">
        <w:rPr>
          <w:rFonts w:eastAsia="Yu Gothic Light" w:cs="Segoe UI"/>
          <w:lang w:val="en-GB"/>
        </w:rPr>
        <w:t>across all age groups</w:t>
      </w:r>
      <w:r w:rsidR="00BE34E1" w:rsidRPr="00744805">
        <w:rPr>
          <w:rFonts w:eastAsia="Yu Gothic Light" w:cs="Segoe UI"/>
          <w:lang w:val="en-GB"/>
        </w:rPr>
        <w:t xml:space="preserve"> </w:t>
      </w:r>
      <w:r w:rsidR="00F5592C" w:rsidRPr="00744805">
        <w:rPr>
          <w:rFonts w:eastAsia="Yu Gothic Light" w:cs="Segoe UI"/>
          <w:lang w:val="en-GB"/>
        </w:rPr>
        <w:t>were</w:t>
      </w:r>
      <w:r w:rsidR="00F64460" w:rsidRPr="00744805">
        <w:rPr>
          <w:rFonts w:eastAsia="Yu Gothic Light" w:cs="Segoe UI"/>
          <w:lang w:val="en-GB"/>
        </w:rPr>
        <w:t xml:space="preserve"> </w:t>
      </w:r>
      <w:r w:rsidR="000325E1" w:rsidRPr="00744805">
        <w:rPr>
          <w:rFonts w:eastAsia="Yu Gothic Light" w:cs="Segoe UI"/>
          <w:lang w:val="en-GB"/>
        </w:rPr>
        <w:t>in</w:t>
      </w:r>
      <w:r w:rsidR="00F64460" w:rsidRPr="00744805">
        <w:rPr>
          <w:rFonts w:eastAsia="Yu Gothic Light" w:cs="Segoe UI"/>
          <w:lang w:val="en-GB"/>
        </w:rPr>
        <w:t xml:space="preserve"> </w:t>
      </w:r>
      <w:r w:rsidR="00C85DA5" w:rsidRPr="00744805">
        <w:rPr>
          <w:rFonts w:eastAsia="Yu Gothic Light" w:cs="Segoe UI"/>
          <w:lang w:val="en-GB"/>
        </w:rPr>
        <w:t>those aged</w:t>
      </w:r>
      <w:r w:rsidR="00200593" w:rsidRPr="00744805">
        <w:rPr>
          <w:rFonts w:eastAsia="Yu Gothic Light" w:cs="Segoe UI"/>
          <w:lang w:val="en-GB"/>
        </w:rPr>
        <w:t xml:space="preserve"> </w:t>
      </w:r>
      <w:r w:rsidR="0001288F" w:rsidRPr="00744805">
        <w:rPr>
          <w:rFonts w:eastAsia="Yu Gothic Light" w:cs="Segoe UI"/>
          <w:lang w:val="en-GB"/>
        </w:rPr>
        <w:t>45-64</w:t>
      </w:r>
      <w:r w:rsidR="00EA6333" w:rsidRPr="00744805">
        <w:rPr>
          <w:rFonts w:eastAsia="Yu Gothic Light" w:cs="Segoe UI"/>
          <w:lang w:val="en-GB"/>
        </w:rPr>
        <w:t xml:space="preserve">, </w:t>
      </w:r>
      <w:r w:rsidR="00AD6BD6" w:rsidRPr="00744805">
        <w:rPr>
          <w:rFonts w:eastAsia="Yu Gothic Light" w:cs="Segoe UI"/>
          <w:lang w:val="en-GB"/>
        </w:rPr>
        <w:t>25–44</w:t>
      </w:r>
      <w:r w:rsidR="0001288F" w:rsidRPr="00744805">
        <w:rPr>
          <w:rFonts w:eastAsia="Yu Gothic Light" w:cs="Segoe UI"/>
          <w:lang w:val="en-GB"/>
        </w:rPr>
        <w:t xml:space="preserve"> </w:t>
      </w:r>
      <w:r w:rsidR="00200593" w:rsidRPr="00744805">
        <w:rPr>
          <w:rFonts w:eastAsia="Yu Gothic Light" w:cs="Segoe UI"/>
          <w:lang w:val="en-GB"/>
        </w:rPr>
        <w:t xml:space="preserve">and 65+ </w:t>
      </w:r>
      <w:r w:rsidR="003512F2" w:rsidRPr="00744805">
        <w:rPr>
          <w:rFonts w:eastAsia="Yu Gothic Light" w:cs="Segoe UI"/>
          <w:lang w:val="en-GB"/>
        </w:rPr>
        <w:t>(</w:t>
      </w:r>
      <w:r w:rsidR="00B6086A" w:rsidRPr="00744805">
        <w:rPr>
          <w:rFonts w:eastAsia="Yu Gothic Light" w:cs="Segoe UI"/>
          <w:lang w:val="en-GB"/>
        </w:rPr>
        <w:t>74.3</w:t>
      </w:r>
      <w:r w:rsidR="00164FFA" w:rsidRPr="00744805">
        <w:rPr>
          <w:rFonts w:eastAsia="Yu Gothic Light" w:cs="Segoe UI"/>
          <w:lang w:val="en-GB"/>
        </w:rPr>
        <w:t xml:space="preserve">, 74.9 </w:t>
      </w:r>
      <w:r w:rsidR="00200593" w:rsidRPr="00744805">
        <w:rPr>
          <w:rFonts w:eastAsia="Yu Gothic Light" w:cs="Segoe UI"/>
          <w:lang w:val="en-GB"/>
        </w:rPr>
        <w:t xml:space="preserve">and </w:t>
      </w:r>
      <w:r w:rsidR="00D10F88" w:rsidRPr="00744805">
        <w:rPr>
          <w:rFonts w:eastAsia="Yu Gothic Light" w:cs="Segoe UI"/>
          <w:lang w:val="en-GB"/>
        </w:rPr>
        <w:t xml:space="preserve">75.9 </w:t>
      </w:r>
      <w:r w:rsidR="000918A4" w:rsidRPr="00744805">
        <w:rPr>
          <w:rFonts w:eastAsia="Yu Gothic Light" w:cs="Segoe UI"/>
          <w:lang w:val="en-GB"/>
        </w:rPr>
        <w:t>per 100,000</w:t>
      </w:r>
      <w:r w:rsidR="003512F2" w:rsidRPr="00744805">
        <w:rPr>
          <w:rFonts w:eastAsia="Yu Gothic Light" w:cs="Segoe UI"/>
          <w:lang w:val="en-GB"/>
        </w:rPr>
        <w:t>)</w:t>
      </w:r>
      <w:r w:rsidR="000918A4" w:rsidRPr="00744805">
        <w:rPr>
          <w:rFonts w:eastAsia="Yu Gothic Light" w:cs="Segoe UI"/>
          <w:lang w:val="en-GB"/>
        </w:rPr>
        <w:t>.</w:t>
      </w:r>
      <w:r w:rsidR="008F03E3" w:rsidRPr="00744805">
        <w:rPr>
          <w:rFonts w:eastAsia="Yu Gothic Light" w:cs="Segoe UI"/>
          <w:lang w:val="en-GB"/>
        </w:rPr>
        <w:t xml:space="preserve"> </w:t>
      </w:r>
      <w:r w:rsidR="00CD3DC9" w:rsidRPr="00744805">
        <w:rPr>
          <w:rFonts w:eastAsia="Yu Gothic Light" w:cs="Segoe UI"/>
          <w:lang w:val="en-GB"/>
        </w:rPr>
        <w:t xml:space="preserve">The </w:t>
      </w:r>
      <w:r w:rsidR="008F03E3" w:rsidRPr="00744805">
        <w:rPr>
          <w:rFonts w:eastAsia="Yu Gothic Light" w:cs="Segoe UI"/>
          <w:lang w:val="en-GB"/>
        </w:rPr>
        <w:t xml:space="preserve">lowest </w:t>
      </w:r>
      <w:r w:rsidR="00CD3DC9" w:rsidRPr="00744805">
        <w:rPr>
          <w:rFonts w:eastAsia="Yu Gothic Light" w:cs="Segoe UI"/>
          <w:lang w:val="en-GB"/>
        </w:rPr>
        <w:t>rate</w:t>
      </w:r>
      <w:r w:rsidR="00F5592C" w:rsidRPr="00744805">
        <w:rPr>
          <w:rFonts w:eastAsia="Yu Gothic Light" w:cs="Segoe UI"/>
          <w:lang w:val="en-GB"/>
        </w:rPr>
        <w:t>s</w:t>
      </w:r>
      <w:r w:rsidR="00CD3DC9" w:rsidRPr="00744805">
        <w:rPr>
          <w:rFonts w:eastAsia="Yu Gothic Light" w:cs="Segoe UI"/>
          <w:lang w:val="en-GB"/>
        </w:rPr>
        <w:t xml:space="preserve"> </w:t>
      </w:r>
      <w:r w:rsidR="00F5592C" w:rsidRPr="00744805">
        <w:rPr>
          <w:rFonts w:eastAsia="Yu Gothic Light" w:cs="Segoe UI"/>
          <w:lang w:val="en-GB"/>
        </w:rPr>
        <w:t>were</w:t>
      </w:r>
      <w:r w:rsidR="008F03E3" w:rsidRPr="00744805">
        <w:rPr>
          <w:rFonts w:eastAsia="Yu Gothic Light" w:cs="Segoe UI"/>
          <w:lang w:val="en-GB"/>
        </w:rPr>
        <w:t xml:space="preserve"> among </w:t>
      </w:r>
      <w:r w:rsidR="003512F2" w:rsidRPr="00744805">
        <w:rPr>
          <w:rFonts w:eastAsia="Yu Gothic Light" w:cs="Segoe UI"/>
          <w:lang w:val="en-GB"/>
        </w:rPr>
        <w:t xml:space="preserve">under 5 years and </w:t>
      </w:r>
      <w:r w:rsidR="0035538D" w:rsidRPr="00744805">
        <w:rPr>
          <w:rFonts w:eastAsia="Yu Gothic Light" w:cs="Segoe UI"/>
          <w:lang w:val="en-GB"/>
        </w:rPr>
        <w:t>5</w:t>
      </w:r>
      <w:r w:rsidR="0098443C" w:rsidRPr="00744805">
        <w:rPr>
          <w:rFonts w:eastAsia="Yu Gothic Light" w:cs="Segoe UI"/>
          <w:lang w:val="en-GB"/>
        </w:rPr>
        <w:t>–</w:t>
      </w:r>
      <w:r w:rsidR="0035538D" w:rsidRPr="00744805">
        <w:rPr>
          <w:rFonts w:eastAsia="Yu Gothic Light" w:cs="Segoe UI"/>
          <w:lang w:val="en-GB"/>
        </w:rPr>
        <w:t>1</w:t>
      </w:r>
      <w:r w:rsidR="008F03E3" w:rsidRPr="00744805">
        <w:rPr>
          <w:rFonts w:eastAsia="Yu Gothic Light" w:cs="Segoe UI"/>
          <w:lang w:val="en-GB"/>
        </w:rPr>
        <w:t>4</w:t>
      </w:r>
      <w:r w:rsidR="0098443C" w:rsidRPr="00744805">
        <w:rPr>
          <w:rFonts w:eastAsia="Yu Gothic Light" w:cs="Segoe UI"/>
          <w:lang w:val="en-GB"/>
        </w:rPr>
        <w:t>-</w:t>
      </w:r>
      <w:r w:rsidR="00265AA6" w:rsidRPr="00744805">
        <w:rPr>
          <w:rFonts w:eastAsia="Yu Gothic Light" w:cs="Segoe UI"/>
          <w:lang w:val="en-GB"/>
        </w:rPr>
        <w:t>year</w:t>
      </w:r>
      <w:r w:rsidR="0098443C" w:rsidRPr="00744805">
        <w:rPr>
          <w:rFonts w:eastAsia="Yu Gothic Light" w:cs="Segoe UI"/>
          <w:lang w:val="en-GB"/>
        </w:rPr>
        <w:t>-</w:t>
      </w:r>
      <w:r w:rsidR="00265AA6" w:rsidRPr="00744805">
        <w:rPr>
          <w:rFonts w:eastAsia="Yu Gothic Light" w:cs="Segoe UI"/>
          <w:lang w:val="en-GB"/>
        </w:rPr>
        <w:t>olds</w:t>
      </w:r>
      <w:r w:rsidR="008F03E3" w:rsidRPr="00744805">
        <w:rPr>
          <w:rFonts w:eastAsia="Yu Gothic Light" w:cs="Segoe UI"/>
          <w:lang w:val="en-GB"/>
        </w:rPr>
        <w:t xml:space="preserve"> (</w:t>
      </w:r>
      <w:r w:rsidR="00A82A19" w:rsidRPr="00744805">
        <w:rPr>
          <w:rFonts w:eastAsia="Yu Gothic Light" w:cs="Segoe UI"/>
          <w:lang w:val="en-GB"/>
        </w:rPr>
        <w:t xml:space="preserve">31.1 </w:t>
      </w:r>
      <w:r w:rsidR="004C5B00" w:rsidRPr="00744805">
        <w:rPr>
          <w:rFonts w:eastAsia="Yu Gothic Light" w:cs="Segoe UI"/>
          <w:lang w:val="en-GB"/>
        </w:rPr>
        <w:t xml:space="preserve">and </w:t>
      </w:r>
      <w:r w:rsidR="00C92FF4" w:rsidRPr="00744805">
        <w:rPr>
          <w:rFonts w:eastAsia="Yu Gothic Light" w:cs="Segoe UI"/>
          <w:lang w:val="en-GB"/>
        </w:rPr>
        <w:t xml:space="preserve">37.6 </w:t>
      </w:r>
      <w:r w:rsidR="008F03E3" w:rsidRPr="00744805">
        <w:rPr>
          <w:rFonts w:eastAsia="Yu Gothic Light" w:cs="Segoe UI"/>
          <w:lang w:val="en-GB"/>
        </w:rPr>
        <w:t>per 100,000</w:t>
      </w:r>
      <w:r w:rsidR="004C5B00" w:rsidRPr="00744805">
        <w:rPr>
          <w:rFonts w:eastAsia="Yu Gothic Light" w:cs="Segoe UI"/>
          <w:lang w:val="en-GB"/>
        </w:rPr>
        <w:t xml:space="preserve"> respectively</w:t>
      </w:r>
      <w:r w:rsidR="00C47B73" w:rsidRPr="00744805">
        <w:rPr>
          <w:rFonts w:eastAsia="Yu Gothic Light" w:cs="Segoe UI"/>
          <w:lang w:val="en-GB"/>
        </w:rPr>
        <w:t>)</w:t>
      </w:r>
      <w:r w:rsidR="00381128" w:rsidRPr="00744805">
        <w:rPr>
          <w:rFonts w:eastAsia="Yu Gothic Light" w:cs="Segoe UI"/>
          <w:lang w:val="en-GB"/>
        </w:rPr>
        <w:t xml:space="preserve"> </w:t>
      </w:r>
      <w:r w:rsidR="00183637" w:rsidRPr="00744805">
        <w:rPr>
          <w:rFonts w:eastAsia="Yu Gothic Light" w:cs="Segoe UI"/>
          <w:lang w:val="en-GB"/>
        </w:rPr>
        <w:t>(</w:t>
      </w:r>
      <w:r w:rsidR="00CD02A5" w:rsidRPr="00744805">
        <w:rPr>
          <w:rFonts w:eastAsia="Yu Gothic Light" w:cs="Segoe UI"/>
          <w:lang w:val="en-GB"/>
        </w:rPr>
        <w:t>see</w:t>
      </w:r>
      <w:r w:rsidR="006102C4" w:rsidRPr="00744805">
        <w:rPr>
          <w:rFonts w:eastAsia="Yu Gothic Light" w:cs="Segoe UI"/>
          <w:lang w:val="en-GB"/>
        </w:rPr>
        <w:t xml:space="preserve"> </w:t>
      </w:r>
      <w:r w:rsidR="00F67CA1">
        <w:rPr>
          <w:rFonts w:eastAsia="Yu Gothic Light" w:cs="Segoe UI"/>
          <w:lang w:val="en-GB"/>
        </w:rPr>
        <w:fldChar w:fldCharType="begin"/>
      </w:r>
      <w:r w:rsidR="00F67CA1">
        <w:rPr>
          <w:rFonts w:eastAsia="Yu Gothic Light" w:cs="Segoe UI"/>
          <w:lang w:val="en-GB"/>
        </w:rPr>
        <w:instrText xml:space="preserve"> REF _Ref120533872 \h </w:instrText>
      </w:r>
      <w:r w:rsidR="00F67CA1">
        <w:rPr>
          <w:rFonts w:eastAsia="Yu Gothic Light" w:cs="Segoe UI"/>
          <w:lang w:val="en-GB"/>
        </w:rPr>
      </w:r>
      <w:r w:rsidR="00F67CA1">
        <w:rPr>
          <w:rFonts w:eastAsia="Yu Gothic Light" w:cs="Segoe UI"/>
          <w:lang w:val="en-GB"/>
        </w:rPr>
        <w:fldChar w:fldCharType="separate"/>
      </w:r>
      <w:r w:rsidR="00F67CA1" w:rsidRPr="00744805">
        <w:rPr>
          <w:b/>
          <w:szCs w:val="21"/>
          <w:lang w:val="en-GB"/>
        </w:rPr>
        <w:t xml:space="preserve">Figure </w:t>
      </w:r>
      <w:r w:rsidR="00F67CA1">
        <w:rPr>
          <w:b/>
          <w:noProof/>
          <w:szCs w:val="21"/>
          <w:lang w:val="en-GB"/>
        </w:rPr>
        <w:t>5</w:t>
      </w:r>
      <w:r w:rsidR="00F67CA1">
        <w:rPr>
          <w:rFonts w:eastAsia="Yu Gothic Light" w:cs="Segoe UI"/>
          <w:lang w:val="en-GB"/>
        </w:rPr>
        <w:fldChar w:fldCharType="end"/>
      </w:r>
      <w:r w:rsidR="003325FB" w:rsidRPr="00744805">
        <w:rPr>
          <w:rFonts w:eastAsia="Yu Gothic Light" w:cs="Segoe UI"/>
          <w:lang w:val="en-GB"/>
        </w:rPr>
        <w:fldChar w:fldCharType="begin"/>
      </w:r>
      <w:r w:rsidR="003325FB" w:rsidRPr="00744805">
        <w:rPr>
          <w:rFonts w:eastAsia="Yu Gothic Light" w:cs="Segoe UI"/>
          <w:lang w:val="en-GB"/>
        </w:rPr>
        <w:instrText xml:space="preserve"> REF _Ref114833250 \h </w:instrText>
      </w:r>
      <w:r w:rsidR="008111C0" w:rsidRPr="00744805">
        <w:rPr>
          <w:rFonts w:eastAsia="Yu Gothic Light" w:cs="Segoe UI"/>
          <w:lang w:val="en-GB"/>
        </w:rPr>
        <w:instrText xml:space="preserve"> \* MERGEFORMAT </w:instrText>
      </w:r>
      <w:r w:rsidR="003325FB" w:rsidRPr="00744805">
        <w:rPr>
          <w:rFonts w:eastAsia="Yu Gothic Light" w:cs="Segoe UI"/>
          <w:lang w:val="en-GB"/>
        </w:rPr>
      </w:r>
      <w:r w:rsidR="006E0154">
        <w:rPr>
          <w:rFonts w:eastAsia="Yu Gothic Light" w:cs="Segoe UI"/>
          <w:lang w:val="en-GB"/>
        </w:rPr>
        <w:fldChar w:fldCharType="separate"/>
      </w:r>
      <w:r w:rsidR="003325FB" w:rsidRPr="00744805">
        <w:rPr>
          <w:rFonts w:eastAsia="Yu Gothic Light" w:cs="Segoe UI"/>
          <w:lang w:val="en-GB"/>
        </w:rPr>
        <w:fldChar w:fldCharType="end"/>
      </w:r>
      <w:r w:rsidR="003325FB" w:rsidRPr="00744805">
        <w:rPr>
          <w:rFonts w:eastAsia="Yu Gothic Light" w:cs="Segoe UI"/>
          <w:lang w:val="en-GB"/>
        </w:rPr>
        <w:t>)</w:t>
      </w:r>
      <w:r w:rsidR="00FA01A8" w:rsidRPr="00744805">
        <w:rPr>
          <w:rFonts w:eastAsia="Yu Gothic Light" w:cs="Segoe UI"/>
          <w:lang w:val="en-GB"/>
        </w:rPr>
        <w:t>.</w:t>
      </w:r>
    </w:p>
    <w:p w14:paraId="60BC64C5" w14:textId="25FA5969" w:rsidR="003E743B" w:rsidRPr="00744805" w:rsidRDefault="00052DBC" w:rsidP="00841CE1">
      <w:pPr>
        <w:spacing w:after="120"/>
        <w:rPr>
          <w:rFonts w:eastAsia="Yu Gothic Light"/>
          <w:lang w:val="en-GB"/>
        </w:rPr>
      </w:pPr>
      <w:r w:rsidRPr="00744805">
        <w:rPr>
          <w:rFonts w:eastAsia="Yu Gothic Light"/>
          <w:lang w:val="en-GB"/>
        </w:rPr>
        <w:fldChar w:fldCharType="begin"/>
      </w:r>
      <w:r w:rsidRPr="00744805">
        <w:rPr>
          <w:rFonts w:eastAsia="Yu Gothic Light"/>
          <w:lang w:val="en-GB"/>
        </w:rPr>
        <w:instrText xml:space="preserve"> REF _Ref119655201 \h </w:instrText>
      </w:r>
      <w:r w:rsidR="00847C36" w:rsidRPr="00744805">
        <w:rPr>
          <w:rFonts w:eastAsia="Yu Gothic Light"/>
          <w:lang w:val="en-GB"/>
        </w:rPr>
        <w:instrText xml:space="preserve"> \* MERGEFORMAT </w:instrText>
      </w:r>
      <w:r w:rsidRPr="00744805">
        <w:rPr>
          <w:rFonts w:eastAsia="Yu Gothic Light"/>
          <w:lang w:val="en-GB"/>
        </w:rPr>
      </w:r>
      <w:r w:rsidRPr="00744805">
        <w:rPr>
          <w:rFonts w:eastAsia="Yu Gothic Light"/>
          <w:lang w:val="en-GB"/>
        </w:rPr>
        <w:fldChar w:fldCharType="separate"/>
      </w:r>
      <w:r w:rsidR="00765E72" w:rsidRPr="00744805">
        <w:rPr>
          <w:b/>
          <w:szCs w:val="21"/>
        </w:rPr>
        <w:t xml:space="preserve">Table </w:t>
      </w:r>
      <w:r w:rsidR="00765E72">
        <w:rPr>
          <w:b/>
          <w:noProof/>
          <w:szCs w:val="21"/>
        </w:rPr>
        <w:t>1</w:t>
      </w:r>
      <w:r w:rsidRPr="00744805">
        <w:rPr>
          <w:rFonts w:eastAsia="Yu Gothic Light"/>
          <w:lang w:val="en-GB"/>
        </w:rPr>
        <w:fldChar w:fldCharType="end"/>
      </w:r>
      <w:r w:rsidRPr="00744805">
        <w:rPr>
          <w:rFonts w:eastAsia="Yu Gothic Light"/>
          <w:lang w:val="en-GB"/>
        </w:rPr>
        <w:t xml:space="preserve"> of the appendix </w:t>
      </w:r>
      <w:r w:rsidR="00183637" w:rsidRPr="00744805">
        <w:rPr>
          <w:rFonts w:eastAsia="Yu Gothic Light"/>
          <w:lang w:val="en-GB"/>
        </w:rPr>
        <w:t xml:space="preserve">provides </w:t>
      </w:r>
      <w:r w:rsidR="00FE7F8E" w:rsidRPr="00744805">
        <w:rPr>
          <w:rFonts w:eastAsia="Yu Gothic Light"/>
          <w:lang w:val="en-GB"/>
        </w:rPr>
        <w:t>information on</w:t>
      </w:r>
      <w:r w:rsidR="00183637" w:rsidRPr="00744805">
        <w:rPr>
          <w:rFonts w:eastAsia="Yu Gothic Light"/>
          <w:lang w:val="en-GB"/>
        </w:rPr>
        <w:t xml:space="preserve"> specific rates.</w:t>
      </w:r>
      <w:r w:rsidR="00AA2F39" w:rsidRPr="00744805">
        <w:rPr>
          <w:rFonts w:eastAsia="Yu Gothic Light"/>
          <w:lang w:val="en-GB"/>
        </w:rPr>
        <w:t xml:space="preserve"> </w:t>
      </w:r>
    </w:p>
    <w:p w14:paraId="7CB872E7" w14:textId="5531B34D" w:rsidR="00AF0391" w:rsidRPr="00744805" w:rsidRDefault="000C1FD9" w:rsidP="00964A84">
      <w:pPr>
        <w:pStyle w:val="Caption"/>
        <w:spacing w:before="160" w:after="80"/>
      </w:pPr>
      <w:bookmarkStart w:id="23" w:name="_Ref114220415"/>
      <w:bookmarkStart w:id="24" w:name="_Ref114487747"/>
      <w:bookmarkStart w:id="25" w:name="_Ref117248249"/>
      <w:bookmarkStart w:id="26" w:name="_Ref117248243"/>
      <w:bookmarkStart w:id="27" w:name="_Toc119658635"/>
      <w:bookmarkStart w:id="28" w:name="_Toc120268401"/>
      <w:bookmarkStart w:id="29" w:name="_Toc114488336"/>
      <w:bookmarkStart w:id="30" w:name="_Ref114750479"/>
      <w:r w:rsidRPr="00744805">
        <w:rPr>
          <w:b/>
          <w:sz w:val="21"/>
          <w:szCs w:val="21"/>
        </w:rPr>
        <w:lastRenderedPageBreak/>
        <w:t xml:space="preserve">Figure </w:t>
      </w:r>
      <w:r w:rsidR="00F74591" w:rsidRPr="00744805">
        <w:rPr>
          <w:b/>
          <w:sz w:val="21"/>
          <w:szCs w:val="21"/>
        </w:rPr>
        <w:fldChar w:fldCharType="begin"/>
      </w:r>
      <w:r w:rsidR="00F74591" w:rsidRPr="00744805">
        <w:rPr>
          <w:b/>
          <w:sz w:val="21"/>
          <w:szCs w:val="21"/>
        </w:rPr>
        <w:instrText xml:space="preserve"> SEQ Figure \* ARABIC </w:instrText>
      </w:r>
      <w:r w:rsidR="00F74591" w:rsidRPr="00744805">
        <w:rPr>
          <w:b/>
          <w:sz w:val="21"/>
          <w:szCs w:val="21"/>
        </w:rPr>
        <w:fldChar w:fldCharType="separate"/>
      </w:r>
      <w:r w:rsidR="00765E72">
        <w:rPr>
          <w:b/>
          <w:noProof/>
          <w:sz w:val="21"/>
          <w:szCs w:val="21"/>
        </w:rPr>
        <w:t>1</w:t>
      </w:r>
      <w:r w:rsidR="00F74591" w:rsidRPr="00744805">
        <w:rPr>
          <w:b/>
          <w:sz w:val="21"/>
          <w:szCs w:val="21"/>
        </w:rPr>
        <w:fldChar w:fldCharType="end"/>
      </w:r>
      <w:bookmarkEnd w:id="23"/>
      <w:bookmarkEnd w:id="24"/>
      <w:bookmarkEnd w:id="25"/>
      <w:r w:rsidRPr="00744805">
        <w:rPr>
          <w:b/>
          <w:sz w:val="21"/>
          <w:szCs w:val="21"/>
        </w:rPr>
        <w:t xml:space="preserve">: </w:t>
      </w:r>
      <w:r w:rsidR="00711CB8" w:rsidRPr="00744805">
        <w:rPr>
          <w:b/>
          <w:sz w:val="21"/>
          <w:szCs w:val="21"/>
        </w:rPr>
        <w:t>National wastewater trends (SARS-CoV-2 genome copies)</w:t>
      </w:r>
      <w:r w:rsidR="00711CB8" w:rsidRPr="00744805">
        <w:rPr>
          <w:rStyle w:val="FootnoteReference"/>
          <w:rFonts w:eastAsia="Yu Gothic Light" w:cs="Segoe UI"/>
          <w:b/>
          <w:i w:val="0"/>
          <w:sz w:val="21"/>
          <w:szCs w:val="21"/>
          <w:lang w:val="en-GB"/>
        </w:rPr>
        <w:footnoteReference w:id="4"/>
      </w:r>
      <w:r w:rsidR="00711CB8" w:rsidRPr="00744805">
        <w:rPr>
          <w:b/>
          <w:sz w:val="21"/>
          <w:szCs w:val="21"/>
        </w:rPr>
        <w:t xml:space="preserve"> </w:t>
      </w:r>
      <w:r w:rsidR="00523C55" w:rsidRPr="00744805">
        <w:rPr>
          <w:b/>
          <w:sz w:val="21"/>
          <w:szCs w:val="21"/>
        </w:rPr>
        <w:t>and</w:t>
      </w:r>
      <w:r w:rsidR="00711CB8" w:rsidRPr="00744805">
        <w:rPr>
          <w:b/>
          <w:sz w:val="21"/>
          <w:szCs w:val="21"/>
        </w:rPr>
        <w:t xml:space="preserve"> reported </w:t>
      </w:r>
      <w:bookmarkEnd w:id="26"/>
      <w:bookmarkEnd w:id="27"/>
      <w:r w:rsidR="00711CB8" w:rsidRPr="00744805">
        <w:rPr>
          <w:b/>
          <w:sz w:val="21"/>
          <w:szCs w:val="21"/>
        </w:rPr>
        <w:t>cases</w:t>
      </w:r>
      <w:r w:rsidR="00523C55" w:rsidRPr="00744805">
        <w:rPr>
          <w:b/>
          <w:sz w:val="21"/>
          <w:szCs w:val="21"/>
        </w:rPr>
        <w:t xml:space="preserve"> to 20 November 2022</w:t>
      </w:r>
      <w:bookmarkEnd w:id="28"/>
    </w:p>
    <w:p w14:paraId="3D522FE3" w14:textId="77777777" w:rsidR="007C2D66" w:rsidRPr="00744805" w:rsidRDefault="000C1FD9" w:rsidP="0027140A">
      <w:pPr>
        <w:pStyle w:val="06Source"/>
        <w:rPr>
          <w:rStyle w:val="normaltextrun"/>
        </w:rPr>
      </w:pPr>
      <w:r w:rsidRPr="00744805">
        <w:rPr>
          <w:noProof/>
        </w:rPr>
        <w:drawing>
          <wp:inline distT="0" distB="0" distL="0" distR="0" wp14:anchorId="7C26BA16" wp14:editId="65D8F357">
            <wp:extent cx="4693025" cy="30374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693025" cy="3037489"/>
                    </a:xfrm>
                    <a:prstGeom prst="rect">
                      <a:avLst/>
                    </a:prstGeom>
                    <a:noFill/>
                  </pic:spPr>
                </pic:pic>
              </a:graphicData>
            </a:graphic>
          </wp:inline>
        </w:drawing>
      </w:r>
      <w:bookmarkStart w:id="31" w:name="_Ref114216751"/>
      <w:bookmarkEnd w:id="29"/>
      <w:bookmarkEnd w:id="30"/>
    </w:p>
    <w:p w14:paraId="755269BB" w14:textId="5B1CB3FB" w:rsidR="00351FEC" w:rsidRPr="00744805" w:rsidRDefault="00351FEC" w:rsidP="0027140A">
      <w:pPr>
        <w:pStyle w:val="06Source"/>
        <w:rPr>
          <w:rStyle w:val="normaltextrun"/>
        </w:rPr>
      </w:pPr>
      <w:r w:rsidRPr="00744805">
        <w:rPr>
          <w:rStyle w:val="normaltextrun"/>
        </w:rPr>
        <w:t>Source</w:t>
      </w:r>
      <w:r w:rsidR="00525523" w:rsidRPr="00744805">
        <w:rPr>
          <w:rStyle w:val="normaltextrun"/>
        </w:rPr>
        <w:t>s</w:t>
      </w:r>
      <w:r w:rsidRPr="00744805">
        <w:rPr>
          <w:rStyle w:val="normaltextrun"/>
        </w:rPr>
        <w:t xml:space="preserve">: ESR SARS-CoV-2 in wastewater update for week ending </w:t>
      </w:r>
      <w:r w:rsidR="007F0410" w:rsidRPr="00744805">
        <w:rPr>
          <w:rStyle w:val="normaltextrun"/>
        </w:rPr>
        <w:t>20</w:t>
      </w:r>
      <w:r w:rsidRPr="00744805">
        <w:rPr>
          <w:rStyle w:val="normaltextrun"/>
        </w:rPr>
        <w:t xml:space="preserve"> </w:t>
      </w:r>
      <w:r w:rsidR="00F656FF" w:rsidRPr="00744805">
        <w:rPr>
          <w:rStyle w:val="normaltextrun"/>
        </w:rPr>
        <w:t>Novem</w:t>
      </w:r>
      <w:r w:rsidR="00E879A6" w:rsidRPr="00744805">
        <w:rPr>
          <w:rStyle w:val="normaltextrun"/>
        </w:rPr>
        <w:t>ber</w:t>
      </w:r>
      <w:r w:rsidRPr="00744805">
        <w:rPr>
          <w:rStyle w:val="normaltextrun"/>
        </w:rPr>
        <w:t xml:space="preserve"> 2022 and NCTS/</w:t>
      </w:r>
      <w:proofErr w:type="spellStart"/>
      <w:r w:rsidRPr="00744805">
        <w:rPr>
          <w:rStyle w:val="normaltextrun"/>
        </w:rPr>
        <w:t>EpiSurv</w:t>
      </w:r>
      <w:proofErr w:type="spellEnd"/>
      <w:r w:rsidRPr="00744805">
        <w:rPr>
          <w:rStyle w:val="normaltextrun"/>
        </w:rPr>
        <w:t xml:space="preserve"> as at 2359hrs </w:t>
      </w:r>
      <w:r w:rsidR="00896D34" w:rsidRPr="00744805">
        <w:rPr>
          <w:rStyle w:val="normaltextrun"/>
        </w:rPr>
        <w:t>2</w:t>
      </w:r>
      <w:r w:rsidR="000B0EB9" w:rsidRPr="00744805">
        <w:rPr>
          <w:rStyle w:val="normaltextrun"/>
        </w:rPr>
        <w:t>0</w:t>
      </w:r>
      <w:r w:rsidR="00FF15AC" w:rsidRPr="00744805">
        <w:rPr>
          <w:rStyle w:val="normaltextrun"/>
        </w:rPr>
        <w:t xml:space="preserve"> November</w:t>
      </w:r>
      <w:r w:rsidRPr="00744805">
        <w:rPr>
          <w:rStyle w:val="normaltextrun"/>
        </w:rPr>
        <w:t xml:space="preserve"> 2022   </w:t>
      </w:r>
    </w:p>
    <w:p w14:paraId="572C781E" w14:textId="77777777" w:rsidR="00B10704" w:rsidRPr="00744805" w:rsidRDefault="00B10704" w:rsidP="00B10704">
      <w:pPr>
        <w:rPr>
          <w:rFonts w:eastAsia="MS Gothic"/>
          <w:lang w:val="en-GB" w:eastAsia="en-US"/>
        </w:rPr>
      </w:pPr>
    </w:p>
    <w:p w14:paraId="43D7816D" w14:textId="3CFECF6C" w:rsidR="000C1FD9" w:rsidRPr="00744805" w:rsidRDefault="000C1FD9" w:rsidP="007C2D66">
      <w:pPr>
        <w:pStyle w:val="Figure"/>
        <w:spacing w:before="0"/>
        <w:rPr>
          <w:i/>
          <w:color w:val="23305D" w:themeColor="text2"/>
          <w:lang w:val="en-GB"/>
        </w:rPr>
      </w:pPr>
      <w:bookmarkStart w:id="32" w:name="_Ref114482933"/>
      <w:bookmarkStart w:id="33" w:name="_Toc114487723"/>
      <w:bookmarkStart w:id="34" w:name="_Toc114488150"/>
      <w:bookmarkStart w:id="35" w:name="_Toc114488337"/>
      <w:bookmarkStart w:id="36" w:name="_Ref114750531"/>
      <w:bookmarkStart w:id="37" w:name="_Toc119658636"/>
      <w:bookmarkStart w:id="38" w:name="_Toc120268402"/>
      <w:r w:rsidRPr="00744805">
        <w:rPr>
          <w:i/>
          <w:color w:val="23305D" w:themeColor="text2"/>
          <w:lang w:val="en-GB"/>
        </w:rPr>
        <w:t xml:space="preserve">Figure </w:t>
      </w:r>
      <w:r w:rsidR="00F74591" w:rsidRPr="00744805">
        <w:rPr>
          <w:i/>
          <w:color w:val="23305D" w:themeColor="text2"/>
          <w:lang w:val="en-GB"/>
        </w:rPr>
        <w:fldChar w:fldCharType="begin"/>
      </w:r>
      <w:r w:rsidR="00F74591" w:rsidRPr="00744805">
        <w:rPr>
          <w:i/>
          <w:color w:val="23305D" w:themeColor="text2"/>
          <w:lang w:val="en-GB"/>
        </w:rPr>
        <w:instrText xml:space="preserve"> SEQ Figure \* ARABIC </w:instrText>
      </w:r>
      <w:r w:rsidR="00F74591" w:rsidRPr="00744805">
        <w:rPr>
          <w:i/>
          <w:color w:val="23305D" w:themeColor="text2"/>
          <w:lang w:val="en-GB"/>
        </w:rPr>
        <w:fldChar w:fldCharType="separate"/>
      </w:r>
      <w:r w:rsidR="00765E72">
        <w:rPr>
          <w:i/>
          <w:noProof/>
          <w:color w:val="23305D" w:themeColor="text2"/>
          <w:lang w:val="en-GB"/>
        </w:rPr>
        <w:t>2</w:t>
      </w:r>
      <w:r w:rsidR="00F74591" w:rsidRPr="00744805">
        <w:rPr>
          <w:i/>
          <w:color w:val="23305D" w:themeColor="text2"/>
          <w:lang w:val="en-GB"/>
        </w:rPr>
        <w:fldChar w:fldCharType="end"/>
      </w:r>
      <w:bookmarkEnd w:id="31"/>
      <w:bookmarkEnd w:id="32"/>
      <w:r w:rsidRPr="00744805">
        <w:rPr>
          <w:i/>
          <w:color w:val="23305D" w:themeColor="text2"/>
          <w:lang w:val="en-GB"/>
        </w:rPr>
        <w:t xml:space="preserve">: </w:t>
      </w:r>
      <w:r w:rsidR="006E0C1F" w:rsidRPr="00744805">
        <w:rPr>
          <w:i/>
          <w:color w:val="23305D" w:themeColor="text2"/>
          <w:lang w:val="en-GB"/>
        </w:rPr>
        <w:t>COVID-19 Modelling Aotearoa scenarios</w:t>
      </w:r>
      <w:r w:rsidR="006E0C1F" w:rsidRPr="00744805">
        <w:rPr>
          <w:rStyle w:val="FootnoteReference"/>
          <w:i/>
          <w:color w:val="23305D" w:themeColor="text2"/>
          <w:lang w:val="en-GB"/>
        </w:rPr>
        <w:footnoteReference w:id="5"/>
      </w:r>
      <w:r w:rsidR="00A278BA" w:rsidRPr="00744805">
        <w:rPr>
          <w:i/>
          <w:color w:val="23305D" w:themeColor="text2"/>
          <w:lang w:val="en-GB"/>
        </w:rPr>
        <w:t xml:space="preserve"> </w:t>
      </w:r>
      <w:r w:rsidR="006E0C1F" w:rsidRPr="00744805">
        <w:rPr>
          <w:i/>
          <w:color w:val="23305D" w:themeColor="text2"/>
          <w:lang w:val="en-GB"/>
        </w:rPr>
        <w:t>compared with national reported case numbers</w:t>
      </w:r>
      <w:bookmarkEnd w:id="33"/>
      <w:bookmarkEnd w:id="34"/>
      <w:bookmarkEnd w:id="35"/>
      <w:bookmarkEnd w:id="36"/>
      <w:bookmarkEnd w:id="37"/>
      <w:r w:rsidR="00AA2261" w:rsidRPr="00744805">
        <w:rPr>
          <w:i/>
          <w:color w:val="23305D" w:themeColor="text2"/>
          <w:lang w:val="en-GB"/>
        </w:rPr>
        <w:t xml:space="preserve"> </w:t>
      </w:r>
      <w:r w:rsidR="00A278BA" w:rsidRPr="00744805">
        <w:rPr>
          <w:i/>
          <w:color w:val="23305D" w:themeColor="text2"/>
          <w:lang w:val="en-GB"/>
        </w:rPr>
        <w:t>with 10% higher transmission</w:t>
      </w:r>
      <w:bookmarkEnd w:id="38"/>
    </w:p>
    <w:p w14:paraId="4B59012B" w14:textId="7E653DFF" w:rsidR="00E97D80" w:rsidRPr="00744805" w:rsidRDefault="0062124F" w:rsidP="00E97D80">
      <w:pPr>
        <w:rPr>
          <w:rStyle w:val="normaltextrun"/>
          <w:sz w:val="17"/>
          <w:szCs w:val="17"/>
          <w:lang w:val="en-GB"/>
        </w:rPr>
      </w:pPr>
      <w:r w:rsidRPr="00744805">
        <w:rPr>
          <w:noProof/>
        </w:rPr>
        <w:drawing>
          <wp:inline distT="0" distB="0" distL="0" distR="0" wp14:anchorId="14DC2EA6" wp14:editId="3C0C6753">
            <wp:extent cx="4680637" cy="3029471"/>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637" cy="3029471"/>
                    </a:xfrm>
                    <a:prstGeom prst="rect">
                      <a:avLst/>
                    </a:prstGeom>
                  </pic:spPr>
                </pic:pic>
              </a:graphicData>
            </a:graphic>
          </wp:inline>
        </w:drawing>
      </w:r>
    </w:p>
    <w:p w14:paraId="0E466378" w14:textId="366AF236" w:rsidR="0082500F" w:rsidRPr="00744805" w:rsidRDefault="0082500F" w:rsidP="007C2D66">
      <w:pPr>
        <w:spacing w:before="60"/>
        <w:rPr>
          <w:rStyle w:val="eop"/>
          <w:rFonts w:cs="Segoe UI"/>
          <w:color w:val="000000"/>
          <w:sz w:val="17"/>
          <w:szCs w:val="17"/>
          <w:lang w:val="en-GB"/>
        </w:rPr>
      </w:pPr>
      <w:r w:rsidRPr="00744805">
        <w:rPr>
          <w:rStyle w:val="normaltextrun"/>
          <w:sz w:val="17"/>
          <w:szCs w:val="17"/>
          <w:lang w:val="en-GB"/>
        </w:rPr>
        <w:t>Sources: COVID-19 Modelling Aotearoa</w:t>
      </w:r>
      <w:r w:rsidR="468E07F8" w:rsidRPr="00744805">
        <w:rPr>
          <w:rStyle w:val="normaltextrun"/>
          <w:sz w:val="17"/>
          <w:szCs w:val="17"/>
          <w:lang w:val="en-GB"/>
        </w:rPr>
        <w:t>,</w:t>
      </w:r>
      <w:r w:rsidRPr="00744805">
        <w:rPr>
          <w:rStyle w:val="normaltextrun"/>
          <w:sz w:val="17"/>
          <w:szCs w:val="17"/>
          <w:lang w:val="en-GB"/>
        </w:rPr>
        <w:t xml:space="preserve"> </w:t>
      </w:r>
      <w:r w:rsidR="2B36D025" w:rsidRPr="00744805">
        <w:rPr>
          <w:rStyle w:val="normaltextrun"/>
          <w:sz w:val="17"/>
          <w:szCs w:val="17"/>
          <w:lang w:val="en-GB"/>
        </w:rPr>
        <w:t>o</w:t>
      </w:r>
      <w:r w:rsidR="6A996413" w:rsidRPr="00744805">
        <w:rPr>
          <w:rStyle w:val="normaltextrun"/>
          <w:sz w:val="17"/>
          <w:szCs w:val="17"/>
          <w:lang w:val="en-GB"/>
        </w:rPr>
        <w:t xml:space="preserve">rdinary </w:t>
      </w:r>
      <w:r w:rsidR="7F038A6C" w:rsidRPr="00744805">
        <w:rPr>
          <w:rStyle w:val="normaltextrun"/>
          <w:sz w:val="17"/>
          <w:szCs w:val="17"/>
          <w:lang w:val="en-GB"/>
        </w:rPr>
        <w:t>d</w:t>
      </w:r>
      <w:r w:rsidR="6A996413" w:rsidRPr="00744805">
        <w:rPr>
          <w:rStyle w:val="normaltextrun"/>
          <w:sz w:val="17"/>
          <w:szCs w:val="17"/>
          <w:lang w:val="en-GB"/>
        </w:rPr>
        <w:t xml:space="preserve">ifferential </w:t>
      </w:r>
      <w:r w:rsidR="5CD913DF" w:rsidRPr="00744805">
        <w:rPr>
          <w:rStyle w:val="normaltextrun"/>
          <w:sz w:val="17"/>
          <w:szCs w:val="17"/>
          <w:lang w:val="en-GB"/>
        </w:rPr>
        <w:t>e</w:t>
      </w:r>
      <w:r w:rsidR="6A996413" w:rsidRPr="00744805">
        <w:rPr>
          <w:rStyle w:val="normaltextrun"/>
          <w:sz w:val="17"/>
          <w:szCs w:val="17"/>
          <w:lang w:val="en-GB"/>
        </w:rPr>
        <w:t xml:space="preserve">quation </w:t>
      </w:r>
      <w:r w:rsidR="605B3A08" w:rsidRPr="00744805">
        <w:rPr>
          <w:rStyle w:val="normaltextrun"/>
          <w:sz w:val="17"/>
          <w:szCs w:val="17"/>
          <w:lang w:val="en-GB"/>
        </w:rPr>
        <w:t>m</w:t>
      </w:r>
      <w:r w:rsidR="6A996413" w:rsidRPr="00744805">
        <w:rPr>
          <w:rStyle w:val="normaltextrun"/>
          <w:sz w:val="17"/>
          <w:szCs w:val="17"/>
          <w:lang w:val="en-GB"/>
        </w:rPr>
        <w:t>odel,</w:t>
      </w:r>
      <w:r w:rsidRPr="00744805">
        <w:rPr>
          <w:rStyle w:val="normaltextrun"/>
          <w:sz w:val="17"/>
          <w:szCs w:val="17"/>
          <w:lang w:val="en-GB"/>
        </w:rPr>
        <w:t xml:space="preserve"> </w:t>
      </w:r>
      <w:r w:rsidR="4B66E7EC" w:rsidRPr="00744805">
        <w:rPr>
          <w:rStyle w:val="normaltextrun"/>
          <w:sz w:val="17"/>
          <w:szCs w:val="17"/>
          <w:lang w:val="en-GB"/>
        </w:rPr>
        <w:t>October</w:t>
      </w:r>
      <w:r w:rsidRPr="00744805">
        <w:rPr>
          <w:rStyle w:val="normaltextrun"/>
          <w:sz w:val="17"/>
          <w:szCs w:val="17"/>
          <w:lang w:val="en-GB"/>
        </w:rPr>
        <w:t xml:space="preserve"> 2022, and</w:t>
      </w:r>
      <w:r w:rsidR="00E8770C" w:rsidRPr="00744805">
        <w:rPr>
          <w:rStyle w:val="normaltextrun"/>
          <w:sz w:val="17"/>
          <w:szCs w:val="17"/>
          <w:lang w:val="en-GB"/>
        </w:rPr>
        <w:t xml:space="preserve"> </w:t>
      </w:r>
      <w:r w:rsidR="00E8770C" w:rsidRPr="00744805">
        <w:rPr>
          <w:rStyle w:val="normaltextrun"/>
          <w:rFonts w:eastAsia="MS Gothic" w:cs="Segoe UI"/>
          <w:color w:val="000000"/>
          <w:sz w:val="17"/>
          <w:szCs w:val="17"/>
          <w:shd w:val="clear" w:color="auto" w:fill="FFFFFF"/>
          <w:lang w:val="en-GB"/>
        </w:rPr>
        <w:t>NCTS/</w:t>
      </w:r>
      <w:proofErr w:type="spellStart"/>
      <w:r w:rsidR="00E8770C" w:rsidRPr="00744805">
        <w:rPr>
          <w:rStyle w:val="normaltextrun"/>
          <w:rFonts w:eastAsia="MS Gothic" w:cs="Segoe UI"/>
          <w:color w:val="000000"/>
          <w:sz w:val="17"/>
          <w:szCs w:val="17"/>
          <w:shd w:val="clear" w:color="auto" w:fill="FFFFFF"/>
          <w:lang w:val="en-GB"/>
        </w:rPr>
        <w:t>EpiSurv</w:t>
      </w:r>
      <w:proofErr w:type="spellEnd"/>
      <w:r w:rsidR="00E8770C" w:rsidRPr="00744805">
        <w:rPr>
          <w:rStyle w:val="normaltextrun"/>
          <w:rFonts w:eastAsia="MS Gothic" w:cs="Segoe UI"/>
          <w:color w:val="000000"/>
          <w:sz w:val="17"/>
          <w:szCs w:val="17"/>
          <w:shd w:val="clear" w:color="auto" w:fill="FFFFFF"/>
          <w:lang w:val="en-GB"/>
        </w:rPr>
        <w:t xml:space="preserve"> as at 2359hrs </w:t>
      </w:r>
      <w:r w:rsidR="003A64ED" w:rsidRPr="00744805">
        <w:rPr>
          <w:rStyle w:val="normaltextrun"/>
          <w:rFonts w:eastAsia="MS Gothic" w:cs="Segoe UI"/>
          <w:color w:val="000000"/>
          <w:sz w:val="17"/>
          <w:szCs w:val="17"/>
          <w:shd w:val="clear" w:color="auto" w:fill="FFFFFF"/>
          <w:lang w:val="en-GB"/>
        </w:rPr>
        <w:t>20</w:t>
      </w:r>
      <w:r w:rsidR="00E8770C" w:rsidRPr="00744805">
        <w:rPr>
          <w:rStyle w:val="normaltextrun"/>
          <w:rFonts w:eastAsia="MS Gothic" w:cs="Segoe UI"/>
          <w:color w:val="000000"/>
          <w:sz w:val="17"/>
          <w:szCs w:val="17"/>
          <w:shd w:val="clear" w:color="auto" w:fill="FFFFFF"/>
          <w:lang w:val="en-GB"/>
        </w:rPr>
        <w:t xml:space="preserve"> </w:t>
      </w:r>
      <w:r w:rsidR="00FA2B37" w:rsidRPr="00744805">
        <w:rPr>
          <w:rStyle w:val="normaltextrun"/>
          <w:rFonts w:eastAsia="MS Gothic" w:cs="Segoe UI"/>
          <w:color w:val="000000"/>
          <w:sz w:val="17"/>
          <w:szCs w:val="17"/>
          <w:shd w:val="clear" w:color="auto" w:fill="FFFFFF"/>
          <w:lang w:val="en-GB"/>
        </w:rPr>
        <w:t>Novem</w:t>
      </w:r>
      <w:r w:rsidR="00FD4B7F" w:rsidRPr="00744805">
        <w:rPr>
          <w:rStyle w:val="normaltextrun"/>
          <w:rFonts w:eastAsia="MS Gothic" w:cs="Segoe UI"/>
          <w:color w:val="000000"/>
          <w:sz w:val="17"/>
          <w:szCs w:val="17"/>
          <w:shd w:val="clear" w:color="auto" w:fill="FFFFFF"/>
          <w:lang w:val="en-GB"/>
        </w:rPr>
        <w:t>ber</w:t>
      </w:r>
      <w:r w:rsidR="00E8770C" w:rsidRPr="00744805">
        <w:rPr>
          <w:rStyle w:val="normaltextrun"/>
          <w:rFonts w:eastAsia="MS Gothic" w:cs="Segoe UI"/>
          <w:color w:val="000000"/>
          <w:sz w:val="17"/>
          <w:szCs w:val="17"/>
          <w:lang w:val="en-GB"/>
        </w:rPr>
        <w:t xml:space="preserve"> 2022</w:t>
      </w:r>
      <w:r w:rsidR="00E8770C" w:rsidRPr="00744805">
        <w:rPr>
          <w:rStyle w:val="eop"/>
          <w:rFonts w:cs="Segoe UI"/>
          <w:color w:val="000000"/>
          <w:sz w:val="17"/>
          <w:szCs w:val="17"/>
          <w:lang w:val="en-GB"/>
        </w:rPr>
        <w:t> </w:t>
      </w:r>
    </w:p>
    <w:p w14:paraId="4A8C712B" w14:textId="22511C2F" w:rsidR="00AA2261" w:rsidRPr="00744805" w:rsidRDefault="008E7852" w:rsidP="008E7852">
      <w:pPr>
        <w:pStyle w:val="Caption"/>
        <w:rPr>
          <w:rStyle w:val="normaltextrun"/>
          <w:lang w:val="en-GB"/>
        </w:rPr>
      </w:pPr>
      <w:bookmarkStart w:id="39" w:name="_Ref120086586"/>
      <w:bookmarkStart w:id="40" w:name="_Toc120268403"/>
      <w:r w:rsidRPr="00744805">
        <w:rPr>
          <w:b/>
          <w:iCs w:val="0"/>
          <w:sz w:val="21"/>
          <w:szCs w:val="20"/>
          <w:lang w:val="en-GB"/>
        </w:rPr>
        <w:lastRenderedPageBreak/>
        <w:t xml:space="preserve">Figure </w:t>
      </w:r>
      <w:r w:rsidRPr="00744805">
        <w:rPr>
          <w:b/>
          <w:iCs w:val="0"/>
          <w:sz w:val="21"/>
          <w:szCs w:val="20"/>
          <w:lang w:val="en-GB"/>
        </w:rPr>
        <w:fldChar w:fldCharType="begin"/>
      </w:r>
      <w:r w:rsidRPr="00744805">
        <w:rPr>
          <w:b/>
          <w:iCs w:val="0"/>
          <w:sz w:val="21"/>
          <w:szCs w:val="20"/>
          <w:lang w:val="en-GB"/>
        </w:rPr>
        <w:instrText xml:space="preserve"> SEQ Figure \* ARABIC </w:instrText>
      </w:r>
      <w:r w:rsidRPr="00744805">
        <w:rPr>
          <w:b/>
          <w:iCs w:val="0"/>
          <w:sz w:val="21"/>
          <w:szCs w:val="20"/>
          <w:lang w:val="en-GB"/>
        </w:rPr>
        <w:fldChar w:fldCharType="separate"/>
      </w:r>
      <w:r w:rsidR="00765E72">
        <w:rPr>
          <w:b/>
          <w:iCs w:val="0"/>
          <w:noProof/>
          <w:sz w:val="21"/>
          <w:szCs w:val="20"/>
          <w:lang w:val="en-GB"/>
        </w:rPr>
        <w:t>3</w:t>
      </w:r>
      <w:r w:rsidRPr="00744805">
        <w:rPr>
          <w:b/>
          <w:iCs w:val="0"/>
          <w:sz w:val="21"/>
          <w:szCs w:val="20"/>
          <w:lang w:val="en-GB"/>
        </w:rPr>
        <w:fldChar w:fldCharType="end"/>
      </w:r>
      <w:bookmarkEnd w:id="39"/>
      <w:r w:rsidRPr="00744805">
        <w:rPr>
          <w:b/>
          <w:iCs w:val="0"/>
          <w:sz w:val="21"/>
          <w:szCs w:val="20"/>
          <w:lang w:val="en-GB"/>
        </w:rPr>
        <w:t xml:space="preserve">: </w:t>
      </w:r>
      <w:r w:rsidR="00AA2261" w:rsidRPr="00744805">
        <w:rPr>
          <w:b/>
          <w:iCs w:val="0"/>
          <w:sz w:val="21"/>
          <w:szCs w:val="20"/>
          <w:lang w:val="en-GB"/>
        </w:rPr>
        <w:t>COVID-19 Modelling Aotearoa scenarios compared with national reported case numbers</w:t>
      </w:r>
      <w:bookmarkEnd w:id="40"/>
      <w:r w:rsidR="00AA2261" w:rsidRPr="00744805">
        <w:rPr>
          <w:rStyle w:val="normaltextrun"/>
          <w:lang w:val="en-GB"/>
        </w:rPr>
        <w:t xml:space="preserve">  </w:t>
      </w:r>
    </w:p>
    <w:p w14:paraId="30032BE6" w14:textId="0255BA04" w:rsidR="00A278BA" w:rsidRPr="00744805" w:rsidRDefault="008E7852" w:rsidP="007C2D66">
      <w:pPr>
        <w:spacing w:before="60"/>
        <w:rPr>
          <w:rStyle w:val="normaltextrun"/>
          <w:lang w:val="en-GB"/>
        </w:rPr>
      </w:pPr>
      <w:r w:rsidRPr="00744805">
        <w:rPr>
          <w:noProof/>
        </w:rPr>
        <w:drawing>
          <wp:inline distT="0" distB="0" distL="0" distR="0" wp14:anchorId="2DCDEE97" wp14:editId="786EED08">
            <wp:extent cx="4680637" cy="302947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637" cy="3029470"/>
                    </a:xfrm>
                    <a:prstGeom prst="rect">
                      <a:avLst/>
                    </a:prstGeom>
                  </pic:spPr>
                </pic:pic>
              </a:graphicData>
            </a:graphic>
          </wp:inline>
        </w:drawing>
      </w:r>
    </w:p>
    <w:p w14:paraId="68736974" w14:textId="77777777" w:rsidR="008E7852" w:rsidRPr="00744805" w:rsidRDefault="008E7852" w:rsidP="008E7852">
      <w:pPr>
        <w:spacing w:before="60"/>
        <w:rPr>
          <w:rStyle w:val="eop"/>
          <w:rFonts w:cs="Segoe UI"/>
          <w:color w:val="000000"/>
          <w:sz w:val="17"/>
          <w:szCs w:val="17"/>
          <w:lang w:val="en-GB"/>
        </w:rPr>
      </w:pPr>
      <w:bookmarkStart w:id="41" w:name="_Ref114487245"/>
      <w:bookmarkStart w:id="42" w:name="_Ref114833229"/>
      <w:bookmarkStart w:id="43" w:name="_Toc114215860"/>
      <w:bookmarkStart w:id="44" w:name="_Toc114488338"/>
      <w:bookmarkStart w:id="45" w:name="_Ref114833224"/>
      <w:bookmarkStart w:id="46" w:name="_Toc119658637"/>
      <w:r w:rsidRPr="00744805">
        <w:rPr>
          <w:rStyle w:val="normaltextrun"/>
          <w:sz w:val="17"/>
          <w:szCs w:val="17"/>
          <w:lang w:val="en-GB"/>
        </w:rPr>
        <w:t xml:space="preserve">Sources: COVID-19 Modelling Aotearoa, ordinary differential equation model, October 2022, and </w:t>
      </w:r>
      <w:r w:rsidRPr="00744805">
        <w:rPr>
          <w:rStyle w:val="normaltextrun"/>
          <w:rFonts w:eastAsia="MS Gothic" w:cs="Segoe UI"/>
          <w:color w:val="000000"/>
          <w:sz w:val="17"/>
          <w:szCs w:val="17"/>
          <w:shd w:val="clear" w:color="auto" w:fill="FFFFFF"/>
          <w:lang w:val="en-GB"/>
        </w:rPr>
        <w:t>NCTS/</w:t>
      </w:r>
      <w:proofErr w:type="spellStart"/>
      <w:r w:rsidRPr="00744805">
        <w:rPr>
          <w:rStyle w:val="normaltextrun"/>
          <w:rFonts w:eastAsia="MS Gothic" w:cs="Segoe UI"/>
          <w:color w:val="000000"/>
          <w:sz w:val="17"/>
          <w:szCs w:val="17"/>
          <w:shd w:val="clear" w:color="auto" w:fill="FFFFFF"/>
          <w:lang w:val="en-GB"/>
        </w:rPr>
        <w:t>EpiSurv</w:t>
      </w:r>
      <w:proofErr w:type="spellEnd"/>
      <w:r w:rsidRPr="00744805">
        <w:rPr>
          <w:rStyle w:val="normaltextrun"/>
          <w:rFonts w:eastAsia="MS Gothic" w:cs="Segoe UI"/>
          <w:color w:val="000000"/>
          <w:sz w:val="17"/>
          <w:szCs w:val="17"/>
          <w:shd w:val="clear" w:color="auto" w:fill="FFFFFF"/>
          <w:lang w:val="en-GB"/>
        </w:rPr>
        <w:t xml:space="preserve"> as at 2359hrs 20 November</w:t>
      </w:r>
      <w:r w:rsidRPr="00744805">
        <w:rPr>
          <w:rStyle w:val="normaltextrun"/>
          <w:rFonts w:eastAsia="MS Gothic" w:cs="Segoe UI"/>
          <w:color w:val="000000"/>
          <w:sz w:val="17"/>
          <w:szCs w:val="17"/>
          <w:lang w:val="en-GB"/>
        </w:rPr>
        <w:t xml:space="preserve"> 2022</w:t>
      </w:r>
      <w:r w:rsidRPr="00744805">
        <w:rPr>
          <w:rStyle w:val="eop"/>
          <w:rFonts w:cs="Segoe UI"/>
          <w:color w:val="000000"/>
          <w:sz w:val="17"/>
          <w:szCs w:val="17"/>
          <w:lang w:val="en-GB"/>
        </w:rPr>
        <w:t> </w:t>
      </w:r>
    </w:p>
    <w:p w14:paraId="79F36BB2" w14:textId="77777777" w:rsidR="00C9730C" w:rsidRPr="00744805" w:rsidRDefault="00C9730C" w:rsidP="008E7852">
      <w:pPr>
        <w:spacing w:before="60"/>
        <w:rPr>
          <w:rStyle w:val="eop"/>
          <w:rFonts w:cs="Segoe UI"/>
          <w:color w:val="000000"/>
          <w:sz w:val="17"/>
          <w:szCs w:val="17"/>
          <w:lang w:val="en-GB"/>
        </w:rPr>
      </w:pPr>
    </w:p>
    <w:p w14:paraId="3A7E8802" w14:textId="6E1C3DB7" w:rsidR="006C1D92" w:rsidRPr="00744805" w:rsidRDefault="006E6D32" w:rsidP="006E6D32">
      <w:pPr>
        <w:pStyle w:val="Caption"/>
        <w:rPr>
          <w:b/>
          <w:sz w:val="21"/>
          <w:szCs w:val="21"/>
          <w:lang w:val="en-GB"/>
        </w:rPr>
      </w:pPr>
      <w:bookmarkStart w:id="47" w:name="_Ref120028142"/>
      <w:bookmarkStart w:id="48" w:name="_Toc120268404"/>
      <w:r w:rsidRPr="00744805">
        <w:rPr>
          <w:b/>
          <w:sz w:val="21"/>
          <w:szCs w:val="21"/>
          <w:lang w:val="en-GB"/>
        </w:rPr>
        <w:t xml:space="preserve">Figure </w:t>
      </w:r>
      <w:r w:rsidRPr="00744805">
        <w:rPr>
          <w:b/>
          <w:sz w:val="21"/>
          <w:szCs w:val="21"/>
          <w:lang w:val="en-GB"/>
        </w:rPr>
        <w:fldChar w:fldCharType="begin"/>
      </w:r>
      <w:r w:rsidRPr="00744805">
        <w:rPr>
          <w:b/>
          <w:sz w:val="21"/>
          <w:szCs w:val="21"/>
          <w:lang w:val="en-GB"/>
        </w:rPr>
        <w:instrText xml:space="preserve"> SEQ Figure \* ARABIC </w:instrText>
      </w:r>
      <w:r w:rsidRPr="00744805">
        <w:rPr>
          <w:b/>
          <w:sz w:val="21"/>
          <w:szCs w:val="21"/>
          <w:lang w:val="en-GB"/>
        </w:rPr>
        <w:fldChar w:fldCharType="separate"/>
      </w:r>
      <w:r w:rsidR="00765E72">
        <w:rPr>
          <w:b/>
          <w:noProof/>
          <w:sz w:val="21"/>
          <w:szCs w:val="21"/>
          <w:lang w:val="en-GB"/>
        </w:rPr>
        <w:t>4</w:t>
      </w:r>
      <w:r w:rsidRPr="00744805">
        <w:rPr>
          <w:b/>
          <w:sz w:val="21"/>
          <w:szCs w:val="21"/>
          <w:lang w:val="en-GB"/>
        </w:rPr>
        <w:fldChar w:fldCharType="end"/>
      </w:r>
      <w:bookmarkEnd w:id="41"/>
      <w:bookmarkEnd w:id="42"/>
      <w:bookmarkEnd w:id="47"/>
      <w:r w:rsidR="001D6854" w:rsidRPr="00744805">
        <w:rPr>
          <w:b/>
          <w:sz w:val="21"/>
          <w:szCs w:val="21"/>
          <w:lang w:val="en-GB"/>
        </w:rPr>
        <w:t xml:space="preserve">: </w:t>
      </w:r>
      <w:bookmarkStart w:id="49" w:name="_Toc114488339"/>
      <w:bookmarkEnd w:id="43"/>
      <w:bookmarkEnd w:id="44"/>
      <w:r w:rsidR="00B34E09" w:rsidRPr="00744805">
        <w:rPr>
          <w:b/>
          <w:sz w:val="21"/>
          <w:szCs w:val="21"/>
          <w:lang w:val="en-GB"/>
        </w:rPr>
        <w:t>Regional reported case rates from</w:t>
      </w:r>
      <w:r w:rsidR="00E111D1" w:rsidRPr="00744805">
        <w:rPr>
          <w:b/>
          <w:sz w:val="21"/>
          <w:szCs w:val="21"/>
          <w:lang w:val="en-GB"/>
        </w:rPr>
        <w:t xml:space="preserve"> 01</w:t>
      </w:r>
      <w:r w:rsidR="00B34E09" w:rsidRPr="00744805">
        <w:rPr>
          <w:b/>
          <w:sz w:val="21"/>
          <w:szCs w:val="21"/>
          <w:lang w:val="en-GB"/>
        </w:rPr>
        <w:t xml:space="preserve"> </w:t>
      </w:r>
      <w:r w:rsidR="00BC61F5" w:rsidRPr="00744805">
        <w:rPr>
          <w:b/>
          <w:sz w:val="21"/>
          <w:szCs w:val="21"/>
          <w:lang w:val="en-GB"/>
        </w:rPr>
        <w:t>January</w:t>
      </w:r>
      <w:r w:rsidR="00B34E09" w:rsidRPr="00744805">
        <w:rPr>
          <w:b/>
          <w:sz w:val="21"/>
          <w:szCs w:val="21"/>
          <w:lang w:val="en-GB"/>
        </w:rPr>
        <w:t xml:space="preserve"> to </w:t>
      </w:r>
      <w:r w:rsidR="00195161" w:rsidRPr="00744805">
        <w:rPr>
          <w:b/>
          <w:sz w:val="21"/>
          <w:szCs w:val="21"/>
          <w:lang w:val="en-GB"/>
        </w:rPr>
        <w:t>20</w:t>
      </w:r>
      <w:r w:rsidR="00B34E09" w:rsidRPr="00744805">
        <w:rPr>
          <w:b/>
          <w:sz w:val="21"/>
          <w:szCs w:val="21"/>
          <w:lang w:val="en-GB"/>
        </w:rPr>
        <w:t xml:space="preserve"> </w:t>
      </w:r>
      <w:r w:rsidR="006F6A50" w:rsidRPr="00744805">
        <w:rPr>
          <w:b/>
          <w:sz w:val="21"/>
          <w:szCs w:val="21"/>
          <w:lang w:val="en-GB"/>
        </w:rPr>
        <w:t>Novem</w:t>
      </w:r>
      <w:r w:rsidR="00B34E09" w:rsidRPr="00744805">
        <w:rPr>
          <w:b/>
          <w:sz w:val="21"/>
          <w:szCs w:val="21"/>
          <w:lang w:val="en-GB"/>
        </w:rPr>
        <w:t xml:space="preserve">ber </w:t>
      </w:r>
      <w:bookmarkEnd w:id="45"/>
      <w:bookmarkEnd w:id="49"/>
      <w:r w:rsidR="00B34E09" w:rsidRPr="00744805">
        <w:rPr>
          <w:b/>
          <w:sz w:val="21"/>
          <w:szCs w:val="21"/>
          <w:lang w:val="en-GB"/>
        </w:rPr>
        <w:t>2022</w:t>
      </w:r>
      <w:bookmarkEnd w:id="46"/>
      <w:bookmarkEnd w:id="48"/>
    </w:p>
    <w:p w14:paraId="0EDA1E9C" w14:textId="175ED991" w:rsidR="00916254" w:rsidRPr="00744805" w:rsidRDefault="7AE21A7A" w:rsidP="00283849">
      <w:pPr>
        <w:spacing w:after="60"/>
        <w:rPr>
          <w:b/>
          <w:lang w:val="en-GB"/>
        </w:rPr>
      </w:pPr>
      <w:r w:rsidRPr="00744805">
        <w:rPr>
          <w:noProof/>
        </w:rPr>
        <w:drawing>
          <wp:inline distT="0" distB="0" distL="0" distR="0" wp14:anchorId="009A8D3D" wp14:editId="371859DD">
            <wp:extent cx="5184470" cy="335556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84470" cy="3355569"/>
                    </a:xfrm>
                    <a:prstGeom prst="rect">
                      <a:avLst/>
                    </a:prstGeom>
                  </pic:spPr>
                </pic:pic>
              </a:graphicData>
            </a:graphic>
          </wp:inline>
        </w:drawing>
      </w:r>
      <w:r w:rsidR="004478DC" w:rsidRPr="00744805">
        <w:t xml:space="preserve"> </w:t>
      </w:r>
    </w:p>
    <w:p w14:paraId="5ABB1701" w14:textId="1BCD0EBF" w:rsidR="00916254" w:rsidRPr="00744805" w:rsidRDefault="00402A2D" w:rsidP="00283849">
      <w:pPr>
        <w:rPr>
          <w:rFonts w:cs="Segoe UI"/>
          <w:color w:val="000000"/>
          <w:sz w:val="17"/>
          <w:szCs w:val="17"/>
          <w:shd w:val="clear" w:color="auto" w:fill="FFFFFF"/>
          <w:lang w:val="en-GB"/>
        </w:rPr>
      </w:pPr>
      <w:r w:rsidRPr="00744805">
        <w:rPr>
          <w:rStyle w:val="normaltextrun"/>
          <w:rFonts w:eastAsia="MS Gothic" w:cs="Segoe UI"/>
          <w:color w:val="000000"/>
          <w:sz w:val="17"/>
          <w:szCs w:val="17"/>
          <w:shd w:val="clear" w:color="auto" w:fill="FFFFFF"/>
          <w:lang w:val="en-GB"/>
        </w:rPr>
        <w:t>Source: NCTS/</w:t>
      </w:r>
      <w:proofErr w:type="spellStart"/>
      <w:r w:rsidRPr="00744805">
        <w:rPr>
          <w:rStyle w:val="normaltextrun"/>
          <w:rFonts w:eastAsia="MS Gothic" w:cs="Segoe UI"/>
          <w:color w:val="000000"/>
          <w:sz w:val="17"/>
          <w:szCs w:val="17"/>
          <w:shd w:val="clear" w:color="auto" w:fill="FFFFFF"/>
          <w:lang w:val="en-GB"/>
        </w:rPr>
        <w:t>EpiSurv</w:t>
      </w:r>
      <w:proofErr w:type="spellEnd"/>
      <w:r w:rsidRPr="00744805">
        <w:rPr>
          <w:rStyle w:val="normaltextrun"/>
          <w:rFonts w:eastAsia="MS Gothic" w:cs="Segoe UI"/>
          <w:color w:val="000000"/>
          <w:sz w:val="17"/>
          <w:szCs w:val="17"/>
          <w:shd w:val="clear" w:color="auto" w:fill="FFFFFF"/>
          <w:lang w:val="en-GB"/>
        </w:rPr>
        <w:t xml:space="preserve"> as at 2359hrs </w:t>
      </w:r>
      <w:r w:rsidR="004E1EBF" w:rsidRPr="00744805">
        <w:rPr>
          <w:rStyle w:val="normaltextrun"/>
          <w:rFonts w:eastAsia="MS Gothic" w:cs="Segoe UI"/>
          <w:color w:val="000000"/>
          <w:sz w:val="17"/>
          <w:szCs w:val="17"/>
          <w:shd w:val="clear" w:color="auto" w:fill="FFFFFF"/>
          <w:lang w:val="en-GB"/>
        </w:rPr>
        <w:t>20</w:t>
      </w:r>
      <w:r w:rsidR="006F6A50" w:rsidRPr="00744805">
        <w:rPr>
          <w:rStyle w:val="normaltextrun"/>
          <w:rFonts w:eastAsia="MS Gothic" w:cs="Segoe UI"/>
          <w:color w:val="000000"/>
          <w:sz w:val="17"/>
          <w:szCs w:val="17"/>
          <w:shd w:val="clear" w:color="auto" w:fill="FFFFFF"/>
          <w:lang w:val="en-GB"/>
        </w:rPr>
        <w:t xml:space="preserve"> Novem</w:t>
      </w:r>
      <w:r w:rsidRPr="00744805">
        <w:rPr>
          <w:rStyle w:val="normaltextrun"/>
          <w:rFonts w:eastAsia="MS Gothic" w:cs="Segoe UI"/>
          <w:color w:val="000000"/>
          <w:sz w:val="17"/>
          <w:szCs w:val="17"/>
          <w:shd w:val="clear" w:color="auto" w:fill="FFFFFF"/>
          <w:lang w:val="en-GB"/>
        </w:rPr>
        <w:t>ber 2022</w:t>
      </w:r>
      <w:r w:rsidRPr="00744805">
        <w:rPr>
          <w:rStyle w:val="eop"/>
          <w:rFonts w:cs="Segoe UI"/>
          <w:color w:val="000000"/>
          <w:sz w:val="17"/>
          <w:szCs w:val="17"/>
          <w:shd w:val="clear" w:color="auto" w:fill="FFFFFF"/>
          <w:lang w:val="en-GB"/>
        </w:rPr>
        <w:t> </w:t>
      </w:r>
    </w:p>
    <w:p w14:paraId="47F68D06" w14:textId="77777777" w:rsidR="008A0DD5" w:rsidRPr="00744805" w:rsidRDefault="008A0DD5" w:rsidP="00E756A6">
      <w:pPr>
        <w:rPr>
          <w:lang w:val="en-GB"/>
        </w:rPr>
      </w:pPr>
      <w:bookmarkStart w:id="50" w:name="_Ref114483196"/>
      <w:bookmarkStart w:id="51" w:name="_Toc114488340"/>
    </w:p>
    <w:p w14:paraId="4E03701F" w14:textId="77777777" w:rsidR="007D6442" w:rsidRPr="00744805" w:rsidRDefault="007D6442" w:rsidP="00C913D6">
      <w:pPr>
        <w:pStyle w:val="Caption"/>
        <w:rPr>
          <w:b/>
          <w:sz w:val="21"/>
          <w:szCs w:val="21"/>
          <w:lang w:val="en-GB"/>
        </w:rPr>
      </w:pPr>
      <w:bookmarkStart w:id="52" w:name="_Ref120028158"/>
      <w:bookmarkStart w:id="53" w:name="_Toc119658638"/>
      <w:bookmarkEnd w:id="50"/>
    </w:p>
    <w:p w14:paraId="64A5BEBC" w14:textId="77777777" w:rsidR="007D6442" w:rsidRPr="00744805" w:rsidRDefault="007D6442" w:rsidP="00C913D6">
      <w:pPr>
        <w:pStyle w:val="Caption"/>
        <w:rPr>
          <w:b/>
          <w:sz w:val="21"/>
          <w:szCs w:val="21"/>
          <w:lang w:val="en-GB"/>
        </w:rPr>
      </w:pPr>
    </w:p>
    <w:p w14:paraId="385EC8B2" w14:textId="77777777" w:rsidR="007D6442" w:rsidRPr="00744805" w:rsidRDefault="007D6442" w:rsidP="00C913D6">
      <w:pPr>
        <w:pStyle w:val="Caption"/>
        <w:rPr>
          <w:b/>
          <w:sz w:val="21"/>
          <w:szCs w:val="21"/>
          <w:lang w:val="en-GB"/>
        </w:rPr>
      </w:pPr>
    </w:p>
    <w:p w14:paraId="22925191" w14:textId="52451136" w:rsidR="00F76A2E" w:rsidRPr="00744805" w:rsidRDefault="00C913D6" w:rsidP="00C913D6">
      <w:pPr>
        <w:pStyle w:val="Caption"/>
        <w:rPr>
          <w:rFonts w:cs="Segoe UI"/>
          <w:b/>
          <w:i w:val="0"/>
          <w:lang w:val="en-GB"/>
        </w:rPr>
      </w:pPr>
      <w:bookmarkStart w:id="54" w:name="_Ref120533872"/>
      <w:bookmarkStart w:id="55" w:name="_Toc120268405"/>
      <w:r w:rsidRPr="00744805">
        <w:rPr>
          <w:b/>
          <w:sz w:val="21"/>
          <w:szCs w:val="21"/>
          <w:lang w:val="en-GB"/>
        </w:rPr>
        <w:lastRenderedPageBreak/>
        <w:t xml:space="preserve">Figure </w:t>
      </w:r>
      <w:r w:rsidRPr="00744805">
        <w:rPr>
          <w:b/>
          <w:sz w:val="21"/>
          <w:szCs w:val="21"/>
          <w:lang w:val="en-GB"/>
        </w:rPr>
        <w:fldChar w:fldCharType="begin"/>
      </w:r>
      <w:r w:rsidRPr="00744805">
        <w:rPr>
          <w:b/>
          <w:sz w:val="21"/>
          <w:szCs w:val="21"/>
          <w:lang w:val="en-GB"/>
        </w:rPr>
        <w:instrText xml:space="preserve"> SEQ Figure \* ARABIC </w:instrText>
      </w:r>
      <w:r w:rsidRPr="00744805">
        <w:rPr>
          <w:b/>
          <w:sz w:val="21"/>
          <w:szCs w:val="21"/>
          <w:lang w:val="en-GB"/>
        </w:rPr>
        <w:fldChar w:fldCharType="separate"/>
      </w:r>
      <w:r w:rsidR="00765E72">
        <w:rPr>
          <w:b/>
          <w:noProof/>
          <w:sz w:val="21"/>
          <w:szCs w:val="21"/>
          <w:lang w:val="en-GB"/>
        </w:rPr>
        <w:t>5</w:t>
      </w:r>
      <w:r w:rsidRPr="00744805">
        <w:rPr>
          <w:b/>
          <w:sz w:val="21"/>
          <w:szCs w:val="21"/>
          <w:lang w:val="en-GB"/>
        </w:rPr>
        <w:fldChar w:fldCharType="end"/>
      </w:r>
      <w:bookmarkEnd w:id="52"/>
      <w:bookmarkEnd w:id="54"/>
      <w:r w:rsidR="00AB3CD5" w:rsidRPr="00744805">
        <w:rPr>
          <w:b/>
          <w:sz w:val="21"/>
          <w:szCs w:val="21"/>
          <w:lang w:val="en-GB"/>
        </w:rPr>
        <w:t xml:space="preserve">: </w:t>
      </w:r>
      <w:r w:rsidR="009C07B5" w:rsidRPr="00744805">
        <w:rPr>
          <w:b/>
          <w:sz w:val="21"/>
          <w:szCs w:val="21"/>
          <w:lang w:val="en-GB"/>
        </w:rPr>
        <w:t xml:space="preserve">National reported case rates by age </w:t>
      </w:r>
      <w:r w:rsidR="007D0185" w:rsidRPr="00744805">
        <w:rPr>
          <w:b/>
          <w:sz w:val="21"/>
          <w:szCs w:val="21"/>
          <w:lang w:val="en-GB"/>
        </w:rPr>
        <w:t>from</w:t>
      </w:r>
      <w:r w:rsidR="00E111D1" w:rsidRPr="00744805">
        <w:rPr>
          <w:b/>
          <w:sz w:val="21"/>
          <w:szCs w:val="21"/>
          <w:lang w:val="en-GB"/>
        </w:rPr>
        <w:t xml:space="preserve"> 01</w:t>
      </w:r>
      <w:r w:rsidR="009C07B5" w:rsidRPr="00744805">
        <w:rPr>
          <w:b/>
          <w:sz w:val="21"/>
          <w:szCs w:val="21"/>
          <w:lang w:val="en-GB"/>
        </w:rPr>
        <w:t xml:space="preserve"> </w:t>
      </w:r>
      <w:r w:rsidR="00691088" w:rsidRPr="00744805">
        <w:rPr>
          <w:b/>
          <w:sz w:val="21"/>
          <w:szCs w:val="21"/>
          <w:lang w:val="en-GB"/>
        </w:rPr>
        <w:t>Jan</w:t>
      </w:r>
      <w:r w:rsidR="009C07B5" w:rsidRPr="00744805">
        <w:rPr>
          <w:b/>
          <w:sz w:val="21"/>
          <w:szCs w:val="21"/>
          <w:lang w:val="en-GB"/>
        </w:rPr>
        <w:t xml:space="preserve">uary </w:t>
      </w:r>
      <w:r w:rsidR="005E609F" w:rsidRPr="00744805">
        <w:rPr>
          <w:b/>
          <w:sz w:val="21"/>
          <w:szCs w:val="21"/>
          <w:lang w:val="en-GB"/>
        </w:rPr>
        <w:t>to</w:t>
      </w:r>
      <w:r w:rsidR="009C07B5" w:rsidRPr="00744805">
        <w:rPr>
          <w:b/>
          <w:sz w:val="21"/>
          <w:szCs w:val="21"/>
          <w:lang w:val="en-GB"/>
        </w:rPr>
        <w:t xml:space="preserve"> </w:t>
      </w:r>
      <w:r w:rsidR="004E1EBF" w:rsidRPr="00744805">
        <w:rPr>
          <w:b/>
          <w:sz w:val="21"/>
          <w:szCs w:val="21"/>
          <w:lang w:val="en-GB"/>
        </w:rPr>
        <w:t>20</w:t>
      </w:r>
      <w:r w:rsidR="00302EF6" w:rsidRPr="00744805">
        <w:rPr>
          <w:b/>
          <w:sz w:val="21"/>
          <w:szCs w:val="21"/>
          <w:lang w:val="en-GB"/>
        </w:rPr>
        <w:t xml:space="preserve"> November</w:t>
      </w:r>
      <w:r w:rsidR="009C07B5" w:rsidRPr="00744805">
        <w:rPr>
          <w:b/>
          <w:sz w:val="21"/>
          <w:szCs w:val="21"/>
          <w:lang w:val="en-GB"/>
        </w:rPr>
        <w:t xml:space="preserve"> 2022</w:t>
      </w:r>
      <w:bookmarkEnd w:id="51"/>
      <w:bookmarkEnd w:id="53"/>
      <w:bookmarkEnd w:id="55"/>
    </w:p>
    <w:p w14:paraId="5A54637B" w14:textId="77777777" w:rsidR="00F76A2E" w:rsidRPr="00744805" w:rsidRDefault="00F76A2E" w:rsidP="0082500F">
      <w:pPr>
        <w:rPr>
          <w:rFonts w:cs="Segoe UI"/>
          <w:b/>
          <w:lang w:val="en-GB"/>
        </w:rPr>
      </w:pPr>
      <w:r w:rsidRPr="00744805">
        <w:rPr>
          <w:rFonts w:cs="Segoe UI"/>
          <w:b/>
          <w:noProof/>
          <w:lang w:val="en-GB"/>
        </w:rPr>
        <w:drawing>
          <wp:inline distT="0" distB="0" distL="0" distR="0" wp14:anchorId="65692274" wp14:editId="1297BE66">
            <wp:extent cx="5227930" cy="3383697"/>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7930" cy="3383697"/>
                    </a:xfrm>
                    <a:prstGeom prst="rect">
                      <a:avLst/>
                    </a:prstGeom>
                  </pic:spPr>
                </pic:pic>
              </a:graphicData>
            </a:graphic>
          </wp:inline>
        </w:drawing>
      </w:r>
    </w:p>
    <w:p w14:paraId="19EE9297" w14:textId="1A4BB698" w:rsidR="004173B9" w:rsidRPr="00744805" w:rsidRDefault="004173B9" w:rsidP="00C240C3">
      <w:pPr>
        <w:spacing w:before="60"/>
        <w:rPr>
          <w:rStyle w:val="eop"/>
          <w:rFonts w:cs="Segoe UI"/>
          <w:color w:val="000000"/>
          <w:sz w:val="17"/>
          <w:szCs w:val="17"/>
          <w:shd w:val="clear" w:color="auto" w:fill="FFFFFF"/>
          <w:lang w:val="en-GB"/>
        </w:rPr>
      </w:pPr>
      <w:r w:rsidRPr="00744805">
        <w:rPr>
          <w:rStyle w:val="normaltextrun"/>
          <w:rFonts w:eastAsia="MS Gothic"/>
          <w:sz w:val="17"/>
          <w:szCs w:val="17"/>
          <w:lang w:val="en-GB"/>
        </w:rPr>
        <w:t>Source: NCTS/</w:t>
      </w:r>
      <w:proofErr w:type="spellStart"/>
      <w:r w:rsidRPr="00744805">
        <w:rPr>
          <w:rStyle w:val="normaltextrun"/>
          <w:rFonts w:eastAsia="MS Gothic"/>
          <w:sz w:val="17"/>
          <w:szCs w:val="17"/>
          <w:lang w:val="en-GB"/>
        </w:rPr>
        <w:t>EpiSurv</w:t>
      </w:r>
      <w:proofErr w:type="spellEnd"/>
      <w:r w:rsidRPr="00744805">
        <w:rPr>
          <w:rStyle w:val="normaltextrun"/>
          <w:rFonts w:eastAsia="MS Gothic"/>
          <w:sz w:val="17"/>
          <w:szCs w:val="17"/>
          <w:lang w:val="en-GB"/>
        </w:rPr>
        <w:t xml:space="preserve"> as at 2359hrs </w:t>
      </w:r>
      <w:r w:rsidR="004E1EBF" w:rsidRPr="00744805">
        <w:rPr>
          <w:rStyle w:val="normaltextrun"/>
          <w:rFonts w:eastAsia="MS Gothic"/>
          <w:sz w:val="17"/>
          <w:szCs w:val="17"/>
          <w:lang w:val="en-GB"/>
        </w:rPr>
        <w:t>20</w:t>
      </w:r>
      <w:r w:rsidR="00302EF6" w:rsidRPr="00744805">
        <w:rPr>
          <w:rStyle w:val="normaltextrun"/>
          <w:rFonts w:eastAsia="MS Gothic"/>
          <w:sz w:val="17"/>
          <w:szCs w:val="17"/>
          <w:lang w:val="en-GB"/>
        </w:rPr>
        <w:t xml:space="preserve"> November</w:t>
      </w:r>
      <w:r w:rsidRPr="00744805">
        <w:rPr>
          <w:rStyle w:val="normaltextrun"/>
          <w:rFonts w:eastAsia="MS Gothic"/>
          <w:sz w:val="17"/>
          <w:szCs w:val="17"/>
          <w:lang w:val="en-GB"/>
        </w:rPr>
        <w:t xml:space="preserve"> 2022</w:t>
      </w:r>
      <w:r w:rsidRPr="00744805">
        <w:rPr>
          <w:rStyle w:val="eop"/>
          <w:sz w:val="17"/>
          <w:szCs w:val="17"/>
          <w:lang w:val="en-GB"/>
        </w:rPr>
        <w:t> </w:t>
      </w:r>
      <w:r w:rsidRPr="00744805">
        <w:rPr>
          <w:sz w:val="17"/>
          <w:szCs w:val="17"/>
          <w:lang w:val="en-GB"/>
        </w:rPr>
        <w:t xml:space="preserve">  </w:t>
      </w:r>
    </w:p>
    <w:p w14:paraId="31367F55" w14:textId="77777777" w:rsidR="00EA68F5" w:rsidRPr="00744805" w:rsidRDefault="00EA68F5" w:rsidP="0082500F">
      <w:pPr>
        <w:rPr>
          <w:rFonts w:cs="Segoe UI"/>
          <w:b/>
          <w:lang w:val="en-GB"/>
        </w:rPr>
      </w:pPr>
    </w:p>
    <w:p w14:paraId="11A88A1B" w14:textId="1EF00205" w:rsidR="00170DF8" w:rsidRPr="00744805" w:rsidRDefault="00170DF8" w:rsidP="00DD1097">
      <w:pPr>
        <w:pStyle w:val="Heading1"/>
        <w:rPr>
          <w:lang w:val="en-GB"/>
        </w:rPr>
      </w:pPr>
      <w:bookmarkStart w:id="56" w:name="_Toc114216101"/>
      <w:bookmarkStart w:id="57" w:name="_Toc114649466"/>
      <w:bookmarkStart w:id="58" w:name="_Toc120193404"/>
      <w:r w:rsidRPr="00744805">
        <w:rPr>
          <w:lang w:val="en-GB"/>
        </w:rPr>
        <w:lastRenderedPageBreak/>
        <w:t>Hospitalisation and mortality trends</w:t>
      </w:r>
      <w:bookmarkEnd w:id="56"/>
      <w:bookmarkEnd w:id="57"/>
      <w:bookmarkEnd w:id="58"/>
      <w:r w:rsidRPr="00744805">
        <w:rPr>
          <w:lang w:val="en-GB"/>
        </w:rPr>
        <w:t xml:space="preserve"> </w:t>
      </w:r>
    </w:p>
    <w:p w14:paraId="117E59D3" w14:textId="01DC60CD" w:rsidR="004E7285" w:rsidRPr="00744805" w:rsidRDefault="004E7285" w:rsidP="004E7285">
      <w:pPr>
        <w:pStyle w:val="Heading3"/>
        <w:rPr>
          <w:lang w:val="en-GB"/>
        </w:rPr>
      </w:pPr>
      <w:r w:rsidRPr="00744805">
        <w:rPr>
          <w:lang w:val="en-GB"/>
        </w:rPr>
        <w:t>Hospitalisation</w:t>
      </w:r>
    </w:p>
    <w:p w14:paraId="0865A28B" w14:textId="76E70000" w:rsidR="00D46AEC" w:rsidRPr="003279F8" w:rsidRDefault="00170DF8" w:rsidP="00EB33EF">
      <w:pPr>
        <w:pStyle w:val="Caption"/>
        <w:spacing w:after="120"/>
        <w:rPr>
          <w:rFonts w:eastAsia="Segoe UI"/>
          <w:b/>
          <w:i w:val="0"/>
          <w:color w:val="auto"/>
          <w:sz w:val="21"/>
          <w:szCs w:val="21"/>
          <w:lang w:val="en-GB"/>
        </w:rPr>
      </w:pPr>
      <w:r w:rsidRPr="00744805">
        <w:rPr>
          <w:rFonts w:eastAsia="Segoe UI" w:cs="Segoe UI"/>
          <w:i w:val="0"/>
          <w:color w:val="auto"/>
          <w:sz w:val="21"/>
          <w:szCs w:val="21"/>
          <w:lang w:val="en-GB"/>
        </w:rPr>
        <w:t>As seen in</w:t>
      </w:r>
      <w:r w:rsidR="00761417" w:rsidRPr="00744805">
        <w:rPr>
          <w:rFonts w:eastAsia="Segoe UI" w:cs="Segoe UI"/>
          <w:b/>
          <w:i w:val="0"/>
          <w:color w:val="auto"/>
          <w:sz w:val="21"/>
          <w:szCs w:val="21"/>
          <w:lang w:val="en-GB"/>
        </w:rPr>
        <w:t xml:space="preserve"> </w:t>
      </w:r>
      <w:r w:rsidR="00761417" w:rsidRPr="00744805">
        <w:rPr>
          <w:rFonts w:cs="Segoe UI"/>
          <w:b/>
          <w:i w:val="0"/>
          <w:color w:val="auto"/>
          <w:sz w:val="21"/>
          <w:szCs w:val="21"/>
          <w:lang w:val="en-GB"/>
        </w:rPr>
        <w:fldChar w:fldCharType="begin"/>
      </w:r>
      <w:r w:rsidR="00761417" w:rsidRPr="00744805">
        <w:rPr>
          <w:rFonts w:cs="Segoe UI"/>
          <w:b/>
          <w:lang w:val="en-GB"/>
        </w:rPr>
        <w:instrText xml:space="preserve"> REF _Ref114483120 \h </w:instrText>
      </w:r>
      <w:r w:rsidR="009B6DCB" w:rsidRPr="00744805">
        <w:rPr>
          <w:rFonts w:cs="Segoe UI"/>
          <w:b/>
          <w:lang w:val="en-GB"/>
        </w:rPr>
        <w:instrText xml:space="preserve"> \* MERGEFORMAT </w:instrText>
      </w:r>
      <w:r w:rsidR="00761417" w:rsidRPr="00744805">
        <w:rPr>
          <w:rFonts w:cs="Segoe UI"/>
          <w:b/>
          <w:i w:val="0"/>
          <w:color w:val="auto"/>
          <w:sz w:val="21"/>
          <w:szCs w:val="21"/>
          <w:lang w:val="en-GB"/>
        </w:rPr>
      </w:r>
      <w:r w:rsidR="00761417" w:rsidRPr="00744805">
        <w:rPr>
          <w:rFonts w:cs="Segoe UI"/>
          <w:b/>
          <w:i w:val="0"/>
          <w:color w:val="auto"/>
          <w:sz w:val="21"/>
          <w:szCs w:val="21"/>
          <w:lang w:val="en-GB"/>
        </w:rPr>
        <w:fldChar w:fldCharType="separate"/>
      </w:r>
      <w:r w:rsidR="00765E72" w:rsidRPr="00744805">
        <w:rPr>
          <w:b/>
          <w:sz w:val="21"/>
          <w:szCs w:val="21"/>
          <w:lang w:val="en-GB"/>
        </w:rPr>
        <w:t xml:space="preserve">Figure </w:t>
      </w:r>
      <w:r w:rsidR="00765E72">
        <w:rPr>
          <w:b/>
          <w:noProof/>
          <w:sz w:val="21"/>
          <w:szCs w:val="21"/>
          <w:lang w:val="en-GB"/>
        </w:rPr>
        <w:t>6</w:t>
      </w:r>
      <w:r w:rsidR="00761417" w:rsidRPr="00744805">
        <w:rPr>
          <w:rFonts w:cs="Segoe UI"/>
          <w:b/>
          <w:i w:val="0"/>
          <w:color w:val="auto"/>
          <w:sz w:val="21"/>
          <w:szCs w:val="21"/>
          <w:lang w:val="en-GB"/>
        </w:rPr>
        <w:fldChar w:fldCharType="end"/>
      </w:r>
      <w:r w:rsidRPr="00744805">
        <w:rPr>
          <w:rFonts w:eastAsia="Segoe UI" w:cs="Segoe UI"/>
          <w:i w:val="0"/>
          <w:color w:val="auto"/>
          <w:sz w:val="21"/>
          <w:szCs w:val="21"/>
          <w:lang w:val="en-GB"/>
        </w:rPr>
        <w:t>, the national</w:t>
      </w:r>
      <w:r w:rsidR="00F84EF7" w:rsidRPr="00744805">
        <w:rPr>
          <w:rFonts w:eastAsia="Segoe UI" w:cs="Segoe UI"/>
          <w:i w:val="0"/>
          <w:color w:val="auto"/>
          <w:sz w:val="21"/>
          <w:szCs w:val="21"/>
          <w:lang w:val="en-GB"/>
        </w:rPr>
        <w:t xml:space="preserve"> </w:t>
      </w:r>
      <w:r w:rsidRPr="00744805">
        <w:rPr>
          <w:rFonts w:eastAsia="Segoe UI" w:cs="Segoe UI"/>
          <w:i w:val="0"/>
          <w:color w:val="auto"/>
          <w:sz w:val="21"/>
          <w:szCs w:val="21"/>
          <w:lang w:val="en-GB"/>
        </w:rPr>
        <w:t xml:space="preserve">COVID-19 hospital admissions rate </w:t>
      </w:r>
      <w:r w:rsidR="008C422C" w:rsidRPr="00744805">
        <w:rPr>
          <w:rFonts w:eastAsia="Segoe UI" w:cs="Segoe UI"/>
          <w:i w:val="0"/>
          <w:color w:val="auto"/>
          <w:sz w:val="21"/>
          <w:szCs w:val="21"/>
          <w:lang w:val="en-GB"/>
        </w:rPr>
        <w:t>‘</w:t>
      </w:r>
      <w:r w:rsidR="00F84EF7" w:rsidRPr="00744805">
        <w:rPr>
          <w:rFonts w:eastAsia="Segoe UI" w:cs="Segoe UI"/>
          <w:i w:val="0"/>
          <w:color w:val="auto"/>
          <w:sz w:val="21"/>
          <w:szCs w:val="21"/>
          <w:lang w:val="en-GB"/>
        </w:rPr>
        <w:t>for</w:t>
      </w:r>
      <w:r w:rsidR="008C422C" w:rsidRPr="00744805">
        <w:rPr>
          <w:rFonts w:eastAsia="Segoe UI" w:cs="Segoe UI"/>
          <w:i w:val="0"/>
          <w:color w:val="auto"/>
          <w:sz w:val="21"/>
          <w:szCs w:val="21"/>
          <w:lang w:val="en-GB"/>
        </w:rPr>
        <w:t>’</w:t>
      </w:r>
      <w:r w:rsidRPr="00744805">
        <w:rPr>
          <w:rFonts w:eastAsia="Segoe UI" w:cs="Segoe UI"/>
          <w:i w:val="0"/>
          <w:color w:val="auto"/>
          <w:sz w:val="21"/>
          <w:szCs w:val="21"/>
          <w:lang w:val="en-GB"/>
        </w:rPr>
        <w:t xml:space="preserve"> COVID-19</w:t>
      </w:r>
      <w:r w:rsidR="004F3AE3" w:rsidRPr="00744805">
        <w:rPr>
          <w:rFonts w:eastAsia="Segoe UI" w:cs="Segoe UI"/>
          <w:i w:val="0"/>
          <w:color w:val="auto"/>
          <w:sz w:val="21"/>
          <w:szCs w:val="21"/>
          <w:lang w:val="en-GB"/>
        </w:rPr>
        <w:t>,</w:t>
      </w:r>
      <w:r w:rsidR="004E610D" w:rsidRPr="00744805">
        <w:rPr>
          <w:rFonts w:eastAsia="Segoe UI" w:cs="Segoe UI"/>
          <w:i w:val="0"/>
          <w:color w:val="auto"/>
          <w:sz w:val="21"/>
          <w:szCs w:val="21"/>
          <w:lang w:val="en-GB"/>
        </w:rPr>
        <w:t xml:space="preserve"> </w:t>
      </w:r>
      <w:r w:rsidR="001A30E2" w:rsidRPr="00744805">
        <w:rPr>
          <w:rFonts w:eastAsia="Segoe UI" w:cs="Segoe UI"/>
          <w:i w:val="0"/>
          <w:color w:val="auto"/>
          <w:sz w:val="21"/>
          <w:szCs w:val="21"/>
          <w:lang w:val="en-GB"/>
        </w:rPr>
        <w:t xml:space="preserve">decreased </w:t>
      </w:r>
      <w:r w:rsidR="00E957A8" w:rsidRPr="00744805">
        <w:rPr>
          <w:rFonts w:eastAsia="Segoe UI" w:cs="Segoe UI"/>
          <w:i w:val="0"/>
          <w:color w:val="auto"/>
          <w:sz w:val="21"/>
          <w:szCs w:val="21"/>
          <w:lang w:val="en-GB"/>
        </w:rPr>
        <w:t xml:space="preserve">substantially </w:t>
      </w:r>
      <w:r w:rsidR="001A30E2" w:rsidRPr="00744805">
        <w:rPr>
          <w:rFonts w:eastAsia="Segoe UI" w:cs="Segoe UI"/>
          <w:i w:val="0"/>
          <w:color w:val="auto"/>
          <w:sz w:val="21"/>
          <w:szCs w:val="21"/>
          <w:lang w:val="en-GB"/>
        </w:rPr>
        <w:t xml:space="preserve">from </w:t>
      </w:r>
      <w:r w:rsidR="00E957A8" w:rsidRPr="00744805">
        <w:rPr>
          <w:rFonts w:eastAsia="Segoe UI" w:cs="Segoe UI"/>
          <w:i w:val="0"/>
          <w:color w:val="auto"/>
          <w:sz w:val="21"/>
          <w:szCs w:val="21"/>
          <w:lang w:val="en-GB"/>
        </w:rPr>
        <w:t>mid-July</w:t>
      </w:r>
      <w:r w:rsidR="00000EC1" w:rsidRPr="00744805">
        <w:rPr>
          <w:rFonts w:eastAsia="Segoe UI" w:cs="Segoe UI"/>
          <w:i w:val="0"/>
          <w:color w:val="auto"/>
          <w:sz w:val="21"/>
          <w:szCs w:val="21"/>
          <w:lang w:val="en-GB"/>
        </w:rPr>
        <w:t xml:space="preserve"> </w:t>
      </w:r>
      <w:r w:rsidR="00507783" w:rsidRPr="00744805">
        <w:rPr>
          <w:rFonts w:eastAsia="Segoe UI" w:cs="Segoe UI"/>
          <w:i w:val="0"/>
          <w:color w:val="auto"/>
          <w:sz w:val="21"/>
          <w:szCs w:val="21"/>
          <w:lang w:val="en-GB"/>
        </w:rPr>
        <w:t xml:space="preserve">but </w:t>
      </w:r>
      <w:r w:rsidR="00F76076" w:rsidRPr="00744805">
        <w:rPr>
          <w:rFonts w:eastAsia="Segoe UI" w:cs="Segoe UI"/>
          <w:i w:val="0"/>
          <w:color w:val="auto"/>
          <w:sz w:val="21"/>
          <w:szCs w:val="21"/>
          <w:lang w:val="en-GB"/>
        </w:rPr>
        <w:t>increas</w:t>
      </w:r>
      <w:r w:rsidR="009E04A9" w:rsidRPr="00744805">
        <w:rPr>
          <w:rFonts w:eastAsia="Segoe UI" w:cs="Segoe UI"/>
          <w:i w:val="0"/>
          <w:color w:val="auto"/>
          <w:sz w:val="21"/>
          <w:szCs w:val="21"/>
          <w:lang w:val="en-GB"/>
        </w:rPr>
        <w:t>ed</w:t>
      </w:r>
      <w:r w:rsidR="009602AE" w:rsidRPr="00744805">
        <w:rPr>
          <w:rFonts w:eastAsia="Segoe UI" w:cs="Segoe UI"/>
          <w:i w:val="0"/>
          <w:color w:val="auto"/>
          <w:sz w:val="21"/>
          <w:szCs w:val="21"/>
          <w:lang w:val="en-GB"/>
        </w:rPr>
        <w:t xml:space="preserve"> since </w:t>
      </w:r>
      <w:r w:rsidR="00F00607" w:rsidRPr="00744805">
        <w:rPr>
          <w:rFonts w:eastAsia="Segoe UI" w:cs="Segoe UI"/>
          <w:i w:val="0"/>
          <w:color w:val="auto"/>
          <w:sz w:val="21"/>
          <w:szCs w:val="21"/>
          <w:lang w:val="en-GB"/>
        </w:rPr>
        <w:t>early October</w:t>
      </w:r>
      <w:r w:rsidR="00E159E8" w:rsidRPr="00744805">
        <w:rPr>
          <w:rFonts w:eastAsia="Segoe UI" w:cs="Segoe UI"/>
          <w:i w:val="0"/>
          <w:color w:val="auto"/>
          <w:sz w:val="21"/>
          <w:szCs w:val="21"/>
          <w:lang w:val="en-GB"/>
        </w:rPr>
        <w:t xml:space="preserve">. In the week </w:t>
      </w:r>
      <w:r w:rsidR="00367DCC" w:rsidRPr="00744805">
        <w:rPr>
          <w:rFonts w:eastAsia="Segoe UI" w:cs="Segoe UI"/>
          <w:i w:val="0"/>
          <w:color w:val="auto"/>
          <w:sz w:val="21"/>
          <w:szCs w:val="21"/>
          <w:lang w:val="en-GB"/>
        </w:rPr>
        <w:t xml:space="preserve">ending </w:t>
      </w:r>
      <w:r w:rsidR="00947B92" w:rsidRPr="00744805">
        <w:rPr>
          <w:rFonts w:eastAsia="Segoe UI" w:cs="Segoe UI"/>
          <w:i w:val="0"/>
          <w:color w:val="auto"/>
          <w:sz w:val="21"/>
          <w:szCs w:val="21"/>
          <w:lang w:val="en-GB"/>
        </w:rPr>
        <w:t>13</w:t>
      </w:r>
      <w:r w:rsidR="00367DCC" w:rsidRPr="00744805">
        <w:rPr>
          <w:rFonts w:eastAsia="Segoe UI" w:cs="Segoe UI"/>
          <w:i w:val="0"/>
          <w:color w:val="auto"/>
          <w:sz w:val="21"/>
          <w:szCs w:val="21"/>
          <w:lang w:val="en-GB"/>
        </w:rPr>
        <w:t xml:space="preserve"> November</w:t>
      </w:r>
      <w:r w:rsidR="00367DCC" w:rsidRPr="00744805">
        <w:rPr>
          <w:rStyle w:val="FootnoteReference"/>
          <w:rFonts w:eastAsia="Segoe UI" w:cs="Segoe UI"/>
          <w:i w:val="0"/>
          <w:color w:val="auto"/>
          <w:sz w:val="21"/>
          <w:szCs w:val="21"/>
          <w:lang w:val="en-GB"/>
        </w:rPr>
        <w:footnoteReference w:id="6"/>
      </w:r>
      <w:r w:rsidR="00360C36" w:rsidRPr="00744805">
        <w:rPr>
          <w:rFonts w:eastAsia="Segoe UI" w:cs="Segoe UI"/>
          <w:i w:val="0"/>
          <w:color w:val="auto"/>
          <w:sz w:val="21"/>
          <w:szCs w:val="21"/>
          <w:lang w:val="en-GB"/>
        </w:rPr>
        <w:t>,</w:t>
      </w:r>
      <w:r w:rsidR="00367DCC" w:rsidRPr="00744805">
        <w:rPr>
          <w:rStyle w:val="FootnoteReference"/>
          <w:rFonts w:eastAsia="Segoe UI"/>
          <w:i w:val="0"/>
          <w:color w:val="auto"/>
          <w:sz w:val="21"/>
          <w:szCs w:val="21"/>
          <w:lang w:val="en-GB"/>
        </w:rPr>
        <w:t xml:space="preserve"> </w:t>
      </w:r>
      <w:r w:rsidR="00367DCC" w:rsidRPr="00744805">
        <w:rPr>
          <w:rFonts w:eastAsia="Segoe UI" w:cs="Segoe UI"/>
          <w:i w:val="0"/>
          <w:color w:val="auto"/>
          <w:sz w:val="21"/>
          <w:szCs w:val="21"/>
          <w:lang w:val="en-GB"/>
        </w:rPr>
        <w:t>the</w:t>
      </w:r>
      <w:r w:rsidRPr="00744805">
        <w:rPr>
          <w:rFonts w:eastAsia="Segoe UI" w:cs="Segoe UI"/>
          <w:i w:val="0"/>
          <w:color w:val="auto"/>
          <w:sz w:val="21"/>
          <w:szCs w:val="21"/>
          <w:lang w:val="en-GB"/>
        </w:rPr>
        <w:t xml:space="preserve"> 7-day rolling average of </w:t>
      </w:r>
      <w:r w:rsidR="00367DCC" w:rsidRPr="00744805">
        <w:rPr>
          <w:rFonts w:eastAsia="Segoe UI" w:cs="Segoe UI"/>
          <w:i w:val="0"/>
          <w:color w:val="auto"/>
          <w:sz w:val="21"/>
          <w:szCs w:val="21"/>
          <w:lang w:val="en-GB"/>
        </w:rPr>
        <w:t xml:space="preserve">hospital admissions was </w:t>
      </w:r>
      <w:r w:rsidR="00472DA4" w:rsidRPr="00744805">
        <w:rPr>
          <w:rFonts w:eastAsia="Segoe UI" w:cs="Segoe UI"/>
          <w:i w:val="0"/>
          <w:color w:val="auto"/>
          <w:sz w:val="21"/>
          <w:szCs w:val="21"/>
          <w:lang w:val="en-GB"/>
        </w:rPr>
        <w:t>1.</w:t>
      </w:r>
      <w:r w:rsidR="007954A1" w:rsidRPr="00744805">
        <w:rPr>
          <w:rFonts w:eastAsia="Segoe UI" w:cs="Segoe UI"/>
          <w:i w:val="0"/>
          <w:color w:val="auto"/>
          <w:sz w:val="21"/>
          <w:szCs w:val="21"/>
          <w:lang w:val="en-GB"/>
        </w:rPr>
        <w:t>2</w:t>
      </w:r>
      <w:r w:rsidRPr="00744805">
        <w:rPr>
          <w:rFonts w:eastAsia="Segoe UI" w:cs="Segoe UI"/>
          <w:i w:val="0"/>
          <w:color w:val="auto"/>
          <w:sz w:val="21"/>
          <w:szCs w:val="21"/>
          <w:lang w:val="en-GB"/>
        </w:rPr>
        <w:t xml:space="preserve"> per 100,000 population</w:t>
      </w:r>
      <w:r w:rsidR="005818F6" w:rsidRPr="00744805">
        <w:rPr>
          <w:rFonts w:eastAsia="Segoe UI" w:cs="Segoe UI"/>
          <w:i w:val="0"/>
          <w:color w:val="auto"/>
          <w:sz w:val="21"/>
          <w:szCs w:val="21"/>
          <w:lang w:val="en-GB"/>
        </w:rPr>
        <w:t>,</w:t>
      </w:r>
      <w:r w:rsidR="004A340D" w:rsidRPr="00744805">
        <w:rPr>
          <w:rFonts w:eastAsia="Segoe UI" w:cs="Segoe UI"/>
          <w:i w:val="0"/>
          <w:color w:val="auto"/>
          <w:sz w:val="21"/>
          <w:szCs w:val="21"/>
          <w:lang w:val="en-GB"/>
        </w:rPr>
        <w:t xml:space="preserve"> </w:t>
      </w:r>
      <w:proofErr w:type="gramStart"/>
      <w:r w:rsidR="005818F6" w:rsidRPr="00744805">
        <w:rPr>
          <w:rFonts w:eastAsia="Segoe UI" w:cs="Segoe UI"/>
          <w:i w:val="0"/>
          <w:color w:val="auto"/>
          <w:sz w:val="21"/>
          <w:szCs w:val="21"/>
          <w:lang w:val="en-GB"/>
        </w:rPr>
        <w:t>similar to</w:t>
      </w:r>
      <w:proofErr w:type="gramEnd"/>
      <w:r w:rsidR="005818F6" w:rsidRPr="00744805">
        <w:rPr>
          <w:rFonts w:eastAsia="Segoe UI" w:cs="Segoe UI"/>
          <w:i w:val="0"/>
          <w:color w:val="auto"/>
          <w:sz w:val="21"/>
          <w:szCs w:val="21"/>
          <w:lang w:val="en-GB"/>
        </w:rPr>
        <w:t xml:space="preserve"> the </w:t>
      </w:r>
      <w:r w:rsidR="004A340D" w:rsidRPr="00744805">
        <w:rPr>
          <w:rFonts w:eastAsia="Segoe UI" w:cs="Segoe UI"/>
          <w:i w:val="0"/>
          <w:color w:val="auto"/>
          <w:sz w:val="21"/>
          <w:szCs w:val="21"/>
          <w:lang w:val="en-GB"/>
        </w:rPr>
        <w:t>previous week</w:t>
      </w:r>
      <w:r w:rsidR="00BF2881" w:rsidRPr="00744805">
        <w:rPr>
          <w:rFonts w:eastAsia="Segoe UI" w:cs="Segoe UI"/>
          <w:i w:val="0"/>
          <w:color w:val="auto"/>
          <w:sz w:val="21"/>
          <w:szCs w:val="21"/>
          <w:lang w:val="en-GB"/>
        </w:rPr>
        <w:t>.</w:t>
      </w:r>
      <w:r w:rsidR="000F3B10" w:rsidRPr="00744805">
        <w:rPr>
          <w:rFonts w:eastAsia="Segoe UI" w:cs="Segoe UI"/>
          <w:i w:val="0"/>
          <w:color w:val="auto"/>
          <w:sz w:val="21"/>
          <w:szCs w:val="21"/>
          <w:lang w:val="en-GB"/>
        </w:rPr>
        <w:t xml:space="preserve"> </w:t>
      </w:r>
      <w:r w:rsidR="00F46460" w:rsidRPr="00744805">
        <w:rPr>
          <w:rFonts w:eastAsia="Segoe UI" w:cs="Segoe UI"/>
          <w:i w:val="0"/>
          <w:color w:val="auto"/>
          <w:sz w:val="21"/>
          <w:szCs w:val="21"/>
          <w:lang w:val="en-GB"/>
        </w:rPr>
        <w:t>The rate was highest in the 65+ age group (3.8 per 100,000).</w:t>
      </w:r>
    </w:p>
    <w:p w14:paraId="7B706477" w14:textId="3D6638FC" w:rsidR="003A7E2E" w:rsidRPr="00946E34" w:rsidRDefault="00170DF8" w:rsidP="00EB33EF">
      <w:pPr>
        <w:pStyle w:val="Caption"/>
        <w:spacing w:after="120"/>
        <w:rPr>
          <w:rFonts w:eastAsia="Segoe UI"/>
          <w:b/>
          <w:i w:val="0"/>
          <w:iCs w:val="0"/>
          <w:color w:val="auto"/>
          <w:sz w:val="21"/>
          <w:szCs w:val="20"/>
        </w:rPr>
      </w:pPr>
      <w:r w:rsidRPr="00744805">
        <w:rPr>
          <w:rFonts w:eastAsia="Segoe UI" w:cs="Segoe UI"/>
          <w:i w:val="0"/>
          <w:color w:val="auto"/>
          <w:sz w:val="21"/>
          <w:szCs w:val="21"/>
          <w:lang w:val="en-GB"/>
        </w:rPr>
        <w:t xml:space="preserve">Despite </w:t>
      </w:r>
      <w:r w:rsidR="00E957A8" w:rsidRPr="00744805">
        <w:rPr>
          <w:rFonts w:eastAsia="Segoe UI" w:cs="Segoe UI"/>
          <w:i w:val="0"/>
          <w:color w:val="auto"/>
          <w:sz w:val="21"/>
          <w:szCs w:val="21"/>
          <w:lang w:val="en-GB"/>
        </w:rPr>
        <w:t xml:space="preserve">reported </w:t>
      </w:r>
      <w:r w:rsidRPr="00744805">
        <w:rPr>
          <w:rFonts w:eastAsia="Segoe UI" w:cs="Segoe UI"/>
          <w:i w:val="0"/>
          <w:color w:val="auto"/>
          <w:sz w:val="21"/>
          <w:szCs w:val="21"/>
          <w:lang w:val="en-GB"/>
        </w:rPr>
        <w:t xml:space="preserve">case rates in the most recent July peak being </w:t>
      </w:r>
      <w:r w:rsidR="008625A3" w:rsidRPr="00744805">
        <w:rPr>
          <w:rFonts w:eastAsia="Segoe UI" w:cs="Segoe UI"/>
          <w:i w:val="0"/>
          <w:color w:val="auto"/>
          <w:sz w:val="21"/>
          <w:szCs w:val="21"/>
          <w:lang w:val="en-GB"/>
        </w:rPr>
        <w:t xml:space="preserve">half that </w:t>
      </w:r>
      <w:r w:rsidR="00BC3CF2" w:rsidRPr="00744805">
        <w:rPr>
          <w:rFonts w:eastAsia="Segoe UI" w:cs="Segoe UI"/>
          <w:i w:val="0"/>
          <w:color w:val="auto"/>
          <w:sz w:val="21"/>
          <w:szCs w:val="21"/>
          <w:lang w:val="en-GB"/>
        </w:rPr>
        <w:t>of</w:t>
      </w:r>
      <w:r w:rsidRPr="00744805">
        <w:rPr>
          <w:rFonts w:eastAsia="Segoe UI" w:cs="Segoe UI"/>
          <w:i w:val="0"/>
          <w:color w:val="auto"/>
          <w:sz w:val="21"/>
          <w:szCs w:val="21"/>
          <w:lang w:val="en-GB"/>
        </w:rPr>
        <w:t xml:space="preserve"> the March peak</w:t>
      </w:r>
      <w:r w:rsidR="008625A3" w:rsidRPr="00744805">
        <w:rPr>
          <w:rFonts w:eastAsia="Segoe UI" w:cs="Segoe UI"/>
          <w:i w:val="0"/>
          <w:color w:val="auto"/>
          <w:sz w:val="21"/>
          <w:szCs w:val="21"/>
          <w:lang w:val="en-GB"/>
        </w:rPr>
        <w:t xml:space="preserve"> (</w:t>
      </w:r>
      <w:r w:rsidR="00096CA9" w:rsidRPr="00744805">
        <w:rPr>
          <w:rFonts w:eastAsia="Segoe UI" w:cs="Segoe UI"/>
          <w:i w:val="0"/>
          <w:color w:val="auto"/>
          <w:sz w:val="21"/>
          <w:szCs w:val="21"/>
          <w:lang w:val="en-GB"/>
        </w:rPr>
        <w:t>201.2 and 413.2</w:t>
      </w:r>
      <w:r w:rsidR="002C004D" w:rsidRPr="00744805">
        <w:rPr>
          <w:rFonts w:eastAsia="Segoe UI" w:cs="Segoe UI"/>
          <w:i w:val="0"/>
          <w:color w:val="auto"/>
          <w:sz w:val="21"/>
          <w:szCs w:val="21"/>
          <w:lang w:val="en-GB"/>
        </w:rPr>
        <w:t xml:space="preserve"> per 100</w:t>
      </w:r>
      <w:r w:rsidR="00096CA9" w:rsidRPr="00744805">
        <w:rPr>
          <w:rFonts w:eastAsia="Segoe UI" w:cs="Segoe UI"/>
          <w:i w:val="0"/>
          <w:color w:val="auto"/>
          <w:sz w:val="21"/>
          <w:szCs w:val="21"/>
          <w:lang w:val="en-GB"/>
        </w:rPr>
        <w:t>,000</w:t>
      </w:r>
      <w:r w:rsidR="004E7203" w:rsidRPr="00744805">
        <w:rPr>
          <w:rFonts w:eastAsia="Segoe UI" w:cs="Segoe UI"/>
          <w:i w:val="0"/>
          <w:color w:val="auto"/>
          <w:sz w:val="21"/>
          <w:szCs w:val="21"/>
          <w:lang w:val="en-GB"/>
        </w:rPr>
        <w:t>, respectively</w:t>
      </w:r>
      <w:r w:rsidR="00096CA9" w:rsidRPr="00744805">
        <w:rPr>
          <w:rFonts w:eastAsia="Segoe UI" w:cs="Segoe UI"/>
          <w:i w:val="0"/>
          <w:color w:val="auto"/>
          <w:sz w:val="21"/>
          <w:szCs w:val="21"/>
          <w:lang w:val="en-GB"/>
        </w:rPr>
        <w:t>)</w:t>
      </w:r>
      <w:r w:rsidRPr="00744805">
        <w:rPr>
          <w:rFonts w:eastAsia="Segoe UI" w:cs="Segoe UI"/>
          <w:i w:val="0"/>
          <w:color w:val="auto"/>
          <w:sz w:val="21"/>
          <w:szCs w:val="21"/>
          <w:lang w:val="en-GB"/>
        </w:rPr>
        <w:t xml:space="preserve">, the </w:t>
      </w:r>
      <w:r w:rsidR="003E0319" w:rsidRPr="00744805">
        <w:rPr>
          <w:rFonts w:eastAsia="Segoe UI" w:cs="Segoe UI"/>
          <w:i w:val="0"/>
          <w:color w:val="auto"/>
          <w:sz w:val="21"/>
          <w:szCs w:val="21"/>
          <w:lang w:val="en-GB"/>
        </w:rPr>
        <w:t>hospitalisation</w:t>
      </w:r>
      <w:r w:rsidRPr="00744805">
        <w:rPr>
          <w:rFonts w:eastAsia="Segoe UI" w:cs="Segoe UI"/>
          <w:i w:val="0"/>
          <w:color w:val="auto"/>
          <w:sz w:val="21"/>
          <w:szCs w:val="21"/>
          <w:lang w:val="en-GB"/>
        </w:rPr>
        <w:t xml:space="preserve"> rate in the July peak </w:t>
      </w:r>
      <w:r w:rsidR="00A45ED7" w:rsidRPr="00744805">
        <w:rPr>
          <w:rFonts w:eastAsia="Segoe UI" w:cs="Segoe UI"/>
          <w:i w:val="0"/>
          <w:color w:val="auto"/>
          <w:sz w:val="21"/>
          <w:szCs w:val="21"/>
          <w:lang w:val="en-GB"/>
        </w:rPr>
        <w:t xml:space="preserve">was </w:t>
      </w:r>
      <w:r w:rsidR="00D01BC3" w:rsidRPr="00744805">
        <w:rPr>
          <w:rFonts w:eastAsia="Segoe UI" w:cs="Segoe UI"/>
          <w:i w:val="0"/>
          <w:color w:val="auto"/>
          <w:sz w:val="21"/>
          <w:szCs w:val="21"/>
          <w:lang w:val="en-GB"/>
        </w:rPr>
        <w:t>not substantially</w:t>
      </w:r>
      <w:r w:rsidR="00A45ED7" w:rsidRPr="00744805">
        <w:rPr>
          <w:rFonts w:eastAsia="Segoe UI" w:cs="Segoe UI"/>
          <w:i w:val="0"/>
          <w:color w:val="auto"/>
          <w:sz w:val="21"/>
          <w:szCs w:val="21"/>
          <w:lang w:val="en-GB"/>
        </w:rPr>
        <w:t xml:space="preserve"> lower than</w:t>
      </w:r>
      <w:r w:rsidRPr="00744805">
        <w:rPr>
          <w:rFonts w:eastAsia="Segoe UI" w:cs="Segoe UI"/>
          <w:i w:val="0"/>
          <w:color w:val="auto"/>
          <w:sz w:val="21"/>
          <w:szCs w:val="21"/>
          <w:lang w:val="en-GB"/>
        </w:rPr>
        <w:t xml:space="preserve"> </w:t>
      </w:r>
      <w:r w:rsidR="00C82026" w:rsidRPr="00744805">
        <w:rPr>
          <w:rFonts w:eastAsia="Segoe UI" w:cs="Segoe UI"/>
          <w:i w:val="0"/>
          <w:color w:val="auto"/>
          <w:sz w:val="21"/>
          <w:szCs w:val="21"/>
          <w:lang w:val="en-GB"/>
        </w:rPr>
        <w:t xml:space="preserve">the hospitalisation rate </w:t>
      </w:r>
      <w:r w:rsidRPr="00744805">
        <w:rPr>
          <w:rFonts w:eastAsia="Segoe UI" w:cs="Segoe UI"/>
          <w:i w:val="0"/>
          <w:color w:val="auto"/>
          <w:sz w:val="21"/>
          <w:szCs w:val="21"/>
          <w:lang w:val="en-GB"/>
        </w:rPr>
        <w:t xml:space="preserve">in </w:t>
      </w:r>
      <w:r w:rsidR="00AA7220" w:rsidRPr="00744805">
        <w:rPr>
          <w:rFonts w:eastAsia="Segoe UI" w:cs="Segoe UI"/>
          <w:i w:val="0"/>
          <w:color w:val="auto"/>
          <w:sz w:val="21"/>
          <w:szCs w:val="21"/>
          <w:lang w:val="en-GB"/>
        </w:rPr>
        <w:t>March</w:t>
      </w:r>
      <w:r w:rsidRPr="00744805">
        <w:rPr>
          <w:rFonts w:eastAsia="Segoe UI" w:cs="Segoe UI"/>
          <w:i w:val="0"/>
          <w:color w:val="auto"/>
          <w:sz w:val="21"/>
          <w:szCs w:val="21"/>
          <w:lang w:val="en-GB"/>
        </w:rPr>
        <w:t>. This can be explained by the</w:t>
      </w:r>
      <w:r w:rsidR="00BF5413" w:rsidRPr="00744805">
        <w:rPr>
          <w:rFonts w:eastAsia="Segoe UI" w:cs="Segoe UI"/>
          <w:i w:val="0"/>
          <w:color w:val="auto"/>
          <w:sz w:val="21"/>
          <w:szCs w:val="21"/>
          <w:lang w:val="en-GB"/>
        </w:rPr>
        <w:t xml:space="preserve"> strong association between age </w:t>
      </w:r>
      <w:r w:rsidR="00E956CB" w:rsidRPr="00744805">
        <w:rPr>
          <w:rFonts w:eastAsia="Segoe UI" w:cs="Segoe UI"/>
          <w:i w:val="0"/>
          <w:color w:val="auto"/>
          <w:sz w:val="21"/>
          <w:szCs w:val="21"/>
          <w:lang w:val="en-GB"/>
        </w:rPr>
        <w:t xml:space="preserve">and </w:t>
      </w:r>
      <w:r w:rsidR="00A45ED7" w:rsidRPr="00744805">
        <w:rPr>
          <w:rFonts w:eastAsia="Segoe UI" w:cs="Segoe UI"/>
          <w:i w:val="0"/>
          <w:color w:val="auto"/>
          <w:sz w:val="21"/>
          <w:szCs w:val="21"/>
          <w:lang w:val="en-GB"/>
        </w:rPr>
        <w:t>poor outcomes after infection</w:t>
      </w:r>
      <w:r w:rsidR="00BD48DF" w:rsidRPr="00744805">
        <w:rPr>
          <w:rFonts w:eastAsia="Segoe UI" w:cs="Segoe UI"/>
          <w:i w:val="0"/>
          <w:color w:val="auto"/>
          <w:sz w:val="21"/>
          <w:szCs w:val="21"/>
          <w:lang w:val="en-GB"/>
        </w:rPr>
        <w:t>.</w:t>
      </w:r>
      <w:r w:rsidRPr="00744805">
        <w:rPr>
          <w:rFonts w:eastAsia="Segoe UI" w:cs="Segoe UI"/>
          <w:i w:val="0"/>
          <w:color w:val="auto"/>
          <w:sz w:val="21"/>
          <w:szCs w:val="21"/>
          <w:lang w:val="en-GB"/>
        </w:rPr>
        <w:t xml:space="preserve"> </w:t>
      </w:r>
      <w:r w:rsidR="00A45ED7" w:rsidRPr="00744805">
        <w:rPr>
          <w:rFonts w:eastAsia="Segoe UI" w:cs="Segoe UI"/>
          <w:i w:val="0"/>
          <w:color w:val="auto"/>
          <w:sz w:val="21"/>
          <w:szCs w:val="21"/>
          <w:lang w:val="en-GB"/>
        </w:rPr>
        <w:t>The reported case rates</w:t>
      </w:r>
      <w:r w:rsidRPr="00744805">
        <w:rPr>
          <w:rFonts w:eastAsia="Segoe UI" w:cs="Segoe UI"/>
          <w:i w:val="0"/>
          <w:color w:val="auto"/>
          <w:sz w:val="21"/>
          <w:szCs w:val="21"/>
          <w:lang w:val="en-GB"/>
        </w:rPr>
        <w:t xml:space="preserve"> in those aged &gt;65 years </w:t>
      </w:r>
      <w:r w:rsidR="00A45ED7" w:rsidRPr="00744805">
        <w:rPr>
          <w:rFonts w:eastAsia="Segoe UI" w:cs="Segoe UI"/>
          <w:i w:val="0"/>
          <w:color w:val="auto"/>
          <w:sz w:val="21"/>
          <w:szCs w:val="21"/>
          <w:lang w:val="en-GB"/>
        </w:rPr>
        <w:t>peaked</w:t>
      </w:r>
      <w:r w:rsidR="00BF5413" w:rsidRPr="00744805">
        <w:rPr>
          <w:rFonts w:eastAsia="Segoe UI" w:cs="Segoe UI"/>
          <w:i w:val="0"/>
          <w:color w:val="auto"/>
          <w:sz w:val="21"/>
          <w:szCs w:val="21"/>
          <w:lang w:val="en-GB"/>
        </w:rPr>
        <w:t xml:space="preserve"> </w:t>
      </w:r>
      <w:r w:rsidR="000B26FD" w:rsidRPr="00744805">
        <w:rPr>
          <w:rFonts w:eastAsia="Segoe UI" w:cs="Segoe UI"/>
          <w:i w:val="0"/>
          <w:color w:val="auto"/>
          <w:sz w:val="21"/>
          <w:szCs w:val="21"/>
          <w:lang w:val="en-GB"/>
        </w:rPr>
        <w:t xml:space="preserve">at </w:t>
      </w:r>
      <w:r w:rsidR="00BF5413" w:rsidRPr="00744805">
        <w:rPr>
          <w:rFonts w:eastAsia="Segoe UI" w:cs="Segoe UI"/>
          <w:i w:val="0"/>
          <w:color w:val="auto"/>
          <w:sz w:val="21"/>
          <w:szCs w:val="21"/>
          <w:lang w:val="en-GB"/>
        </w:rPr>
        <w:t>75% higher in July than in March</w:t>
      </w:r>
      <w:r w:rsidRPr="00744805">
        <w:rPr>
          <w:rFonts w:eastAsia="Segoe UI" w:cs="Segoe UI"/>
          <w:i w:val="0"/>
          <w:color w:val="auto"/>
          <w:sz w:val="21"/>
          <w:szCs w:val="21"/>
          <w:lang w:val="en-GB"/>
        </w:rPr>
        <w:t xml:space="preserve"> (</w:t>
      </w:r>
      <w:proofErr w:type="gramStart"/>
      <w:r w:rsidR="00A45ED7" w:rsidRPr="00744805">
        <w:rPr>
          <w:rFonts w:eastAsia="Segoe UI" w:cs="Segoe UI"/>
          <w:i w:val="0"/>
          <w:color w:val="auto"/>
          <w:sz w:val="21"/>
          <w:szCs w:val="21"/>
          <w:lang w:val="en-GB"/>
        </w:rPr>
        <w:t>refer back</w:t>
      </w:r>
      <w:proofErr w:type="gramEnd"/>
      <w:r w:rsidR="00A45ED7" w:rsidRPr="00744805">
        <w:rPr>
          <w:rFonts w:eastAsia="Segoe UI" w:cs="Segoe UI"/>
          <w:i w:val="0"/>
          <w:color w:val="auto"/>
          <w:sz w:val="21"/>
          <w:szCs w:val="21"/>
          <w:lang w:val="en-GB"/>
        </w:rPr>
        <w:t xml:space="preserve"> t</w:t>
      </w:r>
      <w:r w:rsidR="00EB33EF" w:rsidRPr="00744805">
        <w:rPr>
          <w:rFonts w:eastAsia="Segoe UI" w:cs="Segoe UI"/>
          <w:i w:val="0"/>
          <w:color w:val="auto"/>
          <w:sz w:val="21"/>
          <w:szCs w:val="21"/>
          <w:lang w:val="en-GB"/>
        </w:rPr>
        <w:t>o</w:t>
      </w:r>
      <w:r w:rsidR="00E35EBD" w:rsidRPr="00744805">
        <w:rPr>
          <w:rFonts w:eastAsia="Segoe UI"/>
          <w:b/>
          <w:i w:val="0"/>
          <w:color w:val="auto"/>
          <w:sz w:val="21"/>
          <w:szCs w:val="21"/>
        </w:rPr>
        <w:t xml:space="preserve"> </w:t>
      </w:r>
      <w:r w:rsidR="00E35EBD" w:rsidRPr="00744805">
        <w:rPr>
          <w:b/>
          <w:i w:val="0"/>
          <w:iCs w:val="0"/>
          <w:color w:val="auto"/>
          <w:sz w:val="21"/>
          <w:szCs w:val="20"/>
        </w:rPr>
        <w:fldChar w:fldCharType="begin"/>
      </w:r>
      <w:r w:rsidR="00E35EBD" w:rsidRPr="00744805">
        <w:rPr>
          <w:b/>
          <w:i w:val="0"/>
          <w:iCs w:val="0"/>
          <w:color w:val="auto"/>
          <w:sz w:val="21"/>
          <w:szCs w:val="20"/>
        </w:rPr>
        <w:instrText xml:space="preserve"> REF _Ref120028158 \h  \* MERGEFORMAT </w:instrText>
      </w:r>
      <w:r w:rsidR="00E35EBD" w:rsidRPr="00744805">
        <w:rPr>
          <w:b/>
          <w:i w:val="0"/>
          <w:iCs w:val="0"/>
          <w:color w:val="auto"/>
          <w:sz w:val="21"/>
          <w:szCs w:val="20"/>
        </w:rPr>
      </w:r>
      <w:r w:rsidR="00E35EBD" w:rsidRPr="00744805">
        <w:rPr>
          <w:b/>
          <w:i w:val="0"/>
          <w:iCs w:val="0"/>
          <w:color w:val="auto"/>
          <w:sz w:val="21"/>
          <w:szCs w:val="20"/>
        </w:rPr>
        <w:fldChar w:fldCharType="separate"/>
      </w:r>
      <w:r w:rsidR="00765E72" w:rsidRPr="00744805">
        <w:rPr>
          <w:b/>
          <w:sz w:val="21"/>
          <w:szCs w:val="21"/>
          <w:lang w:val="en-GB"/>
        </w:rPr>
        <w:t xml:space="preserve">Figure </w:t>
      </w:r>
      <w:r w:rsidR="00765E72">
        <w:rPr>
          <w:b/>
          <w:noProof/>
          <w:sz w:val="21"/>
          <w:szCs w:val="21"/>
          <w:lang w:val="en-GB"/>
        </w:rPr>
        <w:t>5</w:t>
      </w:r>
      <w:r w:rsidR="00E35EBD" w:rsidRPr="00744805">
        <w:rPr>
          <w:b/>
          <w:i w:val="0"/>
          <w:iCs w:val="0"/>
          <w:color w:val="auto"/>
          <w:sz w:val="21"/>
          <w:szCs w:val="20"/>
        </w:rPr>
        <w:fldChar w:fldCharType="end"/>
      </w:r>
      <w:r w:rsidRPr="00744805">
        <w:rPr>
          <w:i w:val="0"/>
          <w:color w:val="auto"/>
          <w:sz w:val="21"/>
          <w:szCs w:val="21"/>
        </w:rPr>
        <w:t>).</w:t>
      </w:r>
      <w:r w:rsidRPr="00744805">
        <w:rPr>
          <w:rFonts w:eastAsia="Segoe UI" w:cs="Segoe UI"/>
          <w:i w:val="0"/>
          <w:color w:val="auto"/>
          <w:sz w:val="21"/>
          <w:szCs w:val="21"/>
          <w:lang w:val="en-GB"/>
        </w:rPr>
        <w:t xml:space="preserve"> </w:t>
      </w:r>
    </w:p>
    <w:p w14:paraId="09C6E9E8" w14:textId="7E89615F" w:rsidR="00170DF8" w:rsidRPr="00744805" w:rsidRDefault="06F5A36F" w:rsidP="00E67937">
      <w:pPr>
        <w:spacing w:after="120"/>
        <w:rPr>
          <w:b/>
          <w:lang w:val="en-GB"/>
        </w:rPr>
      </w:pPr>
      <w:r w:rsidRPr="00744805">
        <w:rPr>
          <w:rFonts w:eastAsia="Segoe UI" w:cs="Segoe UI"/>
          <w:lang w:val="en-GB"/>
        </w:rPr>
        <w:t xml:space="preserve">Modelling scenarios suggest </w:t>
      </w:r>
      <w:r w:rsidR="77E0B39C" w:rsidRPr="00744805">
        <w:rPr>
          <w:rFonts w:eastAsia="Segoe UI" w:cs="Segoe UI"/>
          <w:lang w:val="en-GB"/>
        </w:rPr>
        <w:t>current</w:t>
      </w:r>
      <w:r w:rsidRPr="00744805">
        <w:rPr>
          <w:rFonts w:eastAsia="Segoe UI" w:cs="Segoe UI"/>
          <w:lang w:val="en-GB"/>
        </w:rPr>
        <w:t xml:space="preserve"> hospital </w:t>
      </w:r>
      <w:r w:rsidR="00F04F62" w:rsidRPr="00744805">
        <w:rPr>
          <w:rFonts w:eastAsia="Segoe UI" w:cs="Segoe UI"/>
          <w:lang w:val="en-GB"/>
        </w:rPr>
        <w:t>admissions</w:t>
      </w:r>
      <w:r w:rsidRPr="00744805">
        <w:rPr>
          <w:rFonts w:eastAsia="Segoe UI" w:cs="Segoe UI"/>
          <w:lang w:val="en-GB"/>
        </w:rPr>
        <w:t xml:space="preserve"> </w:t>
      </w:r>
      <w:r w:rsidR="000D4B17" w:rsidRPr="00744805">
        <w:rPr>
          <w:rFonts w:eastAsia="Segoe UI" w:cs="Segoe UI"/>
          <w:lang w:val="en-GB"/>
        </w:rPr>
        <w:t>are</w:t>
      </w:r>
      <w:r w:rsidRPr="00744805">
        <w:rPr>
          <w:rFonts w:eastAsia="Segoe UI" w:cs="Segoe UI"/>
          <w:lang w:val="en-GB"/>
        </w:rPr>
        <w:t xml:space="preserve"> tracking </w:t>
      </w:r>
      <w:r w:rsidR="003663A1" w:rsidRPr="00744805">
        <w:rPr>
          <w:rFonts w:eastAsia="Segoe UI" w:cs="Segoe UI"/>
          <w:lang w:val="en-GB"/>
        </w:rPr>
        <w:t>at</w:t>
      </w:r>
      <w:r w:rsidR="00F90AEE" w:rsidRPr="00744805">
        <w:rPr>
          <w:rFonts w:eastAsia="Segoe UI" w:cs="Segoe UI"/>
          <w:lang w:val="en-GB"/>
        </w:rPr>
        <w:t xml:space="preserve"> the</w:t>
      </w:r>
      <w:r w:rsidRPr="00744805">
        <w:rPr>
          <w:rFonts w:eastAsia="Segoe UI" w:cs="Segoe UI"/>
          <w:lang w:val="en-GB"/>
        </w:rPr>
        <w:t xml:space="preserve"> higher </w:t>
      </w:r>
      <w:r w:rsidR="008A1C56" w:rsidRPr="00744805">
        <w:rPr>
          <w:rFonts w:eastAsia="Segoe UI" w:cs="Segoe UI"/>
          <w:lang w:val="en-GB"/>
        </w:rPr>
        <w:t>range</w:t>
      </w:r>
      <w:r w:rsidRPr="00744805">
        <w:rPr>
          <w:rFonts w:eastAsia="Segoe UI" w:cs="Segoe UI"/>
          <w:lang w:val="en-GB"/>
        </w:rPr>
        <w:t xml:space="preserve"> of the prediction</w:t>
      </w:r>
      <w:r w:rsidR="38B6F01B" w:rsidRPr="00744805">
        <w:rPr>
          <w:rFonts w:eastAsia="Segoe UI" w:cs="Segoe UI"/>
          <w:lang w:val="en-GB"/>
        </w:rPr>
        <w:t xml:space="preserve"> and </w:t>
      </w:r>
      <w:r w:rsidR="008E4C26" w:rsidRPr="00744805">
        <w:rPr>
          <w:lang w:val="en-GB"/>
        </w:rPr>
        <w:t xml:space="preserve">indicate admissions are expected </w:t>
      </w:r>
      <w:r w:rsidR="00AE2162" w:rsidRPr="00744805">
        <w:rPr>
          <w:lang w:val="en-GB"/>
        </w:rPr>
        <w:t>to</w:t>
      </w:r>
      <w:r w:rsidR="38B6F01B" w:rsidRPr="00744805">
        <w:rPr>
          <w:lang w:val="en-GB"/>
        </w:rPr>
        <w:t xml:space="preserve"> </w:t>
      </w:r>
      <w:r w:rsidR="008E4C26" w:rsidRPr="00744805">
        <w:rPr>
          <w:lang w:val="en-GB"/>
        </w:rPr>
        <w:t>increase. The variant model is hypothetical but based on the properties of lineages recently reported overseas</w:t>
      </w:r>
      <w:r w:rsidR="00886D4C" w:rsidRPr="00744805">
        <w:rPr>
          <w:lang w:val="en-GB"/>
        </w:rPr>
        <w:t xml:space="preserve"> </w:t>
      </w:r>
      <w:r w:rsidR="008E4C26" w:rsidRPr="00744805">
        <w:rPr>
          <w:lang w:val="en-GB"/>
        </w:rPr>
        <w:t>(</w:t>
      </w:r>
      <w:r w:rsidR="00827FB3" w:rsidRPr="00744805">
        <w:rPr>
          <w:rFonts w:eastAsia="Segoe UI" w:cs="Segoe UI"/>
          <w:lang w:val="en-GB"/>
        </w:rPr>
        <w:fldChar w:fldCharType="begin"/>
      </w:r>
      <w:r w:rsidR="00827FB3" w:rsidRPr="00744805">
        <w:rPr>
          <w:rFonts w:eastAsia="Segoe UI" w:cs="Segoe UI"/>
          <w:lang w:val="en-GB"/>
        </w:rPr>
        <w:instrText xml:space="preserve"> REF _Ref114581714 \h </w:instrText>
      </w:r>
      <w:r w:rsidR="00AA7220" w:rsidRPr="00744805">
        <w:rPr>
          <w:rFonts w:eastAsia="Segoe UI" w:cs="Segoe UI"/>
          <w:lang w:val="en-GB"/>
        </w:rPr>
        <w:instrText xml:space="preserve"> \* MERGEFORMAT </w:instrText>
      </w:r>
      <w:r w:rsidR="00827FB3" w:rsidRPr="00744805">
        <w:rPr>
          <w:rFonts w:eastAsia="Segoe UI" w:cs="Segoe UI"/>
          <w:lang w:val="en-GB"/>
        </w:rPr>
      </w:r>
      <w:r w:rsidR="00827FB3" w:rsidRPr="00744805">
        <w:rPr>
          <w:rFonts w:eastAsia="Segoe UI" w:cs="Segoe UI"/>
          <w:lang w:val="en-GB"/>
        </w:rPr>
        <w:fldChar w:fldCharType="separate"/>
      </w:r>
      <w:r w:rsidR="00765E72" w:rsidRPr="00765E72">
        <w:rPr>
          <w:b/>
        </w:rPr>
        <w:t>Figure 7</w:t>
      </w:r>
      <w:r w:rsidR="00827FB3" w:rsidRPr="00744805">
        <w:rPr>
          <w:rFonts w:eastAsia="Segoe UI" w:cs="Segoe UI"/>
          <w:lang w:val="en-GB"/>
        </w:rPr>
        <w:fldChar w:fldCharType="end"/>
      </w:r>
      <w:r w:rsidR="003F762E" w:rsidRPr="00744805">
        <w:rPr>
          <w:rFonts w:eastAsia="Segoe UI" w:cs="Segoe UI"/>
          <w:lang w:val="en-GB"/>
        </w:rPr>
        <w:t>).</w:t>
      </w:r>
      <w:r w:rsidR="007B3D9E" w:rsidRPr="00744805">
        <w:rPr>
          <w:rFonts w:eastAsia="Segoe UI" w:cs="Segoe UI"/>
          <w:lang w:val="en-GB"/>
        </w:rPr>
        <w:t xml:space="preserve"> </w:t>
      </w:r>
      <w:r w:rsidR="00E0115E" w:rsidRPr="00744805">
        <w:rPr>
          <w:rFonts w:eastAsia="Segoe UI" w:cs="Segoe UI"/>
          <w:lang w:val="en-GB"/>
        </w:rPr>
        <w:fldChar w:fldCharType="begin"/>
      </w:r>
      <w:r w:rsidR="00E0115E" w:rsidRPr="00744805">
        <w:rPr>
          <w:rFonts w:eastAsia="Segoe UI" w:cs="Segoe UI"/>
          <w:lang w:val="en-GB"/>
        </w:rPr>
        <w:instrText xml:space="preserve"> REF _Ref120086731 \h </w:instrText>
      </w:r>
      <w:r w:rsidR="00744805">
        <w:rPr>
          <w:rFonts w:eastAsia="Segoe UI" w:cs="Segoe UI"/>
          <w:lang w:val="en-GB"/>
        </w:rPr>
        <w:instrText xml:space="preserve"> \* MERGEFORMAT </w:instrText>
      </w:r>
      <w:r w:rsidR="00E0115E" w:rsidRPr="00744805">
        <w:rPr>
          <w:rFonts w:eastAsia="Segoe UI" w:cs="Segoe UI"/>
          <w:lang w:val="en-GB"/>
        </w:rPr>
      </w:r>
      <w:r w:rsidR="00E0115E" w:rsidRPr="00744805">
        <w:rPr>
          <w:rFonts w:eastAsia="Segoe UI" w:cs="Segoe UI"/>
          <w:lang w:val="en-GB"/>
        </w:rPr>
        <w:fldChar w:fldCharType="separate"/>
      </w:r>
      <w:r w:rsidR="00765E72" w:rsidRPr="00744805">
        <w:rPr>
          <w:b/>
          <w:szCs w:val="21"/>
          <w:lang w:val="en-GB"/>
        </w:rPr>
        <w:t xml:space="preserve">Figure </w:t>
      </w:r>
      <w:r w:rsidR="00765E72">
        <w:rPr>
          <w:b/>
          <w:noProof/>
          <w:szCs w:val="21"/>
          <w:lang w:val="en-GB"/>
        </w:rPr>
        <w:t>8</w:t>
      </w:r>
      <w:r w:rsidR="00E0115E" w:rsidRPr="00744805">
        <w:rPr>
          <w:rFonts w:eastAsia="Segoe UI" w:cs="Segoe UI"/>
          <w:lang w:val="en-GB"/>
        </w:rPr>
        <w:fldChar w:fldCharType="end"/>
      </w:r>
      <w:r w:rsidR="00E0115E" w:rsidRPr="00744805">
        <w:rPr>
          <w:rFonts w:eastAsia="Segoe UI" w:cs="Segoe UI"/>
          <w:lang w:val="en-GB"/>
        </w:rPr>
        <w:t xml:space="preserve"> </w:t>
      </w:r>
      <w:r w:rsidR="00E0115E" w:rsidRPr="00744805">
        <w:rPr>
          <w:rFonts w:eastAsia="Yu Gothic Light" w:cs="Segoe UI"/>
          <w:lang w:val="en-GB"/>
        </w:rPr>
        <w:t>shows the</w:t>
      </w:r>
      <w:r w:rsidR="00C76AB3" w:rsidRPr="00744805">
        <w:rPr>
          <w:rFonts w:eastAsia="Yu Gothic Light" w:cs="Segoe UI"/>
          <w:lang w:val="en-GB"/>
        </w:rPr>
        <w:t xml:space="preserve"> </w:t>
      </w:r>
      <w:r w:rsidR="00E0115E" w:rsidRPr="00744805">
        <w:rPr>
          <w:rFonts w:eastAsia="Yu Gothic Light" w:cs="Segoe UI"/>
          <w:lang w:val="en-GB"/>
        </w:rPr>
        <w:t>national</w:t>
      </w:r>
      <w:r w:rsidR="00C76AB3" w:rsidRPr="00744805">
        <w:rPr>
          <w:rFonts w:eastAsia="Yu Gothic Light" w:cs="Segoe UI"/>
          <w:lang w:val="en-GB"/>
        </w:rPr>
        <w:t xml:space="preserve"> hospital</w:t>
      </w:r>
      <w:r w:rsidR="00E0115E" w:rsidRPr="00744805">
        <w:rPr>
          <w:rFonts w:eastAsia="Yu Gothic Light" w:cs="Segoe UI"/>
          <w:lang w:val="en-GB"/>
        </w:rPr>
        <w:t xml:space="preserve"> admissions and </w:t>
      </w:r>
      <w:r w:rsidR="00512911" w:rsidRPr="00744805">
        <w:rPr>
          <w:rFonts w:eastAsia="Yu Gothic Light" w:cs="Segoe UI"/>
          <w:lang w:val="en-GB"/>
        </w:rPr>
        <w:t>the modelled scenario</w:t>
      </w:r>
      <w:r w:rsidR="00E0115E" w:rsidRPr="00744805">
        <w:rPr>
          <w:rFonts w:eastAsia="Yu Gothic Light" w:cs="Segoe UI"/>
          <w:lang w:val="en-GB"/>
        </w:rPr>
        <w:t xml:space="preserve"> which assumed no new variant.</w:t>
      </w:r>
    </w:p>
    <w:p w14:paraId="0DDDB2DF" w14:textId="77777777" w:rsidR="00F00607" w:rsidRPr="00744805" w:rsidRDefault="00F00607" w:rsidP="00C240C3">
      <w:pPr>
        <w:pStyle w:val="Caption"/>
        <w:spacing w:after="120"/>
        <w:rPr>
          <w:b/>
          <w:sz w:val="21"/>
          <w:szCs w:val="21"/>
          <w:lang w:val="en-GB"/>
        </w:rPr>
      </w:pPr>
      <w:bookmarkStart w:id="59" w:name="_Ref114483120"/>
      <w:bookmarkStart w:id="60" w:name="_Toc114215863"/>
      <w:bookmarkStart w:id="61" w:name="_Toc114488341"/>
      <w:bookmarkStart w:id="62" w:name="_Toc119658639"/>
    </w:p>
    <w:p w14:paraId="2EB88D23" w14:textId="77777777" w:rsidR="00F00607" w:rsidRPr="00744805" w:rsidRDefault="00F00607" w:rsidP="00C240C3">
      <w:pPr>
        <w:pStyle w:val="Caption"/>
        <w:spacing w:after="120"/>
        <w:rPr>
          <w:b/>
          <w:sz w:val="21"/>
          <w:szCs w:val="21"/>
          <w:lang w:val="en-GB"/>
        </w:rPr>
      </w:pPr>
    </w:p>
    <w:p w14:paraId="42168854" w14:textId="77777777" w:rsidR="00F00607" w:rsidRPr="00744805" w:rsidRDefault="00F00607" w:rsidP="00C240C3">
      <w:pPr>
        <w:pStyle w:val="Caption"/>
        <w:spacing w:after="120"/>
        <w:rPr>
          <w:b/>
          <w:sz w:val="21"/>
          <w:szCs w:val="21"/>
          <w:lang w:val="en-GB"/>
        </w:rPr>
      </w:pPr>
    </w:p>
    <w:p w14:paraId="36677FDF" w14:textId="77777777" w:rsidR="00F00607" w:rsidRPr="00744805" w:rsidRDefault="00F00607" w:rsidP="00C240C3">
      <w:pPr>
        <w:pStyle w:val="Caption"/>
        <w:spacing w:after="120"/>
        <w:rPr>
          <w:b/>
          <w:sz w:val="21"/>
          <w:szCs w:val="21"/>
          <w:lang w:val="en-GB"/>
        </w:rPr>
      </w:pPr>
    </w:p>
    <w:p w14:paraId="3978EF1C" w14:textId="77777777" w:rsidR="00F00607" w:rsidRPr="00744805" w:rsidRDefault="00F00607" w:rsidP="00C240C3">
      <w:pPr>
        <w:pStyle w:val="Caption"/>
        <w:spacing w:after="120"/>
        <w:rPr>
          <w:b/>
          <w:sz w:val="21"/>
          <w:szCs w:val="21"/>
          <w:lang w:val="en-GB"/>
        </w:rPr>
      </w:pPr>
    </w:p>
    <w:p w14:paraId="31730781" w14:textId="77777777" w:rsidR="00F00607" w:rsidRPr="00744805" w:rsidRDefault="00F00607" w:rsidP="00C240C3">
      <w:pPr>
        <w:pStyle w:val="Caption"/>
        <w:spacing w:after="120"/>
        <w:rPr>
          <w:b/>
          <w:sz w:val="21"/>
          <w:szCs w:val="21"/>
          <w:lang w:val="en-GB"/>
        </w:rPr>
      </w:pPr>
    </w:p>
    <w:p w14:paraId="33DA8F11" w14:textId="77777777" w:rsidR="00F00607" w:rsidRPr="00744805" w:rsidRDefault="00F00607" w:rsidP="00C240C3">
      <w:pPr>
        <w:pStyle w:val="Caption"/>
        <w:spacing w:after="120"/>
        <w:rPr>
          <w:b/>
          <w:sz w:val="21"/>
          <w:szCs w:val="21"/>
          <w:lang w:val="en-GB"/>
        </w:rPr>
      </w:pPr>
    </w:p>
    <w:p w14:paraId="78CC2497" w14:textId="77777777" w:rsidR="00F00607" w:rsidRPr="00744805" w:rsidRDefault="00F00607" w:rsidP="00C240C3">
      <w:pPr>
        <w:pStyle w:val="Caption"/>
        <w:spacing w:after="120"/>
        <w:rPr>
          <w:b/>
          <w:sz w:val="21"/>
          <w:szCs w:val="21"/>
          <w:lang w:val="en-GB"/>
        </w:rPr>
      </w:pPr>
    </w:p>
    <w:p w14:paraId="2D60BF93" w14:textId="77777777" w:rsidR="00F00607" w:rsidRPr="00744805" w:rsidRDefault="00F00607" w:rsidP="00C240C3">
      <w:pPr>
        <w:pStyle w:val="Caption"/>
        <w:spacing w:after="120"/>
        <w:rPr>
          <w:b/>
          <w:sz w:val="21"/>
          <w:szCs w:val="21"/>
          <w:lang w:val="en-GB"/>
        </w:rPr>
      </w:pPr>
    </w:p>
    <w:p w14:paraId="316903FC" w14:textId="77777777" w:rsidR="00F00607" w:rsidRPr="00744805" w:rsidRDefault="00F00607" w:rsidP="00C240C3">
      <w:pPr>
        <w:pStyle w:val="Caption"/>
        <w:spacing w:after="120"/>
        <w:rPr>
          <w:b/>
          <w:sz w:val="21"/>
          <w:szCs w:val="21"/>
          <w:lang w:val="en-GB"/>
        </w:rPr>
      </w:pPr>
    </w:p>
    <w:p w14:paraId="0C29F1A9" w14:textId="77777777" w:rsidR="00F00607" w:rsidRPr="00744805" w:rsidRDefault="00F00607" w:rsidP="00C240C3">
      <w:pPr>
        <w:pStyle w:val="Caption"/>
        <w:spacing w:after="120"/>
        <w:rPr>
          <w:b/>
          <w:sz w:val="21"/>
          <w:szCs w:val="21"/>
          <w:lang w:val="en-GB"/>
        </w:rPr>
      </w:pPr>
    </w:p>
    <w:p w14:paraId="188CE3D7" w14:textId="3DD9AA1E" w:rsidR="00CC0097" w:rsidRPr="00744805" w:rsidRDefault="00170DF8" w:rsidP="00C240C3">
      <w:pPr>
        <w:pStyle w:val="Caption"/>
        <w:spacing w:after="120"/>
        <w:rPr>
          <w:rFonts w:eastAsia="Segoe UI"/>
          <w:b/>
          <w:sz w:val="21"/>
          <w:szCs w:val="21"/>
          <w:lang w:val="en-GB"/>
        </w:rPr>
      </w:pPr>
      <w:bookmarkStart w:id="63" w:name="_Toc120268406"/>
      <w:r w:rsidRPr="00744805">
        <w:rPr>
          <w:b/>
          <w:sz w:val="21"/>
          <w:szCs w:val="21"/>
          <w:lang w:val="en-GB"/>
        </w:rPr>
        <w:lastRenderedPageBreak/>
        <w:t xml:space="preserve">Figure </w:t>
      </w:r>
      <w:r w:rsidRPr="00744805">
        <w:rPr>
          <w:b/>
          <w:sz w:val="21"/>
          <w:szCs w:val="21"/>
          <w:lang w:val="en-GB"/>
        </w:rPr>
        <w:fldChar w:fldCharType="begin"/>
      </w:r>
      <w:r w:rsidRPr="00744805">
        <w:rPr>
          <w:b/>
          <w:sz w:val="21"/>
          <w:szCs w:val="21"/>
          <w:lang w:val="en-GB"/>
        </w:rPr>
        <w:instrText>SEQ Figure \* ARABIC</w:instrText>
      </w:r>
      <w:r w:rsidRPr="00744805">
        <w:rPr>
          <w:b/>
          <w:sz w:val="21"/>
          <w:szCs w:val="21"/>
          <w:lang w:val="en-GB"/>
        </w:rPr>
        <w:fldChar w:fldCharType="separate"/>
      </w:r>
      <w:r w:rsidR="00765E72">
        <w:rPr>
          <w:b/>
          <w:noProof/>
          <w:sz w:val="21"/>
          <w:szCs w:val="21"/>
          <w:lang w:val="en-GB"/>
        </w:rPr>
        <w:t>6</w:t>
      </w:r>
      <w:r w:rsidRPr="00744805">
        <w:rPr>
          <w:b/>
          <w:sz w:val="21"/>
          <w:szCs w:val="21"/>
          <w:lang w:val="en-GB"/>
        </w:rPr>
        <w:fldChar w:fldCharType="end"/>
      </w:r>
      <w:bookmarkEnd w:id="59"/>
      <w:r w:rsidRPr="00744805">
        <w:rPr>
          <w:b/>
          <w:sz w:val="21"/>
          <w:szCs w:val="21"/>
          <w:lang w:val="en-GB"/>
        </w:rPr>
        <w:t>: National</w:t>
      </w:r>
      <w:r w:rsidR="00D40625" w:rsidRPr="00744805">
        <w:rPr>
          <w:rStyle w:val="FootnoteReference"/>
          <w:rFonts w:eastAsia="Segoe UI"/>
          <w:b/>
          <w:sz w:val="21"/>
          <w:szCs w:val="21"/>
          <w:lang w:val="en-GB"/>
        </w:rPr>
        <w:footnoteReference w:id="7"/>
      </w:r>
      <w:r w:rsidRPr="00744805">
        <w:rPr>
          <w:b/>
          <w:sz w:val="21"/>
          <w:szCs w:val="21"/>
          <w:lang w:val="en-GB"/>
        </w:rPr>
        <w:t xml:space="preserve"> </w:t>
      </w:r>
      <w:r w:rsidRPr="00744805">
        <w:rPr>
          <w:rFonts w:eastAsia="Segoe UI"/>
          <w:b/>
          <w:sz w:val="21"/>
          <w:szCs w:val="21"/>
          <w:lang w:val="en-GB"/>
        </w:rPr>
        <w:t>hospital admissions rate for COVID-19,</w:t>
      </w:r>
      <w:r w:rsidR="00E111D1" w:rsidRPr="00744805">
        <w:rPr>
          <w:rFonts w:eastAsia="Segoe UI"/>
          <w:b/>
          <w:sz w:val="21"/>
          <w:szCs w:val="21"/>
          <w:lang w:val="en-GB"/>
        </w:rPr>
        <w:t xml:space="preserve"> 01</w:t>
      </w:r>
      <w:r w:rsidRPr="00744805">
        <w:rPr>
          <w:rFonts w:eastAsia="Segoe UI"/>
          <w:b/>
          <w:sz w:val="21"/>
          <w:szCs w:val="21"/>
          <w:lang w:val="en-GB"/>
        </w:rPr>
        <w:t xml:space="preserve"> </w:t>
      </w:r>
      <w:r w:rsidR="00BA0E33" w:rsidRPr="00744805">
        <w:rPr>
          <w:b/>
          <w:sz w:val="21"/>
          <w:szCs w:val="21"/>
          <w:lang w:val="en-GB"/>
        </w:rPr>
        <w:t>January</w:t>
      </w:r>
      <w:r w:rsidRPr="00744805">
        <w:rPr>
          <w:b/>
          <w:sz w:val="21"/>
          <w:szCs w:val="21"/>
          <w:lang w:val="en-GB"/>
        </w:rPr>
        <w:t xml:space="preserve"> to </w:t>
      </w:r>
      <w:r w:rsidR="0086233F" w:rsidRPr="00744805">
        <w:rPr>
          <w:b/>
          <w:sz w:val="21"/>
          <w:szCs w:val="21"/>
          <w:lang w:val="en-GB"/>
        </w:rPr>
        <w:t>13</w:t>
      </w:r>
      <w:r w:rsidR="00CF6EBF" w:rsidRPr="00744805">
        <w:rPr>
          <w:b/>
          <w:sz w:val="21"/>
          <w:szCs w:val="21"/>
          <w:lang w:val="en-GB"/>
        </w:rPr>
        <w:t xml:space="preserve"> November</w:t>
      </w:r>
      <w:r w:rsidRPr="00744805">
        <w:rPr>
          <w:b/>
          <w:sz w:val="21"/>
          <w:szCs w:val="21"/>
          <w:lang w:val="en-GB"/>
        </w:rPr>
        <w:t xml:space="preserve"> 2022</w:t>
      </w:r>
      <w:bookmarkEnd w:id="60"/>
      <w:bookmarkEnd w:id="61"/>
      <w:bookmarkEnd w:id="62"/>
      <w:bookmarkEnd w:id="63"/>
    </w:p>
    <w:p w14:paraId="429EB7F2" w14:textId="6723B7F0" w:rsidR="00CC0097" w:rsidRPr="00744805" w:rsidRDefault="009F7FE5" w:rsidP="0CE536FC">
      <w:pPr>
        <w:rPr>
          <w:rFonts w:cs="Segoe UI"/>
          <w:b/>
          <w:lang w:val="en-GB"/>
        </w:rPr>
      </w:pPr>
      <w:r w:rsidRPr="00744805">
        <w:rPr>
          <w:noProof/>
        </w:rPr>
        <w:drawing>
          <wp:inline distT="0" distB="0" distL="0" distR="0" wp14:anchorId="5EC62C60" wp14:editId="2CB36E47">
            <wp:extent cx="4508390" cy="2917987"/>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13201" cy="2921101"/>
                    </a:xfrm>
                    <a:prstGeom prst="rect">
                      <a:avLst/>
                    </a:prstGeom>
                  </pic:spPr>
                </pic:pic>
              </a:graphicData>
            </a:graphic>
          </wp:inline>
        </w:drawing>
      </w:r>
      <w:r w:rsidR="00D66D4D" w:rsidRPr="00744805">
        <w:rPr>
          <w:rFonts w:cs="Segoe UI"/>
          <w:b/>
          <w:lang w:val="en-GB"/>
        </w:rPr>
        <w:t xml:space="preserve"> </w:t>
      </w:r>
    </w:p>
    <w:p w14:paraId="386A5160" w14:textId="5D2AD018" w:rsidR="00C31935" w:rsidRPr="00744805" w:rsidRDefault="00C31935" w:rsidP="00C240C3">
      <w:pPr>
        <w:spacing w:before="60"/>
        <w:rPr>
          <w:rStyle w:val="normaltextrun"/>
          <w:rFonts w:eastAsia="MS Gothic" w:cs="Segoe UI"/>
          <w:sz w:val="17"/>
          <w:szCs w:val="17"/>
          <w:shd w:val="clear" w:color="auto" w:fill="FFFFFF"/>
          <w:lang w:val="en-GB"/>
        </w:rPr>
      </w:pPr>
      <w:r w:rsidRPr="00744805">
        <w:rPr>
          <w:rStyle w:val="normaltextrun"/>
          <w:rFonts w:eastAsia="MS Gothic" w:cs="Segoe UI"/>
          <w:sz w:val="17"/>
          <w:szCs w:val="17"/>
          <w:shd w:val="clear" w:color="auto" w:fill="FFFFFF"/>
          <w:lang w:val="en-GB"/>
        </w:rPr>
        <w:t>Source: NMDS/</w:t>
      </w:r>
      <w:r w:rsidR="006A54C2" w:rsidRPr="00744805">
        <w:rPr>
          <w:rStyle w:val="normaltextrun"/>
          <w:rFonts w:eastAsia="MS Gothic" w:cs="Segoe UI"/>
          <w:sz w:val="17"/>
          <w:szCs w:val="17"/>
          <w:shd w:val="clear" w:color="auto" w:fill="FFFFFF"/>
          <w:lang w:val="en-GB"/>
        </w:rPr>
        <w:t>Inpatient’s</w:t>
      </w:r>
      <w:r w:rsidRPr="00744805">
        <w:rPr>
          <w:rStyle w:val="normaltextrun"/>
          <w:rFonts w:eastAsia="MS Gothic" w:cs="Segoe UI"/>
          <w:sz w:val="17"/>
          <w:szCs w:val="17"/>
          <w:shd w:val="clear" w:color="auto" w:fill="FFFFFF"/>
          <w:lang w:val="en-GB"/>
        </w:rPr>
        <w:t xml:space="preserve"> admissions feed </w:t>
      </w:r>
      <w:r w:rsidRPr="00744805">
        <w:rPr>
          <w:rStyle w:val="normaltextrun"/>
          <w:rFonts w:eastAsia="MS Gothic" w:cs="Segoe UI"/>
          <w:sz w:val="17"/>
          <w:szCs w:val="17"/>
          <w:lang w:val="en-GB"/>
        </w:rPr>
        <w:t xml:space="preserve">as of </w:t>
      </w:r>
      <w:r w:rsidR="00D424AE" w:rsidRPr="00744805">
        <w:rPr>
          <w:rStyle w:val="normaltextrun"/>
          <w:rFonts w:eastAsia="MS Gothic" w:cs="Segoe UI"/>
          <w:sz w:val="17"/>
          <w:szCs w:val="17"/>
          <w:lang w:val="en-GB"/>
        </w:rPr>
        <w:t>14</w:t>
      </w:r>
      <w:r w:rsidR="00E17ED9" w:rsidRPr="00744805">
        <w:rPr>
          <w:rStyle w:val="normaltextrun"/>
          <w:rFonts w:eastAsia="MS Gothic" w:cs="Segoe UI"/>
          <w:sz w:val="17"/>
          <w:szCs w:val="17"/>
          <w:lang w:val="en-GB"/>
        </w:rPr>
        <w:t xml:space="preserve"> November</w:t>
      </w:r>
      <w:r w:rsidRPr="00744805">
        <w:rPr>
          <w:rStyle w:val="normaltextrun"/>
          <w:rFonts w:eastAsia="MS Gothic" w:cs="Segoe UI"/>
          <w:sz w:val="17"/>
          <w:szCs w:val="17"/>
          <w:lang w:val="en-GB"/>
        </w:rPr>
        <w:t xml:space="preserve"> 2022 data up to </w:t>
      </w:r>
      <w:r w:rsidR="0086233F" w:rsidRPr="00744805">
        <w:rPr>
          <w:rStyle w:val="normaltextrun"/>
          <w:rFonts w:eastAsia="MS Gothic" w:cs="Segoe UI"/>
          <w:sz w:val="17"/>
          <w:szCs w:val="17"/>
          <w:shd w:val="clear" w:color="auto" w:fill="FFFFFF"/>
          <w:lang w:val="en-GB"/>
        </w:rPr>
        <w:t>13</w:t>
      </w:r>
      <w:r w:rsidRPr="00744805">
        <w:rPr>
          <w:rStyle w:val="normaltextrun"/>
          <w:rFonts w:eastAsia="MS Gothic" w:cs="Segoe UI"/>
          <w:sz w:val="17"/>
          <w:szCs w:val="17"/>
          <w:shd w:val="clear" w:color="auto" w:fill="FFFFFF"/>
          <w:lang w:val="en-GB"/>
        </w:rPr>
        <w:t xml:space="preserve"> </w:t>
      </w:r>
      <w:r w:rsidR="00D424AE" w:rsidRPr="00744805">
        <w:rPr>
          <w:rStyle w:val="normaltextrun"/>
          <w:rFonts w:eastAsia="MS Gothic" w:cs="Segoe UI"/>
          <w:sz w:val="17"/>
          <w:szCs w:val="17"/>
          <w:shd w:val="clear" w:color="auto" w:fill="FFFFFF"/>
          <w:lang w:val="en-GB"/>
        </w:rPr>
        <w:t>November</w:t>
      </w:r>
      <w:r w:rsidRPr="00744805">
        <w:rPr>
          <w:rStyle w:val="normaltextrun"/>
          <w:rFonts w:eastAsia="MS Gothic" w:cs="Segoe UI"/>
          <w:sz w:val="17"/>
          <w:szCs w:val="17"/>
          <w:shd w:val="clear" w:color="auto" w:fill="FFFFFF"/>
          <w:lang w:val="en-GB"/>
        </w:rPr>
        <w:t xml:space="preserve"> 2022</w:t>
      </w:r>
    </w:p>
    <w:p w14:paraId="0F97AA31" w14:textId="77777777" w:rsidR="00222C4F" w:rsidRPr="00744805" w:rsidRDefault="00222C4F" w:rsidP="00C240C3">
      <w:pPr>
        <w:spacing w:before="60"/>
        <w:rPr>
          <w:rStyle w:val="normaltextrun"/>
          <w:rFonts w:eastAsia="MS Gothic" w:cs="Segoe UI"/>
          <w:sz w:val="17"/>
          <w:szCs w:val="17"/>
          <w:shd w:val="clear" w:color="auto" w:fill="FFFFFF"/>
          <w:lang w:val="en-GB"/>
        </w:rPr>
      </w:pPr>
    </w:p>
    <w:p w14:paraId="782C773E" w14:textId="46A23179" w:rsidR="007A06A0" w:rsidRPr="00744805" w:rsidRDefault="007A06A0" w:rsidP="00E8770C">
      <w:pPr>
        <w:pStyle w:val="Caption"/>
        <w:spacing w:after="120"/>
        <w:rPr>
          <w:b/>
          <w:sz w:val="21"/>
          <w:szCs w:val="21"/>
          <w:lang w:val="en-GB"/>
        </w:rPr>
      </w:pPr>
      <w:bookmarkStart w:id="64" w:name="_Ref114581714"/>
      <w:bookmarkStart w:id="65" w:name="_Toc119658640"/>
      <w:bookmarkStart w:id="66" w:name="_Toc120268407"/>
      <w:r w:rsidRPr="00744805">
        <w:rPr>
          <w:b/>
          <w:sz w:val="21"/>
          <w:szCs w:val="21"/>
        </w:rPr>
        <w:t xml:space="preserve">Figure </w:t>
      </w:r>
      <w:r w:rsidR="00020C64" w:rsidRPr="00744805">
        <w:rPr>
          <w:b/>
          <w:sz w:val="21"/>
          <w:szCs w:val="21"/>
        </w:rPr>
        <w:fldChar w:fldCharType="begin"/>
      </w:r>
      <w:r w:rsidR="00020C64" w:rsidRPr="00744805">
        <w:rPr>
          <w:b/>
          <w:sz w:val="21"/>
          <w:szCs w:val="21"/>
        </w:rPr>
        <w:instrText xml:space="preserve"> SEQ Figure \* ARABIC </w:instrText>
      </w:r>
      <w:r w:rsidR="00020C64" w:rsidRPr="00744805">
        <w:rPr>
          <w:b/>
          <w:sz w:val="21"/>
          <w:szCs w:val="21"/>
        </w:rPr>
        <w:fldChar w:fldCharType="separate"/>
      </w:r>
      <w:r w:rsidR="00765E72">
        <w:rPr>
          <w:b/>
          <w:noProof/>
          <w:sz w:val="21"/>
          <w:szCs w:val="21"/>
        </w:rPr>
        <w:t>7</w:t>
      </w:r>
      <w:r w:rsidR="00020C64" w:rsidRPr="00744805">
        <w:rPr>
          <w:b/>
          <w:sz w:val="21"/>
          <w:szCs w:val="21"/>
        </w:rPr>
        <w:fldChar w:fldCharType="end"/>
      </w:r>
      <w:bookmarkEnd w:id="64"/>
      <w:r w:rsidRPr="00744805">
        <w:rPr>
          <w:b/>
          <w:sz w:val="21"/>
          <w:szCs w:val="21"/>
          <w:lang w:val="en-GB"/>
        </w:rPr>
        <w:t xml:space="preserve">: COVID-19 Modelling Aotearoa hospital </w:t>
      </w:r>
      <w:r w:rsidR="0CA416B6" w:rsidRPr="00744805">
        <w:rPr>
          <w:b/>
          <w:sz w:val="21"/>
          <w:szCs w:val="21"/>
          <w:lang w:val="en-GB"/>
        </w:rPr>
        <w:t>admissions</w:t>
      </w:r>
      <w:r w:rsidRPr="00744805">
        <w:rPr>
          <w:b/>
          <w:sz w:val="21"/>
          <w:szCs w:val="21"/>
          <w:lang w:val="en-GB"/>
        </w:rPr>
        <w:t xml:space="preserve"> scenario</w:t>
      </w:r>
      <w:r w:rsidRPr="00744805">
        <w:rPr>
          <w:rStyle w:val="FootnoteReference"/>
          <w:b/>
          <w:sz w:val="21"/>
          <w:szCs w:val="21"/>
          <w:lang w:val="en-GB"/>
        </w:rPr>
        <w:footnoteReference w:id="8"/>
      </w:r>
      <w:r w:rsidRPr="00744805">
        <w:rPr>
          <w:b/>
          <w:sz w:val="21"/>
          <w:szCs w:val="21"/>
          <w:lang w:val="en-GB"/>
        </w:rPr>
        <w:t xml:space="preserve"> compared with national </w:t>
      </w:r>
      <w:r w:rsidR="58240614" w:rsidRPr="00744805">
        <w:rPr>
          <w:b/>
          <w:sz w:val="21"/>
          <w:szCs w:val="21"/>
          <w:lang w:val="en-GB"/>
        </w:rPr>
        <w:t>admissions</w:t>
      </w:r>
      <w:bookmarkEnd w:id="65"/>
      <w:r w:rsidR="008E7852" w:rsidRPr="00744805">
        <w:rPr>
          <w:b/>
          <w:sz w:val="21"/>
          <w:szCs w:val="21"/>
          <w:lang w:val="en-GB"/>
        </w:rPr>
        <w:t xml:space="preserve"> with 10% higher </w:t>
      </w:r>
      <w:r w:rsidR="000F6738" w:rsidRPr="00744805">
        <w:rPr>
          <w:b/>
          <w:sz w:val="21"/>
          <w:szCs w:val="21"/>
          <w:lang w:val="en-GB"/>
        </w:rPr>
        <w:t>transmission</w:t>
      </w:r>
      <w:bookmarkEnd w:id="66"/>
    </w:p>
    <w:p w14:paraId="64F97778" w14:textId="711E98EA" w:rsidR="007A06A0" w:rsidRPr="00744805" w:rsidRDefault="61D133FD" w:rsidP="0082500F">
      <w:r w:rsidRPr="00744805">
        <w:rPr>
          <w:noProof/>
        </w:rPr>
        <w:drawing>
          <wp:inline distT="0" distB="0" distL="0" distR="0" wp14:anchorId="16623788" wp14:editId="13A04CBC">
            <wp:extent cx="4571998" cy="2959156"/>
            <wp:effectExtent l="0" t="0" r="635" b="0"/>
            <wp:docPr id="883978400" name="Picture 88397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78400" name="Picture 88397840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1998" cy="2959156"/>
                    </a:xfrm>
                    <a:prstGeom prst="rect">
                      <a:avLst/>
                    </a:prstGeom>
                  </pic:spPr>
                </pic:pic>
              </a:graphicData>
            </a:graphic>
          </wp:inline>
        </w:drawing>
      </w:r>
    </w:p>
    <w:p w14:paraId="3B61C3F7" w14:textId="08C02933" w:rsidR="646CFCCD" w:rsidRPr="00744805" w:rsidRDefault="646CFCCD" w:rsidP="0027140A">
      <w:pPr>
        <w:pStyle w:val="06Source"/>
        <w:rPr>
          <w:rStyle w:val="normaltextrun"/>
        </w:rPr>
      </w:pPr>
      <w:r w:rsidRPr="00744805">
        <w:rPr>
          <w:rStyle w:val="normaltextrun"/>
        </w:rPr>
        <w:t xml:space="preserve">Sources: COVID-19 Modelling Aotearoa, ordinary differential equation model, </w:t>
      </w:r>
      <w:r w:rsidR="0002156C" w:rsidRPr="00744805">
        <w:rPr>
          <w:rStyle w:val="normaltextrun"/>
        </w:rPr>
        <w:t>October</w:t>
      </w:r>
      <w:r w:rsidRPr="00744805">
        <w:rPr>
          <w:rStyle w:val="normaltextrun"/>
        </w:rPr>
        <w:t xml:space="preserve"> 2022, and Ministry of Health reported hospital </w:t>
      </w:r>
      <w:r w:rsidR="00417DEE" w:rsidRPr="00744805">
        <w:rPr>
          <w:rStyle w:val="normaltextrun"/>
        </w:rPr>
        <w:t>admission</w:t>
      </w:r>
      <w:r w:rsidRPr="00744805">
        <w:rPr>
          <w:rStyle w:val="normaltextrun"/>
        </w:rPr>
        <w:t xml:space="preserve"> data </w:t>
      </w:r>
      <w:r w:rsidR="001A0902" w:rsidRPr="00744805">
        <w:rPr>
          <w:rStyle w:val="normaltextrun"/>
        </w:rPr>
        <w:t>13</w:t>
      </w:r>
      <w:r w:rsidR="005B7E0C" w:rsidRPr="00744805">
        <w:rPr>
          <w:rStyle w:val="normaltextrun"/>
        </w:rPr>
        <w:t xml:space="preserve"> </w:t>
      </w:r>
      <w:r w:rsidR="00823296" w:rsidRPr="00744805">
        <w:rPr>
          <w:rStyle w:val="normaltextrun"/>
        </w:rPr>
        <w:t xml:space="preserve">November </w:t>
      </w:r>
      <w:r w:rsidRPr="00744805">
        <w:rPr>
          <w:rStyle w:val="normaltextrun"/>
        </w:rPr>
        <w:t>2022</w:t>
      </w:r>
    </w:p>
    <w:p w14:paraId="21B3329F" w14:textId="1B66FDFA" w:rsidR="008E7852" w:rsidRPr="00744805" w:rsidRDefault="008E7852" w:rsidP="008E7852">
      <w:pPr>
        <w:pStyle w:val="Caption"/>
        <w:rPr>
          <w:b/>
          <w:szCs w:val="21"/>
          <w:lang w:val="en-GB"/>
        </w:rPr>
      </w:pPr>
      <w:bookmarkStart w:id="67" w:name="_Ref120086731"/>
      <w:bookmarkStart w:id="68" w:name="_Toc120268408"/>
      <w:r w:rsidRPr="00744805">
        <w:rPr>
          <w:b/>
          <w:sz w:val="21"/>
          <w:szCs w:val="21"/>
          <w:lang w:val="en-GB"/>
        </w:rPr>
        <w:lastRenderedPageBreak/>
        <w:t xml:space="preserve">Figure </w:t>
      </w:r>
      <w:r w:rsidRPr="00744805">
        <w:rPr>
          <w:b/>
          <w:sz w:val="21"/>
          <w:szCs w:val="21"/>
          <w:lang w:val="en-GB"/>
        </w:rPr>
        <w:fldChar w:fldCharType="begin"/>
      </w:r>
      <w:r w:rsidRPr="00744805">
        <w:rPr>
          <w:b/>
          <w:sz w:val="21"/>
          <w:szCs w:val="21"/>
          <w:lang w:val="en-GB"/>
        </w:rPr>
        <w:instrText xml:space="preserve"> SEQ Figure \* ARABIC </w:instrText>
      </w:r>
      <w:r w:rsidRPr="00744805">
        <w:rPr>
          <w:b/>
          <w:sz w:val="21"/>
          <w:szCs w:val="21"/>
          <w:lang w:val="en-GB"/>
        </w:rPr>
        <w:fldChar w:fldCharType="separate"/>
      </w:r>
      <w:r w:rsidR="00765E72">
        <w:rPr>
          <w:b/>
          <w:noProof/>
          <w:sz w:val="21"/>
          <w:szCs w:val="21"/>
          <w:lang w:val="en-GB"/>
        </w:rPr>
        <w:t>8</w:t>
      </w:r>
      <w:r w:rsidRPr="00744805">
        <w:rPr>
          <w:b/>
          <w:sz w:val="21"/>
          <w:szCs w:val="21"/>
          <w:lang w:val="en-GB"/>
        </w:rPr>
        <w:fldChar w:fldCharType="end"/>
      </w:r>
      <w:bookmarkEnd w:id="67"/>
      <w:r w:rsidRPr="00744805">
        <w:rPr>
          <w:b/>
          <w:sz w:val="21"/>
          <w:szCs w:val="21"/>
          <w:lang w:val="en-GB"/>
        </w:rPr>
        <w:t>: COVID-19 Modelling Aotearoa hospital admissions scenari</w:t>
      </w:r>
      <w:r w:rsidR="002D228E" w:rsidRPr="00744805">
        <w:rPr>
          <w:b/>
          <w:sz w:val="21"/>
          <w:szCs w:val="21"/>
          <w:lang w:val="en-GB"/>
        </w:rPr>
        <w:t>o</w:t>
      </w:r>
      <w:r w:rsidRPr="00744805">
        <w:rPr>
          <w:b/>
          <w:sz w:val="21"/>
          <w:szCs w:val="21"/>
          <w:lang w:val="en-GB"/>
        </w:rPr>
        <w:t xml:space="preserve"> compared with national admissions</w:t>
      </w:r>
      <w:bookmarkEnd w:id="68"/>
    </w:p>
    <w:p w14:paraId="344504D3" w14:textId="56D6E644" w:rsidR="008E7852" w:rsidRPr="00744805" w:rsidRDefault="008E7852" w:rsidP="008E7852">
      <w:pPr>
        <w:rPr>
          <w:lang w:val="en-GB" w:eastAsia="en-US"/>
        </w:rPr>
      </w:pPr>
      <w:r w:rsidRPr="00744805">
        <w:rPr>
          <w:noProof/>
        </w:rPr>
        <w:drawing>
          <wp:inline distT="0" distB="0" distL="0" distR="0" wp14:anchorId="0D4CAC2D" wp14:editId="1B232E90">
            <wp:extent cx="4571998" cy="295915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1998" cy="2959155"/>
                    </a:xfrm>
                    <a:prstGeom prst="rect">
                      <a:avLst/>
                    </a:prstGeom>
                  </pic:spPr>
                </pic:pic>
              </a:graphicData>
            </a:graphic>
          </wp:inline>
        </w:drawing>
      </w:r>
    </w:p>
    <w:p w14:paraId="4ED38190" w14:textId="77777777" w:rsidR="002D228E" w:rsidRPr="00744805" w:rsidRDefault="002D228E" w:rsidP="002D228E">
      <w:pPr>
        <w:pStyle w:val="06Source"/>
        <w:rPr>
          <w:rStyle w:val="normaltextrun"/>
        </w:rPr>
      </w:pPr>
      <w:r w:rsidRPr="00744805">
        <w:rPr>
          <w:rStyle w:val="normaltextrun"/>
        </w:rPr>
        <w:t>Sources: COVID-19 Modelling Aotearoa, ordinary differential equation model, October 2022, and Ministry of Health reported hospital admission data 13 November 2022</w:t>
      </w:r>
    </w:p>
    <w:p w14:paraId="7309822A" w14:textId="77777777" w:rsidR="002D228E" w:rsidRPr="00744805" w:rsidRDefault="002D228E" w:rsidP="008E7852">
      <w:pPr>
        <w:rPr>
          <w:lang w:val="en-GB" w:eastAsia="en-US"/>
        </w:rPr>
      </w:pPr>
    </w:p>
    <w:p w14:paraId="34675EF6" w14:textId="232BA323" w:rsidR="004E7285" w:rsidRPr="00744805" w:rsidRDefault="004E7285" w:rsidP="00557E53">
      <w:pPr>
        <w:pStyle w:val="Heading3"/>
        <w:numPr>
          <w:ilvl w:val="2"/>
          <w:numId w:val="0"/>
        </w:numPr>
        <w:rPr>
          <w:lang w:val="en-GB"/>
        </w:rPr>
      </w:pPr>
      <w:bookmarkStart w:id="69" w:name="_Ref109206170"/>
      <w:r w:rsidRPr="00744805">
        <w:rPr>
          <w:lang w:val="en-GB"/>
        </w:rPr>
        <w:t>Mortality</w:t>
      </w:r>
    </w:p>
    <w:p w14:paraId="3AB3BE44" w14:textId="6E786D04" w:rsidR="00074E11" w:rsidRPr="00744805" w:rsidRDefault="003F3FBA" w:rsidP="00E67937">
      <w:pPr>
        <w:spacing w:after="120"/>
        <w:rPr>
          <w:lang w:val="en-GB"/>
        </w:rPr>
      </w:pPr>
      <w:r w:rsidRPr="00744805">
        <w:t xml:space="preserve">From </w:t>
      </w:r>
      <w:r w:rsidR="007C0A00" w:rsidRPr="00744805">
        <w:t>the first week of</w:t>
      </w:r>
      <w:r w:rsidR="0012215D" w:rsidRPr="00744805">
        <w:t xml:space="preserve"> Jan</w:t>
      </w:r>
      <w:r w:rsidR="007C0A00" w:rsidRPr="00744805">
        <w:t>uary</w:t>
      </w:r>
      <w:r w:rsidR="0012215D" w:rsidRPr="00744805">
        <w:t xml:space="preserve"> to </w:t>
      </w:r>
      <w:r w:rsidR="000F2410" w:rsidRPr="00744805">
        <w:t>20</w:t>
      </w:r>
      <w:r w:rsidR="008B4AFF" w:rsidRPr="00744805">
        <w:t xml:space="preserve"> November</w:t>
      </w:r>
      <w:r w:rsidR="0012215D" w:rsidRPr="00744805">
        <w:t xml:space="preserve"> 2022, there were </w:t>
      </w:r>
      <w:r w:rsidR="003A5F91" w:rsidRPr="00744805">
        <w:t>3</w:t>
      </w:r>
      <w:r w:rsidR="0012215D" w:rsidRPr="00744805">
        <w:t>,</w:t>
      </w:r>
      <w:r w:rsidR="00563AC8" w:rsidRPr="00744805">
        <w:t>2</w:t>
      </w:r>
      <w:r w:rsidR="006E1ED1" w:rsidRPr="00744805">
        <w:t>61</w:t>
      </w:r>
      <w:r w:rsidR="0012215D" w:rsidRPr="00744805">
        <w:t xml:space="preserve"> deaths among people who died within 28 days of being reported as a case and/or with the cause being attributable to COVID-19 (that is an underlying or contributory cause)</w:t>
      </w:r>
      <w:r w:rsidR="006772C5" w:rsidRPr="00744805">
        <w:t xml:space="preserve"> (see </w:t>
      </w:r>
      <w:r w:rsidR="000C7280" w:rsidRPr="00744805">
        <w:rPr>
          <w:lang w:val="en-GB"/>
        </w:rPr>
        <w:fldChar w:fldCharType="begin"/>
      </w:r>
      <w:r w:rsidR="000C7280" w:rsidRPr="00744805">
        <w:instrText xml:space="preserve"> REF _Ref114834104 \h </w:instrText>
      </w:r>
      <w:r w:rsidR="009C4D64" w:rsidRPr="00744805">
        <w:rPr>
          <w:lang w:val="en-GB"/>
        </w:rPr>
        <w:instrText xml:space="preserve"> \* MERGEFORMAT </w:instrText>
      </w:r>
      <w:r w:rsidR="000C7280" w:rsidRPr="00744805">
        <w:rPr>
          <w:lang w:val="en-GB"/>
        </w:rPr>
      </w:r>
      <w:r w:rsidR="000C7280" w:rsidRPr="00744805">
        <w:rPr>
          <w:lang w:val="en-GB"/>
        </w:rPr>
        <w:fldChar w:fldCharType="separate"/>
      </w:r>
      <w:r w:rsidR="00765E72" w:rsidRPr="00765E72">
        <w:rPr>
          <w:b/>
          <w:lang w:val="en-GB"/>
        </w:rPr>
        <w:t>Figure 9</w:t>
      </w:r>
      <w:r w:rsidR="000C7280" w:rsidRPr="00744805">
        <w:rPr>
          <w:lang w:val="en-GB"/>
        </w:rPr>
        <w:fldChar w:fldCharType="end"/>
      </w:r>
      <w:r w:rsidR="00450E13" w:rsidRPr="00744805">
        <w:rPr>
          <w:lang w:val="en-GB"/>
        </w:rPr>
        <w:t>)</w:t>
      </w:r>
      <w:r w:rsidR="000E7D99" w:rsidRPr="00744805">
        <w:rPr>
          <w:rStyle w:val="FootnoteReference"/>
          <w:lang w:val="en-GB"/>
        </w:rPr>
        <w:footnoteReference w:id="9"/>
      </w:r>
      <w:r w:rsidR="002F1C36" w:rsidRPr="00744805">
        <w:rPr>
          <w:lang w:val="en-GB"/>
        </w:rPr>
        <w:t>.</w:t>
      </w:r>
      <w:r w:rsidR="0012215D" w:rsidRPr="00744805">
        <w:rPr>
          <w:lang w:val="en-GB"/>
        </w:rPr>
        <w:t xml:space="preserve"> </w:t>
      </w:r>
    </w:p>
    <w:p w14:paraId="413B7CA1" w14:textId="718455AF" w:rsidR="002B1DE6" w:rsidRPr="00744805" w:rsidRDefault="008562A9" w:rsidP="00E67937">
      <w:pPr>
        <w:spacing w:after="120"/>
        <w:rPr>
          <w:lang w:val="en-GB"/>
        </w:rPr>
      </w:pPr>
      <w:r w:rsidRPr="00744805">
        <w:t>Of the</w:t>
      </w:r>
      <w:r w:rsidR="00194BEA" w:rsidRPr="00744805">
        <w:t>se</w:t>
      </w:r>
      <w:r w:rsidRPr="00744805">
        <w:t xml:space="preserve"> </w:t>
      </w:r>
      <w:r w:rsidR="000506FD" w:rsidRPr="00744805">
        <w:t>deaths</w:t>
      </w:r>
      <w:r w:rsidRPr="00744805">
        <w:t xml:space="preserve"> that have been formally coded </w:t>
      </w:r>
      <w:r w:rsidR="004825A5" w:rsidRPr="00744805">
        <w:t>by</w:t>
      </w:r>
      <w:r w:rsidRPr="00744805">
        <w:t xml:space="preserve"> cause of death,</w:t>
      </w:r>
      <w:r w:rsidR="000506FD" w:rsidRPr="00744805">
        <w:t xml:space="preserve"> </w:t>
      </w:r>
      <w:r w:rsidR="0012215D" w:rsidRPr="00744805">
        <w:t>1,</w:t>
      </w:r>
      <w:r w:rsidR="006E1ED1" w:rsidRPr="00744805">
        <w:t>344</w:t>
      </w:r>
      <w:r w:rsidR="0012215D" w:rsidRPr="00744805">
        <w:t xml:space="preserve"> (</w:t>
      </w:r>
      <w:r w:rsidR="00AF001C" w:rsidRPr="00744805">
        <w:t>4</w:t>
      </w:r>
      <w:r w:rsidR="002937D5" w:rsidRPr="00744805">
        <w:t>8</w:t>
      </w:r>
      <w:r w:rsidR="0012215D" w:rsidRPr="00744805">
        <w:t xml:space="preserve">%) were determined to have COVID-19 as the main underlying cause. </w:t>
      </w:r>
      <w:r w:rsidR="000506FD" w:rsidRPr="00744805">
        <w:t xml:space="preserve">COVID-19 contributed to a further </w:t>
      </w:r>
      <w:r w:rsidR="00A63D8E" w:rsidRPr="00744805">
        <w:t>784</w:t>
      </w:r>
      <w:r w:rsidR="000506FD" w:rsidRPr="00744805">
        <w:t xml:space="preserve"> (</w:t>
      </w:r>
      <w:r w:rsidR="00E65461" w:rsidRPr="00744805">
        <w:t>2</w:t>
      </w:r>
      <w:r w:rsidR="00484595" w:rsidRPr="00744805">
        <w:t>8</w:t>
      </w:r>
      <w:r w:rsidR="000506FD" w:rsidRPr="00744805">
        <w:t>%) deaths</w:t>
      </w:r>
      <w:r w:rsidR="00AF2768" w:rsidRPr="00744805">
        <w:t xml:space="preserve"> and</w:t>
      </w:r>
      <w:r w:rsidR="000506FD" w:rsidRPr="00744805">
        <w:t xml:space="preserve"> another </w:t>
      </w:r>
      <w:r w:rsidR="0065519B" w:rsidRPr="00744805">
        <w:t>6</w:t>
      </w:r>
      <w:r w:rsidR="00AA18CE" w:rsidRPr="00744805">
        <w:t>9</w:t>
      </w:r>
      <w:r w:rsidR="00192768" w:rsidRPr="00744805">
        <w:t>4</w:t>
      </w:r>
      <w:r w:rsidR="000506FD" w:rsidRPr="00744805">
        <w:t xml:space="preserve"> (</w:t>
      </w:r>
      <w:r w:rsidR="00FD26AD" w:rsidRPr="00744805">
        <w:t>2</w:t>
      </w:r>
      <w:r w:rsidR="00484595" w:rsidRPr="00744805">
        <w:t>5</w:t>
      </w:r>
      <w:r w:rsidR="000506FD" w:rsidRPr="00744805">
        <w:t>%)</w:t>
      </w:r>
      <w:r w:rsidR="00F7564D" w:rsidRPr="00744805">
        <w:t xml:space="preserve"> </w:t>
      </w:r>
      <w:r w:rsidR="003E7AE2" w:rsidRPr="00744805">
        <w:t>people died of an unrelated cause</w:t>
      </w:r>
      <w:r w:rsidR="00640D3C" w:rsidRPr="00744805">
        <w:t xml:space="preserve"> (</w:t>
      </w:r>
      <w:r w:rsidR="00640D3C" w:rsidRPr="00744805">
        <w:fldChar w:fldCharType="begin"/>
      </w:r>
      <w:r w:rsidR="00640D3C" w:rsidRPr="00744805">
        <w:instrText xml:space="preserve"> REF _Ref114834104 \h </w:instrText>
      </w:r>
      <w:r w:rsidR="009C4D64" w:rsidRPr="00744805">
        <w:instrText xml:space="preserve"> \* MERGEFORMAT </w:instrText>
      </w:r>
      <w:r w:rsidR="00640D3C" w:rsidRPr="00744805">
        <w:fldChar w:fldCharType="separate"/>
      </w:r>
      <w:r w:rsidR="00765E72" w:rsidRPr="00765E72">
        <w:rPr>
          <w:b/>
          <w:lang w:val="en-GB"/>
        </w:rPr>
        <w:t>Figure 9</w:t>
      </w:r>
      <w:r w:rsidR="00640D3C" w:rsidRPr="00744805">
        <w:fldChar w:fldCharType="end"/>
      </w:r>
      <w:r w:rsidR="00640D3C" w:rsidRPr="00744805">
        <w:t>)</w:t>
      </w:r>
      <w:r w:rsidR="003E704E" w:rsidRPr="00744805">
        <w:t xml:space="preserve">; </w:t>
      </w:r>
      <w:r w:rsidR="003E704E" w:rsidRPr="00744805">
        <w:rPr>
          <w:lang w:val="en-GB"/>
        </w:rPr>
        <w:t xml:space="preserve">As of 20 November, there were 2,128 deaths attributed to COVID-19 in 2022. </w:t>
      </w:r>
      <w:r w:rsidR="00BE01C2" w:rsidRPr="00744805">
        <w:t xml:space="preserve">The 80+ age group had the highest mortality rate across all age groups (0.7 per 100,000) for the week </w:t>
      </w:r>
      <w:r w:rsidR="00BB473C" w:rsidRPr="00744805">
        <w:t>to</w:t>
      </w:r>
      <w:r w:rsidR="00BE01C2" w:rsidRPr="00744805">
        <w:t xml:space="preserve"> 10 November. </w:t>
      </w:r>
      <w:r w:rsidR="0012215D" w:rsidRPr="00744805">
        <w:t xml:space="preserve">Deaths have </w:t>
      </w:r>
      <w:r w:rsidR="000E1E5D" w:rsidRPr="00744805">
        <w:t>been declining</w:t>
      </w:r>
      <w:r w:rsidR="0012215D" w:rsidRPr="00744805">
        <w:t xml:space="preserve"> </w:t>
      </w:r>
      <w:r w:rsidR="0041305B" w:rsidRPr="00744805">
        <w:t>since</w:t>
      </w:r>
      <w:r w:rsidR="0012215D" w:rsidRPr="00744805">
        <w:t xml:space="preserve"> peaking in the last week of July, </w:t>
      </w:r>
      <w:r w:rsidR="006B7BD6" w:rsidRPr="00744805">
        <w:t>though in the past few weeks th</w:t>
      </w:r>
      <w:r w:rsidR="000D18DB" w:rsidRPr="00744805">
        <w:t>is</w:t>
      </w:r>
      <w:r w:rsidR="006B7BD6" w:rsidRPr="00744805">
        <w:t xml:space="preserve"> </w:t>
      </w:r>
      <w:r w:rsidR="681D8112" w:rsidRPr="00744805">
        <w:t>t</w:t>
      </w:r>
      <w:r w:rsidR="27A7FADE" w:rsidRPr="00744805">
        <w:t>rend</w:t>
      </w:r>
      <w:r w:rsidR="006B7BD6" w:rsidRPr="00744805">
        <w:t xml:space="preserve"> has </w:t>
      </w:r>
      <w:r w:rsidR="725AAA3A" w:rsidRPr="00744805">
        <w:t>stabilised</w:t>
      </w:r>
      <w:r w:rsidR="27A7FADE" w:rsidRPr="00744805">
        <w:t xml:space="preserve"> and slightly increased</w:t>
      </w:r>
      <w:r w:rsidR="0012215D" w:rsidRPr="00744805">
        <w:rPr>
          <w:lang w:val="en-GB"/>
        </w:rPr>
        <w:t>.</w:t>
      </w:r>
      <w:r w:rsidR="005416F1" w:rsidRPr="00744805">
        <w:rPr>
          <w:lang w:val="en-GB"/>
        </w:rPr>
        <w:t xml:space="preserve"> As seen with hospitalisations, </w:t>
      </w:r>
      <w:r w:rsidR="004D5373" w:rsidRPr="00744805">
        <w:rPr>
          <w:lang w:val="en-GB"/>
        </w:rPr>
        <w:t>du</w:t>
      </w:r>
      <w:r w:rsidR="00E7695C" w:rsidRPr="00744805">
        <w:rPr>
          <w:lang w:val="en-GB"/>
        </w:rPr>
        <w:t xml:space="preserve">e to </w:t>
      </w:r>
      <w:r w:rsidR="005416F1" w:rsidRPr="00744805">
        <w:rPr>
          <w:lang w:val="en-GB"/>
        </w:rPr>
        <w:t xml:space="preserve">the strong association </w:t>
      </w:r>
      <w:r w:rsidR="00DF3827" w:rsidRPr="00744805">
        <w:rPr>
          <w:lang w:val="en-GB"/>
        </w:rPr>
        <w:t>of increasing age and increasing mortality risk</w:t>
      </w:r>
      <w:r w:rsidR="004B2FA7" w:rsidRPr="00744805">
        <w:rPr>
          <w:lang w:val="en-GB"/>
        </w:rPr>
        <w:t>,</w:t>
      </w:r>
      <w:r w:rsidR="00D258B7" w:rsidRPr="00744805">
        <w:rPr>
          <w:lang w:val="en-GB"/>
        </w:rPr>
        <w:t xml:space="preserve"> </w:t>
      </w:r>
      <w:r w:rsidR="004D5373" w:rsidRPr="00744805">
        <w:rPr>
          <w:lang w:val="en-GB"/>
        </w:rPr>
        <w:t>the patterns in mortality over time strongly reflect the case rates in those aged &gt;65 years.</w:t>
      </w:r>
      <w:bookmarkStart w:id="70" w:name="_Ref114672639"/>
      <w:bookmarkStart w:id="71" w:name="_Ref111110850"/>
      <w:bookmarkStart w:id="72" w:name="_Toc114215865"/>
      <w:bookmarkStart w:id="73" w:name="_Toc114488342"/>
      <w:bookmarkEnd w:id="69"/>
      <w:r w:rsidR="00BE01C2" w:rsidRPr="00744805">
        <w:rPr>
          <w:lang w:val="en-GB"/>
        </w:rPr>
        <w:t xml:space="preserve"> </w:t>
      </w:r>
    </w:p>
    <w:p w14:paraId="5AACC44B" w14:textId="77777777" w:rsidR="00765E72" w:rsidRPr="00744805" w:rsidRDefault="00053F75" w:rsidP="00765E72">
      <w:pPr>
        <w:spacing w:after="120"/>
        <w:rPr>
          <w:b/>
          <w:szCs w:val="21"/>
          <w:lang w:val="en-GB"/>
        </w:rPr>
      </w:pPr>
      <w:r w:rsidRPr="00744805">
        <w:rPr>
          <w:lang w:val="en-GB"/>
        </w:rPr>
        <w:t xml:space="preserve">Deaths are currently tracking </w:t>
      </w:r>
      <w:r w:rsidR="007F4F8D" w:rsidRPr="00744805">
        <w:rPr>
          <w:lang w:val="en-GB"/>
        </w:rPr>
        <w:t>close to</w:t>
      </w:r>
      <w:r w:rsidRPr="00744805">
        <w:rPr>
          <w:lang w:val="en-GB"/>
        </w:rPr>
        <w:t xml:space="preserve"> </w:t>
      </w:r>
      <w:r w:rsidR="00235633" w:rsidRPr="00744805">
        <w:rPr>
          <w:lang w:val="en-GB"/>
        </w:rPr>
        <w:t xml:space="preserve">the </w:t>
      </w:r>
      <w:r w:rsidR="002822F5" w:rsidRPr="00744805">
        <w:rPr>
          <w:lang w:val="en-GB"/>
        </w:rPr>
        <w:t>median</w:t>
      </w:r>
      <w:r w:rsidR="004B1990" w:rsidRPr="00744805">
        <w:rPr>
          <w:lang w:val="en-GB"/>
        </w:rPr>
        <w:t xml:space="preserve"> o</w:t>
      </w:r>
      <w:r w:rsidRPr="00744805">
        <w:rPr>
          <w:lang w:val="en-GB"/>
        </w:rPr>
        <w:t xml:space="preserve">f the modelled scenario </w:t>
      </w:r>
      <w:r w:rsidR="00734D23" w:rsidRPr="00744805">
        <w:rPr>
          <w:lang w:val="en-GB"/>
        </w:rPr>
        <w:t>and</w:t>
      </w:r>
      <w:r w:rsidR="00CC75AB" w:rsidRPr="00744805">
        <w:rPr>
          <w:lang w:val="en-GB"/>
        </w:rPr>
        <w:t xml:space="preserve"> </w:t>
      </w:r>
      <w:r w:rsidR="00027190" w:rsidRPr="00744805">
        <w:rPr>
          <w:lang w:val="en-GB"/>
        </w:rPr>
        <w:t>may</w:t>
      </w:r>
      <w:r w:rsidR="004638E0" w:rsidRPr="00744805">
        <w:rPr>
          <w:lang w:val="en-GB"/>
        </w:rPr>
        <w:t xml:space="preserve"> </w:t>
      </w:r>
      <w:r w:rsidRPr="00744805">
        <w:rPr>
          <w:lang w:val="en-GB"/>
        </w:rPr>
        <w:t xml:space="preserve">increase in the coming months </w:t>
      </w:r>
      <w:r w:rsidR="00027190" w:rsidRPr="00744805">
        <w:rPr>
          <w:lang w:val="en-GB"/>
        </w:rPr>
        <w:t xml:space="preserve">if </w:t>
      </w:r>
      <w:r w:rsidR="00C33C7D" w:rsidRPr="00744805">
        <w:rPr>
          <w:lang w:val="en-GB"/>
        </w:rPr>
        <w:t xml:space="preserve">variant </w:t>
      </w:r>
      <w:r w:rsidR="009C39E3" w:rsidRPr="00744805">
        <w:rPr>
          <w:lang w:val="en-GB"/>
        </w:rPr>
        <w:t>assumptions</w:t>
      </w:r>
      <w:r w:rsidR="00C33C7D" w:rsidRPr="00744805">
        <w:rPr>
          <w:lang w:val="en-GB"/>
        </w:rPr>
        <w:t xml:space="preserve"> </w:t>
      </w:r>
      <w:r w:rsidR="009C39E3" w:rsidRPr="00744805">
        <w:rPr>
          <w:lang w:val="en-GB"/>
        </w:rPr>
        <w:t>are</w:t>
      </w:r>
      <w:r w:rsidR="00C33C7D" w:rsidRPr="00744805">
        <w:rPr>
          <w:lang w:val="en-GB"/>
        </w:rPr>
        <w:t xml:space="preserve"> born</w:t>
      </w:r>
      <w:r w:rsidR="00081E7D" w:rsidRPr="00744805">
        <w:rPr>
          <w:lang w:val="en-GB"/>
        </w:rPr>
        <w:t>e</w:t>
      </w:r>
      <w:r w:rsidR="00C33C7D" w:rsidRPr="00744805">
        <w:rPr>
          <w:lang w:val="en-GB"/>
        </w:rPr>
        <w:t xml:space="preserve"> out</w:t>
      </w:r>
      <w:r w:rsidRPr="00744805">
        <w:rPr>
          <w:lang w:val="en-GB"/>
        </w:rPr>
        <w:t xml:space="preserve"> </w:t>
      </w:r>
      <w:r w:rsidR="009C39E3" w:rsidRPr="00744805">
        <w:rPr>
          <w:lang w:val="en-GB"/>
        </w:rPr>
        <w:t>in the New Zealand context</w:t>
      </w:r>
      <w:r w:rsidR="00027190" w:rsidRPr="00744805">
        <w:rPr>
          <w:lang w:val="en-GB"/>
        </w:rPr>
        <w:t xml:space="preserve"> </w:t>
      </w:r>
      <w:r w:rsidRPr="00744805">
        <w:rPr>
          <w:lang w:val="en-GB"/>
        </w:rPr>
        <w:t xml:space="preserve">(see </w:t>
      </w:r>
      <w:r w:rsidRPr="00744805">
        <w:rPr>
          <w:lang w:val="en-GB"/>
        </w:rPr>
        <w:fldChar w:fldCharType="begin"/>
      </w:r>
      <w:r w:rsidRPr="00744805">
        <w:rPr>
          <w:lang w:val="en-GB"/>
        </w:rPr>
        <w:instrText xml:space="preserve"> REF _Ref114754371 \h </w:instrText>
      </w:r>
      <w:r w:rsidR="009E4BFC" w:rsidRPr="00744805">
        <w:rPr>
          <w:lang w:val="en-GB"/>
        </w:rPr>
        <w:instrText xml:space="preserve"> \* MERGEFORMAT </w:instrText>
      </w:r>
      <w:r w:rsidRPr="00744805">
        <w:rPr>
          <w:lang w:val="en-GB"/>
        </w:rPr>
      </w:r>
      <w:r w:rsidRPr="00744805">
        <w:rPr>
          <w:lang w:val="en-GB"/>
        </w:rPr>
        <w:fldChar w:fldCharType="separate"/>
      </w:r>
      <w:r w:rsidR="00765E72" w:rsidRPr="00744805">
        <w:rPr>
          <w:b/>
          <w:szCs w:val="21"/>
        </w:rPr>
        <w:t xml:space="preserve">Figure </w:t>
      </w:r>
      <w:r w:rsidR="00765E72">
        <w:rPr>
          <w:b/>
          <w:szCs w:val="21"/>
        </w:rPr>
        <w:t>10</w:t>
      </w:r>
      <w:r w:rsidRPr="00744805">
        <w:rPr>
          <w:lang w:val="en-GB"/>
        </w:rPr>
        <w:fldChar w:fldCharType="end"/>
      </w:r>
      <w:r w:rsidRPr="00744805">
        <w:rPr>
          <w:lang w:val="en-GB"/>
        </w:rPr>
        <w:t>).</w:t>
      </w:r>
      <w:r w:rsidR="005101A6" w:rsidRPr="00744805">
        <w:rPr>
          <w:lang w:val="en-GB"/>
        </w:rPr>
        <w:t xml:space="preserve"> </w:t>
      </w:r>
      <w:r w:rsidR="00512911" w:rsidRPr="00744805">
        <w:rPr>
          <w:lang w:val="en-GB"/>
        </w:rPr>
        <w:fldChar w:fldCharType="begin"/>
      </w:r>
      <w:r w:rsidR="00512911" w:rsidRPr="00744805">
        <w:rPr>
          <w:lang w:val="en-GB"/>
        </w:rPr>
        <w:instrText xml:space="preserve"> REF _Ref120086860 \h </w:instrText>
      </w:r>
      <w:r w:rsidR="00744805">
        <w:rPr>
          <w:lang w:val="en-GB"/>
        </w:rPr>
        <w:instrText xml:space="preserve"> \* MERGEFORMAT </w:instrText>
      </w:r>
      <w:r w:rsidR="00512911" w:rsidRPr="00744805">
        <w:rPr>
          <w:lang w:val="en-GB"/>
        </w:rPr>
      </w:r>
      <w:r w:rsidR="00512911" w:rsidRPr="00744805">
        <w:rPr>
          <w:lang w:val="en-GB"/>
        </w:rPr>
        <w:fldChar w:fldCharType="separate"/>
      </w:r>
    </w:p>
    <w:p w14:paraId="101F294B" w14:textId="0465B0B2" w:rsidR="002B1DE6" w:rsidRPr="00744805" w:rsidRDefault="00765E72" w:rsidP="00E67937">
      <w:pPr>
        <w:spacing w:after="120"/>
        <w:rPr>
          <w:lang w:val="en-GB"/>
        </w:rPr>
      </w:pPr>
      <w:r w:rsidRPr="00744805">
        <w:rPr>
          <w:b/>
          <w:szCs w:val="21"/>
          <w:lang w:val="en-GB"/>
        </w:rPr>
        <w:t>Figure</w:t>
      </w:r>
      <w:r w:rsidRPr="00744805">
        <w:rPr>
          <w:b/>
          <w:noProof/>
          <w:szCs w:val="21"/>
          <w:lang w:val="en-GB"/>
        </w:rPr>
        <w:t xml:space="preserve"> </w:t>
      </w:r>
      <w:r>
        <w:rPr>
          <w:b/>
          <w:noProof/>
          <w:szCs w:val="21"/>
          <w:lang w:val="en-GB"/>
        </w:rPr>
        <w:t>11</w:t>
      </w:r>
      <w:r w:rsidR="00512911" w:rsidRPr="00744805">
        <w:rPr>
          <w:lang w:val="en-GB"/>
        </w:rPr>
        <w:fldChar w:fldCharType="end"/>
      </w:r>
      <w:r w:rsidR="005101A6" w:rsidRPr="00744805">
        <w:rPr>
          <w:lang w:val="en-GB"/>
        </w:rPr>
        <w:t xml:space="preserve"> </w:t>
      </w:r>
      <w:r w:rsidR="005101A6" w:rsidRPr="00744805">
        <w:rPr>
          <w:rFonts w:eastAsia="Yu Gothic Light" w:cs="Segoe UI"/>
          <w:lang w:val="en-GB"/>
        </w:rPr>
        <w:t xml:space="preserve">shows the national death count and </w:t>
      </w:r>
      <w:r w:rsidR="00512911" w:rsidRPr="00744805">
        <w:rPr>
          <w:rFonts w:eastAsia="Yu Gothic Light" w:cs="Segoe UI"/>
          <w:lang w:val="en-GB"/>
        </w:rPr>
        <w:t xml:space="preserve">the </w:t>
      </w:r>
      <w:r w:rsidR="005101A6" w:rsidRPr="00744805">
        <w:rPr>
          <w:rFonts w:eastAsia="Yu Gothic Light" w:cs="Segoe UI"/>
          <w:lang w:val="en-GB"/>
        </w:rPr>
        <w:t>modelled scenario which assumed no new variant.</w:t>
      </w:r>
    </w:p>
    <w:p w14:paraId="00EE7A0B" w14:textId="77777777" w:rsidR="00700CDD" w:rsidRPr="00744805" w:rsidRDefault="00700CDD" w:rsidP="00700CDD">
      <w:pPr>
        <w:rPr>
          <w:lang w:val="en-GB"/>
        </w:rPr>
      </w:pPr>
    </w:p>
    <w:p w14:paraId="0027F45F" w14:textId="3DC8E45A" w:rsidR="007A06A0" w:rsidRPr="00744805" w:rsidRDefault="00E46DC8" w:rsidP="00E8770C">
      <w:pPr>
        <w:pStyle w:val="Caption"/>
        <w:spacing w:after="120"/>
        <w:rPr>
          <w:b/>
          <w:sz w:val="21"/>
          <w:szCs w:val="21"/>
          <w:lang w:val="en-GB"/>
        </w:rPr>
      </w:pPr>
      <w:bookmarkStart w:id="74" w:name="_Ref114834104"/>
      <w:bookmarkStart w:id="75" w:name="_Toc119658641"/>
      <w:bookmarkStart w:id="76" w:name="_Toc120268409"/>
      <w:r w:rsidRPr="00744805">
        <w:rPr>
          <w:b/>
          <w:sz w:val="21"/>
          <w:szCs w:val="21"/>
          <w:lang w:val="en-GB"/>
        </w:rPr>
        <w:lastRenderedPageBreak/>
        <w:t xml:space="preserve">Figure </w:t>
      </w:r>
      <w:r w:rsidRPr="00744805">
        <w:rPr>
          <w:b/>
          <w:sz w:val="21"/>
          <w:szCs w:val="21"/>
          <w:lang w:val="en-GB"/>
        </w:rPr>
        <w:fldChar w:fldCharType="begin"/>
      </w:r>
      <w:r w:rsidRPr="00744805">
        <w:rPr>
          <w:b/>
          <w:sz w:val="21"/>
          <w:szCs w:val="21"/>
          <w:lang w:val="en-GB"/>
        </w:rPr>
        <w:instrText xml:space="preserve"> SEQ Figure \* ARABIC </w:instrText>
      </w:r>
      <w:r w:rsidRPr="00744805">
        <w:rPr>
          <w:b/>
          <w:sz w:val="21"/>
          <w:szCs w:val="21"/>
          <w:lang w:val="en-GB"/>
        </w:rPr>
        <w:fldChar w:fldCharType="separate"/>
      </w:r>
      <w:r w:rsidR="00765E72">
        <w:rPr>
          <w:b/>
          <w:noProof/>
          <w:sz w:val="21"/>
          <w:szCs w:val="21"/>
          <w:lang w:val="en-GB"/>
        </w:rPr>
        <w:t>9</w:t>
      </w:r>
      <w:r w:rsidRPr="00744805">
        <w:rPr>
          <w:b/>
          <w:sz w:val="21"/>
          <w:szCs w:val="21"/>
          <w:lang w:val="en-GB"/>
        </w:rPr>
        <w:fldChar w:fldCharType="end"/>
      </w:r>
      <w:bookmarkEnd w:id="70"/>
      <w:bookmarkEnd w:id="74"/>
      <w:r w:rsidR="0012215D" w:rsidRPr="00744805">
        <w:rPr>
          <w:b/>
          <w:sz w:val="21"/>
          <w:szCs w:val="21"/>
          <w:lang w:val="en-GB"/>
        </w:rPr>
        <w:t>: National weekly death counts by cause of death</w:t>
      </w:r>
      <w:r w:rsidR="0012215D" w:rsidRPr="00744805">
        <w:rPr>
          <w:rStyle w:val="FootnoteReference"/>
          <w:b/>
          <w:sz w:val="21"/>
          <w:szCs w:val="21"/>
          <w:lang w:val="en-GB"/>
        </w:rPr>
        <w:footnoteReference w:id="10"/>
      </w:r>
      <w:r w:rsidR="0012215D" w:rsidRPr="00744805">
        <w:rPr>
          <w:b/>
          <w:sz w:val="21"/>
          <w:szCs w:val="21"/>
          <w:lang w:val="en-GB"/>
        </w:rPr>
        <w:t xml:space="preserve">, </w:t>
      </w:r>
      <w:r w:rsidR="00504239" w:rsidRPr="00744805">
        <w:rPr>
          <w:b/>
          <w:sz w:val="21"/>
          <w:szCs w:val="21"/>
          <w:lang w:val="en-GB"/>
        </w:rPr>
        <w:t xml:space="preserve">01 January </w:t>
      </w:r>
      <w:r w:rsidR="0012215D" w:rsidRPr="00744805">
        <w:rPr>
          <w:b/>
          <w:sz w:val="21"/>
          <w:szCs w:val="21"/>
          <w:lang w:val="en-GB"/>
        </w:rPr>
        <w:t xml:space="preserve">to </w:t>
      </w:r>
      <w:r w:rsidR="00B27C23" w:rsidRPr="00744805">
        <w:rPr>
          <w:b/>
          <w:sz w:val="21"/>
          <w:szCs w:val="21"/>
          <w:lang w:val="en-GB"/>
        </w:rPr>
        <w:t>20</w:t>
      </w:r>
      <w:r w:rsidR="00E7088F" w:rsidRPr="00744805">
        <w:rPr>
          <w:b/>
          <w:sz w:val="21"/>
          <w:szCs w:val="21"/>
          <w:lang w:val="en-GB"/>
        </w:rPr>
        <w:t xml:space="preserve"> November</w:t>
      </w:r>
      <w:r w:rsidR="0012215D" w:rsidRPr="00744805">
        <w:rPr>
          <w:b/>
          <w:sz w:val="21"/>
          <w:szCs w:val="21"/>
          <w:lang w:val="en-GB"/>
        </w:rPr>
        <w:t xml:space="preserve"> 2022</w:t>
      </w:r>
      <w:bookmarkEnd w:id="71"/>
      <w:bookmarkEnd w:id="72"/>
      <w:bookmarkEnd w:id="73"/>
      <w:bookmarkEnd w:id="75"/>
      <w:bookmarkEnd w:id="76"/>
    </w:p>
    <w:p w14:paraId="6B3BEA30" w14:textId="77777777" w:rsidR="0012215D" w:rsidRPr="00744805" w:rsidRDefault="002B49FE" w:rsidP="0082500F">
      <w:pPr>
        <w:rPr>
          <w:rFonts w:cs="Segoe UI"/>
          <w:b/>
          <w:lang w:val="en-GB"/>
        </w:rPr>
      </w:pPr>
      <w:r w:rsidRPr="00744805">
        <w:rPr>
          <w:rFonts w:cs="Segoe UI"/>
          <w:b/>
          <w:bCs/>
          <w:noProof/>
          <w:lang w:val="en-GB"/>
        </w:rPr>
        <w:drawing>
          <wp:inline distT="0" distB="0" distL="0" distR="0" wp14:anchorId="4621C361" wp14:editId="149DC129">
            <wp:extent cx="4808877" cy="339520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13285" cy="3398319"/>
                    </a:xfrm>
                    <a:prstGeom prst="rect">
                      <a:avLst/>
                    </a:prstGeom>
                  </pic:spPr>
                </pic:pic>
              </a:graphicData>
            </a:graphic>
          </wp:inline>
        </w:drawing>
      </w:r>
    </w:p>
    <w:p w14:paraId="0C064B7C" w14:textId="2F95C138" w:rsidR="00205F68" w:rsidRPr="00744805" w:rsidRDefault="00205F68" w:rsidP="00E8770C">
      <w:pPr>
        <w:spacing w:before="60" w:after="60"/>
        <w:rPr>
          <w:rFonts w:eastAsia="Calibri" w:cs="Segoe UI"/>
          <w:sz w:val="17"/>
          <w:szCs w:val="17"/>
          <w:lang w:val="en-GB"/>
        </w:rPr>
      </w:pPr>
      <w:r w:rsidRPr="00744805">
        <w:rPr>
          <w:rFonts w:eastAsia="Calibri" w:cs="Segoe UI"/>
          <w:sz w:val="17"/>
          <w:szCs w:val="17"/>
          <w:lang w:val="en-GB"/>
        </w:rPr>
        <w:t>Source: Ministry of Health</w:t>
      </w:r>
      <w:r w:rsidR="00C90191" w:rsidRPr="00744805">
        <w:rPr>
          <w:rFonts w:eastAsia="Calibri" w:cs="Segoe UI"/>
          <w:sz w:val="17"/>
          <w:szCs w:val="17"/>
          <w:lang w:val="en-GB"/>
        </w:rPr>
        <w:t xml:space="preserve">, </w:t>
      </w:r>
      <w:r w:rsidR="00B27C23" w:rsidRPr="00744805">
        <w:rPr>
          <w:rFonts w:eastAsia="Calibri" w:cs="Segoe UI"/>
          <w:sz w:val="17"/>
          <w:szCs w:val="17"/>
          <w:lang w:val="en-GB"/>
        </w:rPr>
        <w:t>20</w:t>
      </w:r>
      <w:r w:rsidR="00E7088F" w:rsidRPr="00744805">
        <w:rPr>
          <w:rFonts w:eastAsia="Calibri" w:cs="Segoe UI"/>
          <w:sz w:val="17"/>
          <w:szCs w:val="17"/>
          <w:lang w:val="en-GB"/>
        </w:rPr>
        <w:t xml:space="preserve"> November</w:t>
      </w:r>
      <w:r w:rsidR="00C90191" w:rsidRPr="00744805">
        <w:rPr>
          <w:rFonts w:eastAsia="Calibri" w:cs="Segoe UI"/>
          <w:sz w:val="17"/>
          <w:szCs w:val="17"/>
          <w:lang w:val="en-GB"/>
        </w:rPr>
        <w:t xml:space="preserve"> 2022</w:t>
      </w:r>
    </w:p>
    <w:p w14:paraId="3B9A93DA" w14:textId="77777777" w:rsidR="00E35EBD" w:rsidRPr="00744805" w:rsidRDefault="00E35EBD" w:rsidP="00E8770C">
      <w:pPr>
        <w:spacing w:before="60" w:after="60"/>
        <w:rPr>
          <w:rFonts w:eastAsia="Calibri" w:cs="Segoe UI"/>
          <w:sz w:val="17"/>
          <w:szCs w:val="17"/>
          <w:lang w:val="en-GB"/>
        </w:rPr>
      </w:pPr>
    </w:p>
    <w:p w14:paraId="65626FDF" w14:textId="10CA48AA" w:rsidR="00433FD4" w:rsidRPr="00744805" w:rsidRDefault="00433FD4" w:rsidP="00E8770C">
      <w:pPr>
        <w:pStyle w:val="Caption"/>
        <w:spacing w:after="120"/>
        <w:rPr>
          <w:b/>
          <w:sz w:val="21"/>
          <w:szCs w:val="21"/>
        </w:rPr>
      </w:pPr>
      <w:bookmarkStart w:id="77" w:name="_Ref114754371"/>
      <w:bookmarkStart w:id="78" w:name="_Toc119658642"/>
      <w:bookmarkStart w:id="79" w:name="_Toc120268410"/>
      <w:r w:rsidRPr="00744805">
        <w:rPr>
          <w:b/>
          <w:sz w:val="21"/>
          <w:szCs w:val="21"/>
        </w:rPr>
        <w:t xml:space="preserve">Figure </w:t>
      </w:r>
      <w:r w:rsidRPr="00744805">
        <w:rPr>
          <w:b/>
          <w:sz w:val="21"/>
          <w:szCs w:val="21"/>
        </w:rPr>
        <w:fldChar w:fldCharType="begin"/>
      </w:r>
      <w:r w:rsidRPr="00744805">
        <w:rPr>
          <w:b/>
          <w:sz w:val="21"/>
          <w:szCs w:val="21"/>
        </w:rPr>
        <w:instrText xml:space="preserve"> SEQ Figure \* ARABIC </w:instrText>
      </w:r>
      <w:r w:rsidRPr="00744805">
        <w:rPr>
          <w:b/>
          <w:sz w:val="21"/>
          <w:szCs w:val="21"/>
        </w:rPr>
        <w:fldChar w:fldCharType="separate"/>
      </w:r>
      <w:r w:rsidR="00765E72">
        <w:rPr>
          <w:b/>
          <w:noProof/>
          <w:sz w:val="21"/>
          <w:szCs w:val="21"/>
        </w:rPr>
        <w:t>10</w:t>
      </w:r>
      <w:r w:rsidRPr="00744805">
        <w:rPr>
          <w:b/>
          <w:sz w:val="21"/>
          <w:szCs w:val="21"/>
        </w:rPr>
        <w:fldChar w:fldCharType="end"/>
      </w:r>
      <w:bookmarkEnd w:id="77"/>
      <w:r w:rsidRPr="00744805">
        <w:rPr>
          <w:b/>
          <w:sz w:val="21"/>
          <w:szCs w:val="21"/>
        </w:rPr>
        <w:t>:</w:t>
      </w:r>
      <w:r w:rsidRPr="00744805">
        <w:rPr>
          <w:b/>
          <w:sz w:val="21"/>
          <w:szCs w:val="21"/>
          <w:lang w:val="en-GB"/>
        </w:rPr>
        <w:t xml:space="preserve"> </w:t>
      </w:r>
      <w:bookmarkStart w:id="80" w:name="_Ref114754364"/>
      <w:r w:rsidRPr="00744805">
        <w:rPr>
          <w:b/>
          <w:sz w:val="21"/>
          <w:szCs w:val="21"/>
          <w:lang w:val="en-GB"/>
        </w:rPr>
        <w:t>COVID-19 Modelling Aotearoa death count compared with national observed deaths</w:t>
      </w:r>
      <w:bookmarkEnd w:id="80"/>
      <w:r w:rsidR="452700FE" w:rsidRPr="00744805">
        <w:rPr>
          <w:b/>
          <w:sz w:val="21"/>
          <w:szCs w:val="21"/>
          <w:lang w:val="en-GB"/>
        </w:rPr>
        <w:t xml:space="preserve"> attributed to COVID-19</w:t>
      </w:r>
      <w:bookmarkEnd w:id="78"/>
      <w:bookmarkEnd w:id="79"/>
      <w:r w:rsidR="00EF42C0" w:rsidRPr="00744805">
        <w:rPr>
          <w:b/>
          <w:sz w:val="21"/>
          <w:szCs w:val="21"/>
          <w:lang w:val="en-GB"/>
        </w:rPr>
        <w:t xml:space="preserve"> </w:t>
      </w:r>
    </w:p>
    <w:p w14:paraId="652F4D69" w14:textId="5B98D0BB" w:rsidR="00E8770C" w:rsidRPr="00744805" w:rsidRDefault="22170C41" w:rsidP="00A642BC">
      <w:r w:rsidRPr="00744805">
        <w:rPr>
          <w:noProof/>
        </w:rPr>
        <w:drawing>
          <wp:inline distT="0" distB="0" distL="0" distR="0" wp14:anchorId="7D207DB5" wp14:editId="002898C1">
            <wp:extent cx="4807212" cy="3111395"/>
            <wp:effectExtent l="0" t="0" r="0" b="0"/>
            <wp:docPr id="1953099380" name="Picture 195309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99380" name="Picture 195309938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07212" cy="3111395"/>
                    </a:xfrm>
                    <a:prstGeom prst="rect">
                      <a:avLst/>
                    </a:prstGeom>
                  </pic:spPr>
                </pic:pic>
              </a:graphicData>
            </a:graphic>
          </wp:inline>
        </w:drawing>
      </w:r>
      <w:bookmarkStart w:id="81" w:name="_Toc114216102"/>
      <w:bookmarkStart w:id="82" w:name="_Toc114649467"/>
    </w:p>
    <w:p w14:paraId="05FD65C8" w14:textId="53C63DFA" w:rsidR="008C183B" w:rsidRPr="00744805" w:rsidRDefault="008C183B" w:rsidP="006102C4">
      <w:pPr>
        <w:rPr>
          <w:rStyle w:val="normaltextrun"/>
          <w:sz w:val="17"/>
          <w:szCs w:val="17"/>
          <w:lang w:val="en-GB"/>
        </w:rPr>
      </w:pPr>
      <w:r w:rsidRPr="00744805">
        <w:rPr>
          <w:rStyle w:val="normaltextrun"/>
          <w:sz w:val="17"/>
          <w:szCs w:val="17"/>
          <w:lang w:val="en-GB"/>
        </w:rPr>
        <w:t xml:space="preserve">Sources: </w:t>
      </w:r>
      <w:r w:rsidR="61F84FFE" w:rsidRPr="00744805">
        <w:rPr>
          <w:rStyle w:val="normaltextrun"/>
          <w:sz w:val="17"/>
          <w:szCs w:val="17"/>
          <w:lang w:val="en-GB"/>
        </w:rPr>
        <w:t xml:space="preserve">COVID-19 Modelling Aotearoa, ordinary differential equation model, </w:t>
      </w:r>
      <w:r w:rsidR="0002156C" w:rsidRPr="00744805">
        <w:rPr>
          <w:rStyle w:val="normaltextrun"/>
          <w:sz w:val="17"/>
          <w:szCs w:val="17"/>
          <w:lang w:val="en-GB"/>
        </w:rPr>
        <w:t>October</w:t>
      </w:r>
      <w:r w:rsidR="61F84FFE" w:rsidRPr="00744805">
        <w:rPr>
          <w:rStyle w:val="normaltextrun"/>
          <w:sz w:val="17"/>
          <w:szCs w:val="17"/>
          <w:lang w:val="en-GB"/>
        </w:rPr>
        <w:t xml:space="preserve"> 2022, and Ministry of Health reported attributed deaths</w:t>
      </w:r>
      <w:r w:rsidRPr="00744805">
        <w:rPr>
          <w:rStyle w:val="normaltextrun"/>
          <w:sz w:val="17"/>
          <w:szCs w:val="17"/>
          <w:lang w:val="en-GB"/>
        </w:rPr>
        <w:t xml:space="preserve"> data </w:t>
      </w:r>
      <w:r w:rsidR="00C12674" w:rsidRPr="00744805">
        <w:rPr>
          <w:rStyle w:val="normaltextrun"/>
          <w:sz w:val="17"/>
          <w:szCs w:val="17"/>
          <w:lang w:val="en-GB"/>
        </w:rPr>
        <w:t>13</w:t>
      </w:r>
      <w:r w:rsidR="00D336F5" w:rsidRPr="00744805">
        <w:rPr>
          <w:rStyle w:val="normaltextrun"/>
          <w:sz w:val="17"/>
          <w:szCs w:val="17"/>
          <w:lang w:val="en-GB"/>
        </w:rPr>
        <w:t xml:space="preserve"> November</w:t>
      </w:r>
      <w:r w:rsidRPr="00744805">
        <w:rPr>
          <w:rStyle w:val="normaltextrun"/>
          <w:sz w:val="17"/>
          <w:szCs w:val="17"/>
          <w:lang w:val="en-GB"/>
        </w:rPr>
        <w:t xml:space="preserve"> 2022</w:t>
      </w:r>
    </w:p>
    <w:p w14:paraId="01494B3E" w14:textId="77777777" w:rsidR="002D228E" w:rsidRPr="00744805" w:rsidRDefault="002D228E" w:rsidP="006102C4">
      <w:pPr>
        <w:rPr>
          <w:rStyle w:val="normaltextrun"/>
          <w:sz w:val="17"/>
          <w:szCs w:val="17"/>
          <w:lang w:val="en-GB"/>
        </w:rPr>
      </w:pPr>
    </w:p>
    <w:p w14:paraId="6459EB89" w14:textId="77777777" w:rsidR="00F00607" w:rsidRPr="00744805" w:rsidRDefault="00F00607" w:rsidP="002D228E">
      <w:pPr>
        <w:pStyle w:val="Caption"/>
        <w:rPr>
          <w:b/>
          <w:sz w:val="21"/>
          <w:szCs w:val="21"/>
          <w:lang w:val="en-GB"/>
        </w:rPr>
      </w:pPr>
      <w:bookmarkStart w:id="83" w:name="_Ref120086860"/>
    </w:p>
    <w:p w14:paraId="5CBA8C93" w14:textId="60990418" w:rsidR="00866DAC" w:rsidRPr="00744805" w:rsidRDefault="002D228E" w:rsidP="002D228E">
      <w:pPr>
        <w:pStyle w:val="Caption"/>
        <w:rPr>
          <w:rStyle w:val="normaltextrun"/>
          <w:sz w:val="17"/>
          <w:szCs w:val="17"/>
          <w:lang w:val="en-GB"/>
        </w:rPr>
      </w:pPr>
      <w:bookmarkStart w:id="84" w:name="_Toc120268411"/>
      <w:r w:rsidRPr="00744805">
        <w:rPr>
          <w:b/>
          <w:sz w:val="21"/>
          <w:szCs w:val="21"/>
          <w:lang w:val="en-GB"/>
        </w:rPr>
        <w:lastRenderedPageBreak/>
        <w:t xml:space="preserve">Figure </w:t>
      </w:r>
      <w:r w:rsidRPr="00744805">
        <w:rPr>
          <w:b/>
          <w:sz w:val="21"/>
          <w:szCs w:val="21"/>
          <w:lang w:val="en-GB"/>
        </w:rPr>
        <w:fldChar w:fldCharType="begin"/>
      </w:r>
      <w:r w:rsidRPr="00744805">
        <w:rPr>
          <w:b/>
          <w:sz w:val="21"/>
          <w:szCs w:val="21"/>
          <w:lang w:val="en-GB"/>
        </w:rPr>
        <w:instrText xml:space="preserve"> SEQ Figure \* ARABIC </w:instrText>
      </w:r>
      <w:r w:rsidRPr="00744805">
        <w:rPr>
          <w:b/>
          <w:sz w:val="21"/>
          <w:szCs w:val="21"/>
          <w:lang w:val="en-GB"/>
        </w:rPr>
        <w:fldChar w:fldCharType="separate"/>
      </w:r>
      <w:r w:rsidR="00765E72">
        <w:rPr>
          <w:b/>
          <w:noProof/>
          <w:sz w:val="21"/>
          <w:szCs w:val="21"/>
          <w:lang w:val="en-GB"/>
        </w:rPr>
        <w:t>11</w:t>
      </w:r>
      <w:r w:rsidRPr="00744805">
        <w:rPr>
          <w:b/>
          <w:sz w:val="21"/>
          <w:szCs w:val="21"/>
          <w:lang w:val="en-GB"/>
        </w:rPr>
        <w:fldChar w:fldCharType="end"/>
      </w:r>
      <w:bookmarkEnd w:id="83"/>
      <w:r w:rsidRPr="00744805">
        <w:rPr>
          <w:b/>
          <w:sz w:val="21"/>
          <w:szCs w:val="21"/>
          <w:lang w:val="en-GB"/>
        </w:rPr>
        <w:t>:</w:t>
      </w:r>
      <w:r w:rsidRPr="00744805">
        <w:t xml:space="preserve"> </w:t>
      </w:r>
      <w:r w:rsidRPr="00744805">
        <w:rPr>
          <w:b/>
          <w:sz w:val="21"/>
          <w:szCs w:val="21"/>
          <w:lang w:val="en-GB"/>
        </w:rPr>
        <w:t>COVID-19 Modelling Aotearoa death count compared with national observed deaths attributed to COVID-19</w:t>
      </w:r>
      <w:bookmarkEnd w:id="84"/>
    </w:p>
    <w:p w14:paraId="0636BCBA" w14:textId="77777777" w:rsidR="00866DAC" w:rsidRPr="00744805" w:rsidRDefault="00866DAC" w:rsidP="006102C4">
      <w:pPr>
        <w:rPr>
          <w:rStyle w:val="normaltextrun"/>
          <w:sz w:val="17"/>
          <w:szCs w:val="17"/>
          <w:lang w:val="en-GB"/>
        </w:rPr>
      </w:pPr>
    </w:p>
    <w:p w14:paraId="2A207286" w14:textId="01E44313" w:rsidR="00866DAC" w:rsidRPr="00744805" w:rsidRDefault="002D228E" w:rsidP="006102C4">
      <w:pPr>
        <w:rPr>
          <w:rStyle w:val="normaltextrun"/>
          <w:sz w:val="17"/>
          <w:szCs w:val="17"/>
          <w:lang w:val="en-GB"/>
        </w:rPr>
      </w:pPr>
      <w:r w:rsidRPr="00744805">
        <w:rPr>
          <w:noProof/>
        </w:rPr>
        <w:drawing>
          <wp:inline distT="0" distB="0" distL="0" distR="0" wp14:anchorId="2CEDEC5F" wp14:editId="2768274E">
            <wp:extent cx="4564048" cy="2954009"/>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3476" cy="2960111"/>
                    </a:xfrm>
                    <a:prstGeom prst="rect">
                      <a:avLst/>
                    </a:prstGeom>
                  </pic:spPr>
                </pic:pic>
              </a:graphicData>
            </a:graphic>
          </wp:inline>
        </w:drawing>
      </w:r>
    </w:p>
    <w:p w14:paraId="5814CF6D" w14:textId="5330E284" w:rsidR="002D228E" w:rsidRPr="00744805" w:rsidRDefault="002D228E" w:rsidP="002D228E">
      <w:pPr>
        <w:rPr>
          <w:rStyle w:val="normaltextrun"/>
          <w:sz w:val="17"/>
          <w:szCs w:val="17"/>
          <w:lang w:val="en-GB"/>
        </w:rPr>
      </w:pPr>
      <w:r w:rsidRPr="00744805">
        <w:rPr>
          <w:rStyle w:val="normaltextrun"/>
          <w:sz w:val="17"/>
          <w:szCs w:val="17"/>
          <w:lang w:val="en-GB"/>
        </w:rPr>
        <w:t>Sources: COVID-19 Modelling Aotearoa, ordinary differential equation model, October 2022, and Ministry of Health reported attributed deaths data 13 November 2022</w:t>
      </w:r>
    </w:p>
    <w:p w14:paraId="324430D1" w14:textId="77777777" w:rsidR="00866DAC" w:rsidRPr="00744805" w:rsidRDefault="00866DAC" w:rsidP="006102C4">
      <w:pPr>
        <w:rPr>
          <w:rStyle w:val="normaltextrun"/>
          <w:sz w:val="17"/>
          <w:szCs w:val="17"/>
          <w:lang w:val="en-GB"/>
        </w:rPr>
      </w:pPr>
    </w:p>
    <w:p w14:paraId="371D7F28" w14:textId="77777777" w:rsidR="00866DAC" w:rsidRPr="00744805" w:rsidRDefault="00866DAC" w:rsidP="006102C4">
      <w:pPr>
        <w:rPr>
          <w:rStyle w:val="normaltextrun"/>
          <w:sz w:val="17"/>
          <w:szCs w:val="17"/>
          <w:lang w:val="en-GB"/>
        </w:rPr>
      </w:pPr>
    </w:p>
    <w:p w14:paraId="6F388468" w14:textId="77777777" w:rsidR="00F00607" w:rsidRPr="00744805" w:rsidRDefault="00F00607" w:rsidP="006102C4">
      <w:pPr>
        <w:rPr>
          <w:rStyle w:val="normaltextrun"/>
          <w:sz w:val="17"/>
          <w:szCs w:val="17"/>
          <w:lang w:val="en-GB"/>
        </w:rPr>
      </w:pPr>
    </w:p>
    <w:p w14:paraId="4DCE98C9" w14:textId="77777777" w:rsidR="00F00607" w:rsidRPr="00744805" w:rsidRDefault="00F00607" w:rsidP="006102C4">
      <w:pPr>
        <w:rPr>
          <w:rStyle w:val="normaltextrun"/>
          <w:sz w:val="17"/>
          <w:szCs w:val="17"/>
          <w:lang w:val="en-GB"/>
        </w:rPr>
      </w:pPr>
    </w:p>
    <w:p w14:paraId="5FBA4625" w14:textId="77777777" w:rsidR="00F00607" w:rsidRPr="00744805" w:rsidRDefault="00F00607" w:rsidP="006102C4">
      <w:pPr>
        <w:rPr>
          <w:rStyle w:val="normaltextrun"/>
          <w:sz w:val="17"/>
          <w:szCs w:val="17"/>
          <w:lang w:val="en-GB"/>
        </w:rPr>
      </w:pPr>
    </w:p>
    <w:p w14:paraId="5BA94A38" w14:textId="77777777" w:rsidR="00F00607" w:rsidRPr="00744805" w:rsidRDefault="00F00607" w:rsidP="006102C4">
      <w:pPr>
        <w:rPr>
          <w:rStyle w:val="normaltextrun"/>
          <w:sz w:val="17"/>
          <w:szCs w:val="17"/>
          <w:lang w:val="en-GB"/>
        </w:rPr>
      </w:pPr>
    </w:p>
    <w:p w14:paraId="5455B00E" w14:textId="77777777" w:rsidR="00F00607" w:rsidRPr="00744805" w:rsidRDefault="00F00607" w:rsidP="006102C4">
      <w:pPr>
        <w:rPr>
          <w:rStyle w:val="normaltextrun"/>
          <w:sz w:val="17"/>
          <w:szCs w:val="17"/>
          <w:lang w:val="en-GB"/>
        </w:rPr>
      </w:pPr>
    </w:p>
    <w:p w14:paraId="01ED7608" w14:textId="77777777" w:rsidR="00F00607" w:rsidRPr="00744805" w:rsidRDefault="00F00607" w:rsidP="006102C4">
      <w:pPr>
        <w:rPr>
          <w:rStyle w:val="normaltextrun"/>
          <w:sz w:val="17"/>
          <w:szCs w:val="17"/>
          <w:lang w:val="en-GB"/>
        </w:rPr>
      </w:pPr>
    </w:p>
    <w:p w14:paraId="198BD9D5" w14:textId="77777777" w:rsidR="00F00607" w:rsidRPr="00744805" w:rsidRDefault="00F00607" w:rsidP="006102C4">
      <w:pPr>
        <w:rPr>
          <w:rStyle w:val="normaltextrun"/>
          <w:sz w:val="17"/>
          <w:szCs w:val="17"/>
          <w:lang w:val="en-GB"/>
        </w:rPr>
      </w:pPr>
    </w:p>
    <w:p w14:paraId="5A24C10D" w14:textId="77777777" w:rsidR="00F00607" w:rsidRPr="00744805" w:rsidRDefault="00F00607" w:rsidP="006102C4">
      <w:pPr>
        <w:rPr>
          <w:rStyle w:val="normaltextrun"/>
          <w:sz w:val="17"/>
          <w:szCs w:val="17"/>
          <w:lang w:val="en-GB"/>
        </w:rPr>
      </w:pPr>
    </w:p>
    <w:p w14:paraId="20A4C037" w14:textId="77777777" w:rsidR="007D6C68" w:rsidRPr="00744805" w:rsidRDefault="007D6C68" w:rsidP="006102C4">
      <w:pPr>
        <w:rPr>
          <w:rStyle w:val="normaltextrun"/>
          <w:sz w:val="17"/>
          <w:szCs w:val="17"/>
          <w:lang w:val="en-GB"/>
        </w:rPr>
      </w:pPr>
    </w:p>
    <w:p w14:paraId="7A742758" w14:textId="77777777" w:rsidR="007D6C68" w:rsidRPr="00744805" w:rsidRDefault="007D6C68" w:rsidP="006102C4">
      <w:pPr>
        <w:rPr>
          <w:rStyle w:val="normaltextrun"/>
          <w:sz w:val="17"/>
          <w:szCs w:val="17"/>
          <w:lang w:val="en-GB"/>
        </w:rPr>
      </w:pPr>
    </w:p>
    <w:p w14:paraId="5896C1F5" w14:textId="77777777" w:rsidR="007D6C68" w:rsidRPr="00744805" w:rsidRDefault="007D6C68" w:rsidP="006102C4">
      <w:pPr>
        <w:rPr>
          <w:rStyle w:val="normaltextrun"/>
          <w:sz w:val="17"/>
          <w:szCs w:val="17"/>
          <w:lang w:val="en-GB"/>
        </w:rPr>
      </w:pPr>
    </w:p>
    <w:p w14:paraId="18E26EA1" w14:textId="77777777" w:rsidR="007D6C68" w:rsidRPr="00744805" w:rsidRDefault="007D6C68" w:rsidP="006102C4">
      <w:pPr>
        <w:rPr>
          <w:rStyle w:val="normaltextrun"/>
          <w:sz w:val="17"/>
          <w:szCs w:val="17"/>
          <w:lang w:val="en-GB"/>
        </w:rPr>
      </w:pPr>
    </w:p>
    <w:p w14:paraId="04A7B407" w14:textId="77777777" w:rsidR="007D6C68" w:rsidRPr="00744805" w:rsidRDefault="007D6C68" w:rsidP="006102C4">
      <w:pPr>
        <w:rPr>
          <w:rStyle w:val="normaltextrun"/>
          <w:sz w:val="17"/>
          <w:szCs w:val="17"/>
          <w:lang w:val="en-GB"/>
        </w:rPr>
      </w:pPr>
    </w:p>
    <w:p w14:paraId="097E9A22" w14:textId="77777777" w:rsidR="007D6C68" w:rsidRPr="00744805" w:rsidRDefault="007D6C68" w:rsidP="006102C4">
      <w:pPr>
        <w:rPr>
          <w:rStyle w:val="normaltextrun"/>
          <w:sz w:val="17"/>
          <w:szCs w:val="17"/>
          <w:lang w:val="en-GB"/>
        </w:rPr>
      </w:pPr>
    </w:p>
    <w:p w14:paraId="25E6C7E5" w14:textId="77777777" w:rsidR="007D6C68" w:rsidRPr="00744805" w:rsidRDefault="007D6C68" w:rsidP="006102C4">
      <w:pPr>
        <w:rPr>
          <w:rStyle w:val="normaltextrun"/>
          <w:sz w:val="17"/>
          <w:szCs w:val="17"/>
          <w:lang w:val="en-GB"/>
        </w:rPr>
      </w:pPr>
    </w:p>
    <w:p w14:paraId="0382E6E2" w14:textId="77777777" w:rsidR="007D6C68" w:rsidRPr="00744805" w:rsidRDefault="007D6C68" w:rsidP="006102C4">
      <w:pPr>
        <w:rPr>
          <w:rStyle w:val="normaltextrun"/>
          <w:sz w:val="17"/>
          <w:szCs w:val="17"/>
          <w:lang w:val="en-GB"/>
        </w:rPr>
      </w:pPr>
    </w:p>
    <w:p w14:paraId="3D99254A" w14:textId="77777777" w:rsidR="007D6C68" w:rsidRPr="00744805" w:rsidRDefault="007D6C68" w:rsidP="006102C4">
      <w:pPr>
        <w:rPr>
          <w:rStyle w:val="normaltextrun"/>
          <w:sz w:val="17"/>
          <w:szCs w:val="17"/>
          <w:lang w:val="en-GB"/>
        </w:rPr>
      </w:pPr>
    </w:p>
    <w:p w14:paraId="22BC545F" w14:textId="77777777" w:rsidR="007D6C68" w:rsidRPr="00744805" w:rsidRDefault="007D6C68" w:rsidP="006102C4">
      <w:pPr>
        <w:rPr>
          <w:rStyle w:val="normaltextrun"/>
          <w:sz w:val="17"/>
          <w:szCs w:val="17"/>
          <w:lang w:val="en-GB"/>
        </w:rPr>
      </w:pPr>
    </w:p>
    <w:p w14:paraId="0CFB2BB1" w14:textId="77777777" w:rsidR="007D6C68" w:rsidRPr="00744805" w:rsidRDefault="007D6C68" w:rsidP="006102C4">
      <w:pPr>
        <w:rPr>
          <w:rStyle w:val="normaltextrun"/>
          <w:sz w:val="17"/>
          <w:szCs w:val="17"/>
          <w:lang w:val="en-GB"/>
        </w:rPr>
      </w:pPr>
    </w:p>
    <w:p w14:paraId="086F1741" w14:textId="77777777" w:rsidR="007D6C68" w:rsidRPr="00744805" w:rsidRDefault="007D6C68" w:rsidP="006102C4">
      <w:pPr>
        <w:rPr>
          <w:rStyle w:val="normaltextrun"/>
          <w:sz w:val="17"/>
          <w:szCs w:val="17"/>
          <w:lang w:val="en-GB"/>
        </w:rPr>
      </w:pPr>
    </w:p>
    <w:p w14:paraId="11154ED6" w14:textId="77777777" w:rsidR="007D6C68" w:rsidRPr="00744805" w:rsidRDefault="007D6C68" w:rsidP="006102C4">
      <w:pPr>
        <w:rPr>
          <w:rStyle w:val="normaltextrun"/>
          <w:sz w:val="17"/>
          <w:szCs w:val="17"/>
          <w:lang w:val="en-GB"/>
        </w:rPr>
      </w:pPr>
    </w:p>
    <w:p w14:paraId="0014F6D5" w14:textId="77777777" w:rsidR="007D6C68" w:rsidRPr="00744805" w:rsidRDefault="007D6C68" w:rsidP="006102C4">
      <w:pPr>
        <w:rPr>
          <w:rStyle w:val="normaltextrun"/>
          <w:sz w:val="17"/>
          <w:szCs w:val="17"/>
          <w:lang w:val="en-GB"/>
        </w:rPr>
      </w:pPr>
    </w:p>
    <w:p w14:paraId="681C2F9A" w14:textId="77777777" w:rsidR="007D6C68" w:rsidRPr="00744805" w:rsidRDefault="007D6C68" w:rsidP="006102C4">
      <w:pPr>
        <w:rPr>
          <w:rStyle w:val="normaltextrun"/>
          <w:sz w:val="17"/>
          <w:szCs w:val="17"/>
          <w:lang w:val="en-GB"/>
        </w:rPr>
      </w:pPr>
    </w:p>
    <w:p w14:paraId="73AE8D50" w14:textId="77777777" w:rsidR="007D6C68" w:rsidRPr="00744805" w:rsidRDefault="007D6C68" w:rsidP="006102C4">
      <w:pPr>
        <w:rPr>
          <w:rStyle w:val="normaltextrun"/>
          <w:sz w:val="17"/>
          <w:szCs w:val="17"/>
          <w:lang w:val="en-GB"/>
        </w:rPr>
      </w:pPr>
    </w:p>
    <w:p w14:paraId="59BC7A0D" w14:textId="77777777" w:rsidR="007D6C68" w:rsidRPr="00744805" w:rsidRDefault="007D6C68" w:rsidP="006102C4">
      <w:pPr>
        <w:rPr>
          <w:rStyle w:val="normaltextrun"/>
          <w:sz w:val="17"/>
          <w:szCs w:val="17"/>
          <w:lang w:val="en-GB"/>
        </w:rPr>
      </w:pPr>
    </w:p>
    <w:p w14:paraId="496F27B2" w14:textId="6363489A" w:rsidR="00BC66A6" w:rsidRPr="00744805" w:rsidRDefault="00BC66A6" w:rsidP="00BC66A6">
      <w:pPr>
        <w:pStyle w:val="Heading2"/>
        <w:spacing w:before="0"/>
        <w:rPr>
          <w:rFonts w:cs="Segoe UI"/>
          <w:lang w:val="en-GB"/>
        </w:rPr>
      </w:pPr>
      <w:bookmarkStart w:id="85" w:name="_Toc120193405"/>
      <w:r w:rsidRPr="00744805">
        <w:rPr>
          <w:rFonts w:cs="Segoe UI"/>
          <w:lang w:val="en-GB"/>
        </w:rPr>
        <w:lastRenderedPageBreak/>
        <w:t>Whole Genomic Sequencing</w:t>
      </w:r>
      <w:bookmarkEnd w:id="81"/>
      <w:bookmarkEnd w:id="82"/>
      <w:bookmarkEnd w:id="85"/>
    </w:p>
    <w:p w14:paraId="4852B626" w14:textId="329DE541" w:rsidR="00BC66A6" w:rsidRPr="00744805" w:rsidRDefault="00006DA2" w:rsidP="00BC66A6">
      <w:pPr>
        <w:pStyle w:val="Heading3"/>
        <w:rPr>
          <w:lang w:val="en-GB"/>
        </w:rPr>
      </w:pPr>
      <w:r w:rsidRPr="00744805">
        <w:rPr>
          <w:lang w:val="en-GB"/>
        </w:rPr>
        <w:t>W</w:t>
      </w:r>
      <w:r w:rsidR="00BC66A6" w:rsidRPr="00744805">
        <w:rPr>
          <w:lang w:val="en-GB"/>
        </w:rPr>
        <w:t>astewater</w:t>
      </w:r>
      <w:r w:rsidRPr="00744805">
        <w:rPr>
          <w:lang w:val="en-GB"/>
        </w:rPr>
        <w:t xml:space="preserve"> and </w:t>
      </w:r>
      <w:bookmarkStart w:id="86" w:name="_Ref111717108"/>
      <w:bookmarkStart w:id="87" w:name="_Toc114216103"/>
      <w:r w:rsidRPr="00744805">
        <w:rPr>
          <w:lang w:val="en-GB"/>
        </w:rPr>
        <w:t>Community cases</w:t>
      </w:r>
      <w:bookmarkEnd w:id="86"/>
      <w:bookmarkEnd w:id="87"/>
    </w:p>
    <w:p w14:paraId="5D07F994" w14:textId="688CE6B2" w:rsidR="00B41CB0" w:rsidRPr="00744805" w:rsidRDefault="00591D19" w:rsidP="00C259D9">
      <w:pPr>
        <w:spacing w:after="120"/>
        <w:rPr>
          <w:rFonts w:cs="Segoe UI"/>
          <w:b/>
          <w:lang w:val="en-GB"/>
        </w:rPr>
      </w:pPr>
      <w:r w:rsidRPr="00744805">
        <w:rPr>
          <w:rFonts w:cs="Segoe UI"/>
          <w:lang w:val="en-GB"/>
        </w:rPr>
        <w:t xml:space="preserve">Whole </w:t>
      </w:r>
      <w:r w:rsidR="0025309E" w:rsidRPr="00744805">
        <w:rPr>
          <w:rFonts w:cs="Segoe UI"/>
          <w:lang w:val="en-GB"/>
        </w:rPr>
        <w:t>g</w:t>
      </w:r>
      <w:r w:rsidRPr="00744805">
        <w:rPr>
          <w:rFonts w:cs="Segoe UI"/>
          <w:lang w:val="en-GB"/>
        </w:rPr>
        <w:t xml:space="preserve">enomic </w:t>
      </w:r>
      <w:r w:rsidR="0025309E" w:rsidRPr="00744805">
        <w:rPr>
          <w:rFonts w:cs="Segoe UI"/>
          <w:lang w:val="en-GB"/>
        </w:rPr>
        <w:t>s</w:t>
      </w:r>
      <w:r w:rsidRPr="00744805">
        <w:rPr>
          <w:rFonts w:cs="Segoe UI"/>
          <w:lang w:val="en-GB"/>
        </w:rPr>
        <w:t>equencing</w:t>
      </w:r>
      <w:r w:rsidR="00557D1D" w:rsidRPr="00744805">
        <w:rPr>
          <w:rFonts w:cs="Segoe UI"/>
          <w:lang w:val="en-GB"/>
        </w:rPr>
        <w:t xml:space="preserve"> </w:t>
      </w:r>
      <w:r w:rsidRPr="00744805">
        <w:rPr>
          <w:rFonts w:cs="Segoe UI"/>
          <w:lang w:val="en-GB"/>
        </w:rPr>
        <w:t xml:space="preserve">data </w:t>
      </w:r>
      <w:r w:rsidR="00CD471B" w:rsidRPr="00744805">
        <w:rPr>
          <w:rFonts w:eastAsia="Calibri Light" w:cs="Segoe UI"/>
          <w:lang w:val="en-GB"/>
        </w:rPr>
        <w:t>were</w:t>
      </w:r>
      <w:r w:rsidRPr="00744805">
        <w:rPr>
          <w:rFonts w:eastAsia="Calibri Light" w:cs="Segoe UI"/>
          <w:lang w:val="en-GB"/>
        </w:rPr>
        <w:t xml:space="preserve"> updated on a fortnightly basis</w:t>
      </w:r>
      <w:r w:rsidR="00787902" w:rsidRPr="00744805">
        <w:rPr>
          <w:rFonts w:eastAsia="Calibri Light" w:cs="Segoe UI"/>
          <w:lang w:val="en-GB"/>
        </w:rPr>
        <w:t>; the data</w:t>
      </w:r>
      <w:r w:rsidR="00C145DC" w:rsidRPr="00744805">
        <w:rPr>
          <w:rFonts w:eastAsia="Calibri Light" w:cs="Segoe UI"/>
          <w:lang w:val="en-GB"/>
        </w:rPr>
        <w:t xml:space="preserve"> </w:t>
      </w:r>
      <w:r w:rsidR="00C81081" w:rsidRPr="00744805">
        <w:rPr>
          <w:rFonts w:eastAsia="Calibri Light" w:cs="Segoe UI"/>
          <w:lang w:val="en-GB"/>
        </w:rPr>
        <w:t>ha</w:t>
      </w:r>
      <w:r w:rsidR="00D07F5F" w:rsidRPr="00744805">
        <w:rPr>
          <w:rFonts w:eastAsia="Calibri Light" w:cs="Segoe UI"/>
          <w:lang w:val="en-GB"/>
        </w:rPr>
        <w:t>ve</w:t>
      </w:r>
      <w:r w:rsidR="00C145DC" w:rsidRPr="00744805">
        <w:rPr>
          <w:rFonts w:eastAsia="Calibri Light" w:cs="Segoe UI"/>
          <w:lang w:val="en-GB"/>
        </w:rPr>
        <w:t xml:space="preserve"> been updated </w:t>
      </w:r>
      <w:r w:rsidR="00C81081" w:rsidRPr="00744805">
        <w:rPr>
          <w:rFonts w:eastAsia="Calibri Light" w:cs="Segoe UI"/>
          <w:lang w:val="en-GB"/>
        </w:rPr>
        <w:t>in</w:t>
      </w:r>
      <w:r w:rsidR="00C145DC" w:rsidRPr="00744805">
        <w:rPr>
          <w:rFonts w:eastAsia="Calibri Light" w:cs="Segoe UI"/>
          <w:lang w:val="en-GB"/>
        </w:rPr>
        <w:t xml:space="preserve"> </w:t>
      </w:r>
      <w:r w:rsidR="00665110" w:rsidRPr="00744805">
        <w:rPr>
          <w:rFonts w:eastAsia="Calibri Light" w:cs="Segoe UI"/>
          <w:lang w:val="en-GB"/>
        </w:rPr>
        <w:t>last</w:t>
      </w:r>
      <w:r w:rsidR="00682F55" w:rsidRPr="00744805">
        <w:rPr>
          <w:rFonts w:eastAsia="Calibri Light" w:cs="Segoe UI"/>
          <w:lang w:val="en-GB"/>
        </w:rPr>
        <w:t xml:space="preserve"> </w:t>
      </w:r>
      <w:r w:rsidR="00C145DC" w:rsidRPr="00744805">
        <w:rPr>
          <w:rFonts w:eastAsia="Calibri Light" w:cs="Segoe UI"/>
          <w:lang w:val="en-GB"/>
        </w:rPr>
        <w:t>week</w:t>
      </w:r>
      <w:r w:rsidR="00787902" w:rsidRPr="00744805">
        <w:rPr>
          <w:rFonts w:eastAsia="Calibri Light" w:cs="Segoe UI"/>
          <w:lang w:val="en-GB"/>
        </w:rPr>
        <w:t>’s report</w:t>
      </w:r>
      <w:r w:rsidRPr="00744805">
        <w:rPr>
          <w:rFonts w:eastAsia="Calibri Light" w:cs="Segoe UI"/>
          <w:lang w:val="en-GB"/>
        </w:rPr>
        <w:t>.</w:t>
      </w:r>
      <w:r w:rsidRPr="00744805">
        <w:rPr>
          <w:rFonts w:cs="Segoe UI"/>
          <w:b/>
          <w:lang w:val="en-GB"/>
        </w:rPr>
        <w:t xml:space="preserve"> </w:t>
      </w:r>
    </w:p>
    <w:p w14:paraId="671F0CC3" w14:textId="3C16EF67" w:rsidR="005A24A5" w:rsidRPr="00744805" w:rsidRDefault="00B41CB0" w:rsidP="00A611BD">
      <w:pPr>
        <w:spacing w:after="120"/>
      </w:pPr>
      <w:r w:rsidRPr="00744805">
        <w:t>Wastewater variant analysis for the fortnight ending 1</w:t>
      </w:r>
      <w:r w:rsidR="008060C2" w:rsidRPr="00744805">
        <w:t>3</w:t>
      </w:r>
      <w:r w:rsidRPr="00744805">
        <w:t xml:space="preserve"> November reports the following proportions: BA.4/5 </w:t>
      </w:r>
      <w:r w:rsidR="00800E46" w:rsidRPr="00744805">
        <w:t>5</w:t>
      </w:r>
      <w:r w:rsidRPr="00744805">
        <w:t xml:space="preserve">6%, </w:t>
      </w:r>
      <w:r w:rsidR="00AD39A2" w:rsidRPr="00744805">
        <w:t xml:space="preserve">BA.2.75 24% and BQ.1.1 17%, BA.2 0%, XBB 7%. </w:t>
      </w:r>
      <w:r w:rsidR="00E46DC8" w:rsidRPr="00744805">
        <w:rPr>
          <w:rFonts w:cs="Segoe UI"/>
          <w:b/>
          <w:lang w:val="en-GB"/>
        </w:rPr>
        <w:fldChar w:fldCharType="begin"/>
      </w:r>
      <w:r w:rsidR="00E46DC8" w:rsidRPr="00744805">
        <w:rPr>
          <w:rFonts w:cs="Segoe UI"/>
          <w:b/>
          <w:lang w:val="en-GB"/>
        </w:rPr>
        <w:instrText xml:space="preserve"> REF _Ref114483311 \h </w:instrText>
      </w:r>
      <w:r w:rsidR="004A534B" w:rsidRPr="00744805">
        <w:rPr>
          <w:rFonts w:cs="Segoe UI"/>
          <w:b/>
          <w:lang w:val="en-GB"/>
        </w:rPr>
        <w:instrText xml:space="preserve"> \* MERGEFORMAT </w:instrText>
      </w:r>
      <w:r w:rsidR="00E46DC8" w:rsidRPr="00744805">
        <w:rPr>
          <w:rFonts w:cs="Segoe UI"/>
          <w:b/>
          <w:lang w:val="en-GB"/>
        </w:rPr>
      </w:r>
      <w:r w:rsidR="00E46DC8" w:rsidRPr="00744805">
        <w:rPr>
          <w:rFonts w:cs="Segoe UI"/>
          <w:b/>
          <w:lang w:val="en-GB"/>
        </w:rPr>
        <w:fldChar w:fldCharType="separate"/>
      </w:r>
      <w:r w:rsidR="00765E72" w:rsidRPr="00744805">
        <w:rPr>
          <w:b/>
          <w:noProof/>
          <w:szCs w:val="21"/>
          <w:lang w:val="en-GB"/>
        </w:rPr>
        <w:t xml:space="preserve">Figure </w:t>
      </w:r>
      <w:r w:rsidR="00765E72">
        <w:rPr>
          <w:b/>
          <w:noProof/>
          <w:szCs w:val="21"/>
          <w:lang w:val="en-GB"/>
        </w:rPr>
        <w:t>12</w:t>
      </w:r>
      <w:r w:rsidR="00E46DC8" w:rsidRPr="00744805">
        <w:rPr>
          <w:rFonts w:cs="Segoe UI"/>
          <w:b/>
          <w:lang w:val="en-GB"/>
        </w:rPr>
        <w:fldChar w:fldCharType="end"/>
      </w:r>
      <w:r w:rsidR="00E46DC8" w:rsidRPr="00744805">
        <w:rPr>
          <w:rFonts w:cs="Segoe UI"/>
          <w:b/>
          <w:lang w:val="en-GB"/>
        </w:rPr>
        <w:t xml:space="preserve"> </w:t>
      </w:r>
      <w:r w:rsidR="0007553D" w:rsidRPr="00744805">
        <w:rPr>
          <w:rFonts w:cs="Segoe UI"/>
          <w:lang w:val="en-GB"/>
        </w:rPr>
        <w:t xml:space="preserve">shows the proportions of variants in community cases, with BA.5 </w:t>
      </w:r>
      <w:r w:rsidR="00682F55" w:rsidRPr="00744805">
        <w:rPr>
          <w:rFonts w:cs="Segoe UI"/>
          <w:lang w:val="en-GB"/>
        </w:rPr>
        <w:t>accounting for</w:t>
      </w:r>
      <w:r w:rsidR="0007553D" w:rsidRPr="00744805">
        <w:rPr>
          <w:rFonts w:cs="Segoe UI"/>
          <w:lang w:val="en-GB"/>
        </w:rPr>
        <w:t xml:space="preserve"> </w:t>
      </w:r>
      <w:r w:rsidR="00D402B2" w:rsidRPr="00744805">
        <w:rPr>
          <w:rFonts w:cs="Segoe UI"/>
          <w:lang w:val="en-GB"/>
        </w:rPr>
        <w:t>66</w:t>
      </w:r>
      <w:r w:rsidR="0007553D" w:rsidRPr="00744805">
        <w:rPr>
          <w:rFonts w:cs="Segoe UI"/>
          <w:lang w:val="en-GB"/>
        </w:rPr>
        <w:t xml:space="preserve">% of sequenced cases in the week to </w:t>
      </w:r>
      <w:r w:rsidR="00AB1D65" w:rsidRPr="00744805">
        <w:rPr>
          <w:rFonts w:cs="Segoe UI"/>
          <w:lang w:val="en-GB"/>
        </w:rPr>
        <w:t>11</w:t>
      </w:r>
      <w:r w:rsidR="003C3EF9" w:rsidRPr="00744805">
        <w:rPr>
          <w:rFonts w:cs="Segoe UI"/>
          <w:lang w:val="en-GB"/>
        </w:rPr>
        <w:t xml:space="preserve"> </w:t>
      </w:r>
      <w:r w:rsidR="00AB1D65" w:rsidRPr="00744805">
        <w:rPr>
          <w:rFonts w:cs="Segoe UI"/>
          <w:lang w:val="en-GB"/>
        </w:rPr>
        <w:t>Novembe</w:t>
      </w:r>
      <w:r w:rsidR="0007553D" w:rsidRPr="00744805">
        <w:rPr>
          <w:rFonts w:cs="Segoe UI"/>
          <w:lang w:val="en-GB"/>
        </w:rPr>
        <w:t>r.</w:t>
      </w:r>
      <w:r w:rsidR="005339CD" w:rsidRPr="00744805">
        <w:rPr>
          <w:rFonts w:cs="Segoe UI"/>
          <w:lang w:val="en-GB"/>
        </w:rPr>
        <w:t xml:space="preserve"> </w:t>
      </w:r>
      <w:r w:rsidR="00783AC2" w:rsidRPr="00744805">
        <w:rPr>
          <w:rFonts w:cs="Segoe UI"/>
          <w:lang w:val="en-GB"/>
        </w:rPr>
        <w:t xml:space="preserve">Proportions </w:t>
      </w:r>
      <w:r w:rsidR="000D7D68" w:rsidRPr="00744805">
        <w:rPr>
          <w:rFonts w:cs="Segoe UI"/>
          <w:lang w:val="en-GB"/>
        </w:rPr>
        <w:t xml:space="preserve">of </w:t>
      </w:r>
      <w:r w:rsidR="009C5892" w:rsidRPr="00744805">
        <w:rPr>
          <w:rFonts w:cs="Segoe UI"/>
          <w:lang w:val="en-GB"/>
        </w:rPr>
        <w:t xml:space="preserve">the </w:t>
      </w:r>
      <w:r w:rsidR="005339CD" w:rsidRPr="00744805">
        <w:rPr>
          <w:rFonts w:cs="Segoe UI"/>
          <w:lang w:val="en-GB"/>
        </w:rPr>
        <w:t>BA</w:t>
      </w:r>
      <w:r w:rsidR="00D36E6D" w:rsidRPr="00744805">
        <w:rPr>
          <w:rFonts w:cs="Segoe UI"/>
          <w:lang w:val="en-GB"/>
        </w:rPr>
        <w:t xml:space="preserve">.5 </w:t>
      </w:r>
      <w:r w:rsidR="009C5892" w:rsidRPr="00744805">
        <w:rPr>
          <w:rFonts w:cs="Segoe UI"/>
          <w:lang w:val="en-GB"/>
        </w:rPr>
        <w:t>sub</w:t>
      </w:r>
      <w:r w:rsidR="000D7D68" w:rsidRPr="00744805">
        <w:rPr>
          <w:rFonts w:cs="Segoe UI"/>
          <w:lang w:val="en-GB"/>
        </w:rPr>
        <w:t>variant</w:t>
      </w:r>
      <w:r w:rsidR="00304D00" w:rsidRPr="00744805">
        <w:rPr>
          <w:rFonts w:cs="Segoe UI"/>
          <w:lang w:val="en-GB"/>
        </w:rPr>
        <w:t xml:space="preserve"> in the community have </w:t>
      </w:r>
      <w:r w:rsidR="00AB1D65" w:rsidRPr="00744805">
        <w:rPr>
          <w:rFonts w:cs="Segoe UI"/>
          <w:lang w:val="en-GB"/>
        </w:rPr>
        <w:t>continued to</w:t>
      </w:r>
      <w:r w:rsidR="00304D00" w:rsidRPr="00744805">
        <w:rPr>
          <w:rFonts w:cs="Segoe UI"/>
          <w:lang w:val="en-GB"/>
        </w:rPr>
        <w:t xml:space="preserve"> </w:t>
      </w:r>
      <w:r w:rsidR="00D032AE" w:rsidRPr="00744805">
        <w:rPr>
          <w:rFonts w:cs="Segoe UI"/>
          <w:lang w:val="en-GB"/>
        </w:rPr>
        <w:t>decrease</w:t>
      </w:r>
      <w:r w:rsidR="000A0A2E" w:rsidRPr="00744805">
        <w:rPr>
          <w:rFonts w:cs="Segoe UI"/>
          <w:lang w:val="en-GB"/>
        </w:rPr>
        <w:t xml:space="preserve"> over</w:t>
      </w:r>
      <w:r w:rsidR="00304D00" w:rsidRPr="00744805">
        <w:rPr>
          <w:rFonts w:cs="Segoe UI"/>
          <w:lang w:val="en-GB"/>
        </w:rPr>
        <w:t xml:space="preserve"> the last few weeks</w:t>
      </w:r>
      <w:r w:rsidR="000A0A2E" w:rsidRPr="00744805">
        <w:rPr>
          <w:rFonts w:cs="Segoe UI"/>
          <w:lang w:val="en-GB"/>
        </w:rPr>
        <w:t xml:space="preserve">, as </w:t>
      </w:r>
      <w:r w:rsidR="003A1D93" w:rsidRPr="00744805">
        <w:rPr>
          <w:rFonts w:cs="Segoe UI"/>
          <w:lang w:val="en-GB"/>
        </w:rPr>
        <w:t>the</w:t>
      </w:r>
      <w:r w:rsidR="00401292" w:rsidRPr="00744805">
        <w:rPr>
          <w:rFonts w:cs="Segoe UI"/>
          <w:lang w:val="en-GB"/>
        </w:rPr>
        <w:t xml:space="preserve"> </w:t>
      </w:r>
      <w:r w:rsidR="00D772CA" w:rsidRPr="00744805">
        <w:rPr>
          <w:rFonts w:cs="Segoe UI"/>
          <w:lang w:val="en-GB"/>
        </w:rPr>
        <w:t xml:space="preserve">proportion of </w:t>
      </w:r>
      <w:r w:rsidR="0087064F" w:rsidRPr="00744805">
        <w:rPr>
          <w:rFonts w:cs="Segoe UI"/>
          <w:lang w:val="en-GB"/>
        </w:rPr>
        <w:t xml:space="preserve">other </w:t>
      </w:r>
      <w:r w:rsidR="005918AF" w:rsidRPr="00744805">
        <w:rPr>
          <w:rFonts w:cs="Segoe UI"/>
          <w:lang w:val="en-GB"/>
        </w:rPr>
        <w:t>variants increase</w:t>
      </w:r>
      <w:r w:rsidR="002C597B" w:rsidRPr="00744805">
        <w:rPr>
          <w:rFonts w:cs="Segoe UI"/>
          <w:lang w:val="en-GB"/>
        </w:rPr>
        <w:t>:</w:t>
      </w:r>
      <w:r w:rsidR="005918AF" w:rsidRPr="00744805">
        <w:rPr>
          <w:rFonts w:cs="Segoe UI"/>
          <w:lang w:val="en-GB"/>
        </w:rPr>
        <w:t xml:space="preserve"> BA.2.75 (1</w:t>
      </w:r>
      <w:r w:rsidR="007B4DBC" w:rsidRPr="00744805">
        <w:rPr>
          <w:rFonts w:cs="Segoe UI"/>
          <w:lang w:val="en-GB"/>
        </w:rPr>
        <w:t>3</w:t>
      </w:r>
      <w:r w:rsidR="009D426B" w:rsidRPr="00744805">
        <w:rPr>
          <w:rFonts w:cs="Segoe UI"/>
          <w:lang w:val="en-GB"/>
        </w:rPr>
        <w:t xml:space="preserve">%), </w:t>
      </w:r>
      <w:r w:rsidR="00C755E9" w:rsidRPr="00744805">
        <w:rPr>
          <w:rFonts w:cs="Segoe UI"/>
          <w:lang w:val="en-GB"/>
        </w:rPr>
        <w:t>BQ.1.1</w:t>
      </w:r>
      <w:r w:rsidR="00163944" w:rsidRPr="00744805">
        <w:rPr>
          <w:rFonts w:cs="Segoe UI"/>
          <w:lang w:val="en-GB"/>
        </w:rPr>
        <w:t xml:space="preserve"> </w:t>
      </w:r>
      <w:r w:rsidR="000E265F" w:rsidRPr="00744805">
        <w:rPr>
          <w:rFonts w:cs="Segoe UI"/>
          <w:lang w:val="en-GB"/>
        </w:rPr>
        <w:t>(</w:t>
      </w:r>
      <w:r w:rsidR="0073289C" w:rsidRPr="00744805">
        <w:rPr>
          <w:rFonts w:cs="Segoe UI"/>
          <w:lang w:val="en-GB"/>
        </w:rPr>
        <w:t>10</w:t>
      </w:r>
      <w:r w:rsidR="002407C0" w:rsidRPr="00744805">
        <w:rPr>
          <w:rFonts w:cs="Segoe UI"/>
          <w:lang w:val="en-GB"/>
        </w:rPr>
        <w:t>%)</w:t>
      </w:r>
      <w:r w:rsidR="0073289C" w:rsidRPr="00744805">
        <w:rPr>
          <w:rFonts w:cs="Segoe UI"/>
          <w:lang w:val="en-GB"/>
        </w:rPr>
        <w:t xml:space="preserve">, </w:t>
      </w:r>
      <w:r w:rsidR="00ED2515" w:rsidRPr="00744805">
        <w:rPr>
          <w:rFonts w:cs="Segoe UI"/>
          <w:lang w:val="en-GB"/>
        </w:rPr>
        <w:t xml:space="preserve">and </w:t>
      </w:r>
      <w:r w:rsidR="0073289C" w:rsidRPr="00744805">
        <w:rPr>
          <w:rFonts w:cs="Segoe UI"/>
          <w:lang w:val="en-GB"/>
        </w:rPr>
        <w:t>XBB</w:t>
      </w:r>
      <w:r w:rsidR="00ED2515" w:rsidRPr="00744805">
        <w:rPr>
          <w:rFonts w:cs="Segoe UI"/>
          <w:lang w:val="en-GB"/>
        </w:rPr>
        <w:t xml:space="preserve"> (3%)</w:t>
      </w:r>
      <w:r w:rsidR="00CD1309" w:rsidRPr="00744805">
        <w:rPr>
          <w:rFonts w:cs="Segoe UI"/>
          <w:lang w:val="en-GB"/>
        </w:rPr>
        <w:t>.</w:t>
      </w:r>
      <w:r w:rsidR="0055763E" w:rsidRPr="00744805">
        <w:rPr>
          <w:rFonts w:cs="Segoe UI"/>
          <w:lang w:val="en-GB"/>
        </w:rPr>
        <w:t xml:space="preserve"> </w:t>
      </w:r>
      <w:r w:rsidR="00CD1309" w:rsidRPr="00744805">
        <w:rPr>
          <w:rFonts w:cs="Segoe UI"/>
          <w:lang w:val="en-GB"/>
        </w:rPr>
        <w:t>Additionally</w:t>
      </w:r>
      <w:r w:rsidR="009E68FD" w:rsidRPr="00744805">
        <w:rPr>
          <w:rFonts w:cs="Segoe UI"/>
          <w:lang w:val="en-GB"/>
        </w:rPr>
        <w:t>,</w:t>
      </w:r>
      <w:r w:rsidR="0055763E" w:rsidRPr="00744805">
        <w:rPr>
          <w:rFonts w:cs="Segoe UI"/>
          <w:lang w:val="en-GB"/>
        </w:rPr>
        <w:t xml:space="preserve"> 8 cases</w:t>
      </w:r>
      <w:r w:rsidR="00CD1309" w:rsidRPr="00744805">
        <w:rPr>
          <w:rFonts w:cs="Segoe UI"/>
          <w:lang w:val="en-GB"/>
        </w:rPr>
        <w:t xml:space="preserve"> were </w:t>
      </w:r>
      <w:r w:rsidR="0055763E" w:rsidRPr="00744805">
        <w:rPr>
          <w:rFonts w:cs="Segoe UI"/>
          <w:lang w:val="en-GB"/>
        </w:rPr>
        <w:t xml:space="preserve">identified </w:t>
      </w:r>
      <w:r w:rsidR="00760A7C" w:rsidRPr="00744805">
        <w:rPr>
          <w:rFonts w:cs="Segoe UI"/>
          <w:lang w:val="en-GB"/>
        </w:rPr>
        <w:t xml:space="preserve">with recombinant </w:t>
      </w:r>
      <w:r w:rsidR="004B450C" w:rsidRPr="00744805">
        <w:rPr>
          <w:rFonts w:cs="Segoe UI"/>
          <w:lang w:val="en-GB"/>
        </w:rPr>
        <w:t>lineage XBC, non</w:t>
      </w:r>
      <w:r w:rsidR="00CE30D6" w:rsidRPr="00744805">
        <w:rPr>
          <w:rFonts w:cs="Segoe UI"/>
          <w:lang w:val="en-GB"/>
        </w:rPr>
        <w:t>e</w:t>
      </w:r>
      <w:r w:rsidR="004B450C" w:rsidRPr="00744805">
        <w:rPr>
          <w:rFonts w:cs="Segoe UI"/>
          <w:lang w:val="en-GB"/>
        </w:rPr>
        <w:t xml:space="preserve"> were recorded as hospitalised</w:t>
      </w:r>
      <w:r w:rsidR="00CE30D6" w:rsidRPr="00744805">
        <w:rPr>
          <w:rFonts w:cs="Segoe UI"/>
          <w:lang w:val="en-GB"/>
        </w:rPr>
        <w:t>.</w:t>
      </w:r>
      <w:r w:rsidR="00726988" w:rsidRPr="00744805">
        <w:rPr>
          <w:rFonts w:cs="Segoe UI"/>
          <w:lang w:val="en-GB"/>
        </w:rPr>
        <w:t xml:space="preserve"> XBC </w:t>
      </w:r>
      <w:r w:rsidR="0035340E" w:rsidRPr="00744805">
        <w:rPr>
          <w:rFonts w:cs="Segoe UI"/>
          <w:lang w:val="en-GB"/>
        </w:rPr>
        <w:t xml:space="preserve">is a </w:t>
      </w:r>
      <w:r w:rsidR="006F15ED" w:rsidRPr="00744805">
        <w:rPr>
          <w:rFonts w:cs="Segoe UI"/>
          <w:lang w:val="en-GB"/>
        </w:rPr>
        <w:t>recombinant</w:t>
      </w:r>
      <w:r w:rsidR="0035340E" w:rsidRPr="00744805">
        <w:rPr>
          <w:rFonts w:cs="Segoe UI"/>
          <w:lang w:val="en-GB"/>
        </w:rPr>
        <w:t xml:space="preserve"> lineage of </w:t>
      </w:r>
      <w:r w:rsidR="002168A6" w:rsidRPr="00744805">
        <w:rPr>
          <w:rFonts w:cs="Segoe UI"/>
          <w:lang w:val="en-GB"/>
        </w:rPr>
        <w:t xml:space="preserve">Delta and Omicron variants </w:t>
      </w:r>
      <w:r w:rsidR="00D412FD" w:rsidRPr="00744805">
        <w:rPr>
          <w:rFonts w:cs="Segoe UI"/>
          <w:lang w:val="en-GB"/>
        </w:rPr>
        <w:t xml:space="preserve">and has been present in Australia and </w:t>
      </w:r>
      <w:r w:rsidR="00174A3C" w:rsidRPr="00744805">
        <w:rPr>
          <w:rFonts w:cs="Segoe UI"/>
          <w:lang w:val="en-GB"/>
        </w:rPr>
        <w:t>South</w:t>
      </w:r>
      <w:r w:rsidR="00085536" w:rsidRPr="00744805">
        <w:rPr>
          <w:rFonts w:cs="Segoe UI"/>
          <w:lang w:val="en-GB"/>
        </w:rPr>
        <w:t>-E</w:t>
      </w:r>
      <w:r w:rsidR="00174A3C" w:rsidRPr="00744805">
        <w:rPr>
          <w:rFonts w:cs="Segoe UI"/>
          <w:lang w:val="en-GB"/>
        </w:rPr>
        <w:t>ast</w:t>
      </w:r>
      <w:r w:rsidR="00D412FD" w:rsidRPr="00744805">
        <w:rPr>
          <w:rFonts w:cs="Segoe UI"/>
          <w:lang w:val="en-GB"/>
        </w:rPr>
        <w:t xml:space="preserve"> Asia for some time, with no indication of increased disease severity</w:t>
      </w:r>
      <w:r w:rsidR="006F15ED" w:rsidRPr="00744805">
        <w:rPr>
          <w:rFonts w:cs="Segoe UI"/>
          <w:lang w:val="en-GB"/>
        </w:rPr>
        <w:t>.</w:t>
      </w:r>
    </w:p>
    <w:p w14:paraId="713D0570" w14:textId="20817C90" w:rsidR="00BC66A6" w:rsidRPr="00744805" w:rsidRDefault="00E46DC8" w:rsidP="000C53B1">
      <w:pPr>
        <w:pStyle w:val="Caption"/>
        <w:spacing w:after="0"/>
        <w:rPr>
          <w:b/>
          <w:sz w:val="21"/>
          <w:szCs w:val="21"/>
          <w:lang w:val="en-GB"/>
        </w:rPr>
      </w:pPr>
      <w:bookmarkStart w:id="88" w:name="_Ref114483311"/>
      <w:bookmarkStart w:id="89" w:name="_Toc114215866"/>
      <w:bookmarkStart w:id="90" w:name="_Toc114488343"/>
      <w:bookmarkStart w:id="91" w:name="_Toc119658643"/>
      <w:bookmarkStart w:id="92" w:name="_Toc120268412"/>
      <w:bookmarkStart w:id="93" w:name="_Toc99627790"/>
      <w:bookmarkStart w:id="94" w:name="_Toc102555265"/>
      <w:bookmarkStart w:id="95" w:name="_Toc103325673"/>
      <w:bookmarkStart w:id="96" w:name="_Toc108699194"/>
      <w:r w:rsidRPr="00744805">
        <w:rPr>
          <w:b/>
          <w:sz w:val="21"/>
          <w:szCs w:val="21"/>
          <w:lang w:val="en-GB"/>
        </w:rPr>
        <w:t xml:space="preserve">Figure </w:t>
      </w:r>
      <w:r w:rsidRPr="00744805">
        <w:rPr>
          <w:b/>
          <w:sz w:val="21"/>
          <w:szCs w:val="21"/>
          <w:lang w:val="en-GB"/>
        </w:rPr>
        <w:fldChar w:fldCharType="begin"/>
      </w:r>
      <w:r w:rsidRPr="00744805">
        <w:rPr>
          <w:b/>
          <w:sz w:val="21"/>
          <w:szCs w:val="21"/>
          <w:lang w:val="en-GB"/>
        </w:rPr>
        <w:instrText xml:space="preserve"> SEQ Figure \* ARABIC </w:instrText>
      </w:r>
      <w:r w:rsidRPr="00744805">
        <w:rPr>
          <w:b/>
          <w:sz w:val="21"/>
          <w:szCs w:val="21"/>
          <w:lang w:val="en-GB"/>
        </w:rPr>
        <w:fldChar w:fldCharType="separate"/>
      </w:r>
      <w:r w:rsidR="00765E72">
        <w:rPr>
          <w:b/>
          <w:noProof/>
          <w:sz w:val="21"/>
          <w:szCs w:val="21"/>
          <w:lang w:val="en-GB"/>
        </w:rPr>
        <w:t>12</w:t>
      </w:r>
      <w:r w:rsidRPr="00744805">
        <w:rPr>
          <w:b/>
          <w:sz w:val="21"/>
          <w:szCs w:val="21"/>
          <w:lang w:val="en-GB"/>
        </w:rPr>
        <w:fldChar w:fldCharType="end"/>
      </w:r>
      <w:bookmarkEnd w:id="88"/>
      <w:r w:rsidR="00BC66A6" w:rsidRPr="00744805">
        <w:rPr>
          <w:b/>
          <w:sz w:val="21"/>
          <w:szCs w:val="21"/>
          <w:lang w:val="en-GB"/>
        </w:rPr>
        <w:t xml:space="preserve">: </w:t>
      </w:r>
      <w:r w:rsidR="00C83459" w:rsidRPr="00744805">
        <w:rPr>
          <w:b/>
          <w:sz w:val="21"/>
          <w:szCs w:val="21"/>
          <w:lang w:val="en-GB"/>
        </w:rPr>
        <w:t>Proportion</w:t>
      </w:r>
      <w:r w:rsidR="00BC66A6" w:rsidRPr="00744805">
        <w:rPr>
          <w:b/>
          <w:sz w:val="21"/>
          <w:szCs w:val="21"/>
          <w:lang w:val="en-GB"/>
        </w:rPr>
        <w:t xml:space="preserve"> of Variants of Concern in community cases</w:t>
      </w:r>
      <w:r w:rsidR="00AE3AED" w:rsidRPr="00744805">
        <w:rPr>
          <w:rStyle w:val="FootnoteReference"/>
          <w:b/>
          <w:sz w:val="21"/>
          <w:szCs w:val="21"/>
          <w:lang w:val="en-GB"/>
        </w:rPr>
        <w:footnoteReference w:id="11"/>
      </w:r>
      <w:bookmarkEnd w:id="89"/>
      <w:bookmarkEnd w:id="90"/>
      <w:bookmarkEnd w:id="91"/>
      <w:bookmarkEnd w:id="92"/>
      <w:r w:rsidR="00BC66A6" w:rsidRPr="00744805">
        <w:rPr>
          <w:b/>
          <w:sz w:val="21"/>
          <w:szCs w:val="21"/>
          <w:lang w:val="en-GB"/>
        </w:rPr>
        <w:t xml:space="preserve"> </w:t>
      </w:r>
      <w:bookmarkEnd w:id="93"/>
      <w:bookmarkEnd w:id="94"/>
      <w:bookmarkEnd w:id="95"/>
      <w:bookmarkEnd w:id="96"/>
    </w:p>
    <w:p w14:paraId="6FC6BD05" w14:textId="38B5FCE3" w:rsidR="00CD37C9" w:rsidRPr="00744805" w:rsidRDefault="00BB6898" w:rsidP="0082500F">
      <w:pPr>
        <w:rPr>
          <w:rFonts w:cs="Segoe UI"/>
          <w:b/>
          <w:lang w:val="en-GB"/>
        </w:rPr>
      </w:pPr>
      <w:r w:rsidRPr="00744805">
        <w:rPr>
          <w:noProof/>
        </w:rPr>
        <w:drawing>
          <wp:inline distT="0" distB="0" distL="0" distR="0" wp14:anchorId="4F7CF095" wp14:editId="689AB856">
            <wp:extent cx="5095875" cy="290004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668"/>
                    <a:stretch/>
                  </pic:blipFill>
                  <pic:spPr bwMode="auto">
                    <a:xfrm>
                      <a:off x="0" y="0"/>
                      <a:ext cx="5095875" cy="2900045"/>
                    </a:xfrm>
                    <a:prstGeom prst="rect">
                      <a:avLst/>
                    </a:prstGeom>
                    <a:ln>
                      <a:noFill/>
                    </a:ln>
                    <a:extLst>
                      <a:ext uri="{53640926-AAD7-44D8-BBD7-CCE9431645EC}">
                        <a14:shadowObscured xmlns:a14="http://schemas.microsoft.com/office/drawing/2010/main"/>
                      </a:ext>
                    </a:extLst>
                  </pic:spPr>
                </pic:pic>
              </a:graphicData>
            </a:graphic>
          </wp:inline>
        </w:drawing>
      </w:r>
    </w:p>
    <w:p w14:paraId="2A2D6800" w14:textId="06E84177" w:rsidR="00F94907" w:rsidRPr="00744805" w:rsidRDefault="00CD37C9" w:rsidP="00CD37C9">
      <w:pPr>
        <w:rPr>
          <w:rStyle w:val="normaltextrun"/>
          <w:rFonts w:eastAsia="MS Gothic" w:cs="Segoe UI"/>
          <w:color w:val="000000"/>
          <w:sz w:val="17"/>
          <w:szCs w:val="17"/>
          <w:shd w:val="clear" w:color="auto" w:fill="FFFFFF"/>
          <w:lang w:val="en-GB"/>
        </w:rPr>
      </w:pPr>
      <w:bookmarkStart w:id="97" w:name="_Toc99626697"/>
      <w:bookmarkStart w:id="98" w:name="_Toc841719607"/>
      <w:bookmarkStart w:id="99" w:name="_Toc250622669"/>
      <w:bookmarkStart w:id="100" w:name="_Toc114216104"/>
      <w:r w:rsidRPr="00744805">
        <w:rPr>
          <w:rStyle w:val="normaltextrun"/>
          <w:rFonts w:eastAsia="MS Gothic" w:cs="Segoe UI"/>
          <w:color w:val="000000"/>
          <w:sz w:val="17"/>
          <w:szCs w:val="17"/>
          <w:shd w:val="clear" w:color="auto" w:fill="FFFFFF"/>
          <w:lang w:val="en-GB"/>
        </w:rPr>
        <w:t>Source: ESR COVID-19 Genomics Insights Report #2</w:t>
      </w:r>
      <w:r w:rsidR="00BC21D4" w:rsidRPr="00744805">
        <w:rPr>
          <w:rStyle w:val="normaltextrun"/>
          <w:rFonts w:eastAsia="MS Gothic" w:cs="Segoe UI"/>
          <w:color w:val="000000"/>
          <w:sz w:val="17"/>
          <w:szCs w:val="17"/>
          <w:shd w:val="clear" w:color="auto" w:fill="FFFFFF"/>
          <w:lang w:val="en-GB"/>
        </w:rPr>
        <w:t>7</w:t>
      </w:r>
      <w:r w:rsidRPr="00744805">
        <w:rPr>
          <w:rStyle w:val="normaltextrun"/>
          <w:rFonts w:eastAsia="MS Gothic" w:cs="Segoe UI"/>
          <w:color w:val="000000"/>
          <w:sz w:val="17"/>
          <w:szCs w:val="17"/>
          <w:shd w:val="clear" w:color="auto" w:fill="FFFFFF"/>
          <w:lang w:val="en-GB"/>
        </w:rPr>
        <w:t xml:space="preserve">, </w:t>
      </w:r>
      <w:proofErr w:type="spellStart"/>
      <w:r w:rsidRPr="00744805">
        <w:rPr>
          <w:rStyle w:val="normaltextrun"/>
          <w:rFonts w:eastAsia="MS Gothic" w:cs="Segoe UI"/>
          <w:color w:val="000000"/>
          <w:sz w:val="17"/>
          <w:szCs w:val="17"/>
          <w:shd w:val="clear" w:color="auto" w:fill="FFFFFF"/>
          <w:lang w:val="en-GB"/>
        </w:rPr>
        <w:t>EpiSurv</w:t>
      </w:r>
      <w:proofErr w:type="spellEnd"/>
      <w:r w:rsidRPr="00744805">
        <w:rPr>
          <w:rStyle w:val="normaltextrun"/>
          <w:rFonts w:eastAsia="MS Gothic" w:cs="Segoe UI"/>
          <w:color w:val="000000"/>
          <w:sz w:val="17"/>
          <w:szCs w:val="17"/>
          <w:shd w:val="clear" w:color="auto" w:fill="FFFFFF"/>
          <w:lang w:val="en-GB"/>
        </w:rPr>
        <w:t>/</w:t>
      </w:r>
      <w:proofErr w:type="spellStart"/>
      <w:r w:rsidRPr="00744805">
        <w:rPr>
          <w:rStyle w:val="normaltextrun"/>
          <w:rFonts w:eastAsia="MS Gothic" w:cs="Segoe UI"/>
          <w:color w:val="000000"/>
          <w:sz w:val="17"/>
          <w:szCs w:val="17"/>
          <w:shd w:val="clear" w:color="auto" w:fill="FFFFFF"/>
          <w:lang w:val="en-GB"/>
        </w:rPr>
        <w:t>Microreact</w:t>
      </w:r>
      <w:proofErr w:type="spellEnd"/>
      <w:r w:rsidRPr="00744805">
        <w:rPr>
          <w:rStyle w:val="normaltextrun"/>
          <w:rFonts w:eastAsia="MS Gothic" w:cs="Segoe UI"/>
          <w:color w:val="000000"/>
          <w:sz w:val="17"/>
          <w:szCs w:val="17"/>
          <w:shd w:val="clear" w:color="auto" w:fill="FFFFFF"/>
          <w:lang w:val="en-GB"/>
        </w:rPr>
        <w:t xml:space="preserve"> 0900hrs </w:t>
      </w:r>
      <w:r w:rsidR="00BC21D4" w:rsidRPr="00744805">
        <w:rPr>
          <w:rStyle w:val="normaltextrun"/>
          <w:rFonts w:eastAsia="MS Gothic" w:cs="Segoe UI"/>
          <w:color w:val="000000"/>
          <w:sz w:val="17"/>
          <w:szCs w:val="17"/>
          <w:shd w:val="clear" w:color="auto" w:fill="FFFFFF"/>
          <w:lang w:val="en-GB"/>
        </w:rPr>
        <w:t>11</w:t>
      </w:r>
      <w:r w:rsidRPr="00744805">
        <w:rPr>
          <w:rStyle w:val="normaltextrun"/>
          <w:rFonts w:eastAsia="MS Gothic" w:cs="Segoe UI"/>
          <w:color w:val="000000"/>
          <w:sz w:val="17"/>
          <w:szCs w:val="17"/>
          <w:shd w:val="clear" w:color="auto" w:fill="FFFFFF"/>
          <w:lang w:val="en-GB"/>
        </w:rPr>
        <w:t xml:space="preserve"> </w:t>
      </w:r>
      <w:r w:rsidR="00F17C76" w:rsidRPr="00744805">
        <w:rPr>
          <w:rStyle w:val="normaltextrun"/>
          <w:rFonts w:eastAsia="MS Gothic" w:cs="Segoe UI"/>
          <w:color w:val="000000"/>
          <w:sz w:val="17"/>
          <w:szCs w:val="17"/>
          <w:shd w:val="clear" w:color="auto" w:fill="FFFFFF"/>
          <w:lang w:val="en-GB"/>
        </w:rPr>
        <w:t>November</w:t>
      </w:r>
      <w:r w:rsidRPr="00744805">
        <w:rPr>
          <w:rStyle w:val="normaltextrun"/>
          <w:rFonts w:eastAsia="MS Gothic" w:cs="Segoe UI"/>
          <w:color w:val="000000"/>
          <w:sz w:val="17"/>
          <w:szCs w:val="17"/>
          <w:shd w:val="clear" w:color="auto" w:fill="FFFFFF"/>
          <w:lang w:val="en-GB"/>
        </w:rPr>
        <w:t xml:space="preserve"> 2022</w:t>
      </w:r>
    </w:p>
    <w:p w14:paraId="035F4733" w14:textId="77777777" w:rsidR="0044501E" w:rsidRPr="00744805" w:rsidRDefault="0044501E" w:rsidP="00803347">
      <w:pPr>
        <w:pStyle w:val="Heading3"/>
        <w:numPr>
          <w:ilvl w:val="2"/>
          <w:numId w:val="0"/>
        </w:numPr>
        <w:rPr>
          <w:lang w:val="en-GB"/>
        </w:rPr>
      </w:pPr>
      <w:r w:rsidRPr="00744805">
        <w:rPr>
          <w:lang w:val="en-GB"/>
        </w:rPr>
        <w:t>Hospitalised cases</w:t>
      </w:r>
      <w:bookmarkEnd w:id="97"/>
      <w:bookmarkEnd w:id="98"/>
      <w:bookmarkEnd w:id="99"/>
      <w:bookmarkEnd w:id="100"/>
    </w:p>
    <w:p w14:paraId="793B13B7" w14:textId="4B4C5BDE" w:rsidR="00E03E29" w:rsidRPr="00744805" w:rsidRDefault="00512304" w:rsidP="0048702E">
      <w:pPr>
        <w:rPr>
          <w:rFonts w:cs="Segoe UI"/>
          <w:lang w:val="en-GB"/>
        </w:rPr>
      </w:pPr>
      <w:r w:rsidRPr="00744805">
        <w:rPr>
          <w:rFonts w:cs="Segoe UI"/>
          <w:lang w:val="en-GB"/>
        </w:rPr>
        <w:t xml:space="preserve">Of </w:t>
      </w:r>
      <w:r w:rsidR="004B651D" w:rsidRPr="00744805">
        <w:rPr>
          <w:rFonts w:cs="Segoe UI"/>
          <w:lang w:val="en-GB"/>
        </w:rPr>
        <w:t>samples collected from</w:t>
      </w:r>
      <w:r w:rsidRPr="00744805">
        <w:rPr>
          <w:rFonts w:cs="Segoe UI"/>
          <w:lang w:val="en-GB"/>
        </w:rPr>
        <w:t xml:space="preserve"> </w:t>
      </w:r>
      <w:r w:rsidR="00257A74" w:rsidRPr="00744805">
        <w:rPr>
          <w:rFonts w:cs="Segoe UI"/>
          <w:lang w:val="en-GB"/>
        </w:rPr>
        <w:t xml:space="preserve">PCR positive </w:t>
      </w:r>
      <w:r w:rsidR="00C53698" w:rsidRPr="00744805">
        <w:rPr>
          <w:rFonts w:cs="Segoe UI"/>
          <w:lang w:val="en-GB"/>
        </w:rPr>
        <w:t>hospital admissions for</w:t>
      </w:r>
      <w:r w:rsidR="002A3A82" w:rsidRPr="00744805">
        <w:rPr>
          <w:rFonts w:cs="Segoe UI"/>
          <w:lang w:val="en-GB"/>
        </w:rPr>
        <w:t xml:space="preserve"> </w:t>
      </w:r>
      <w:r w:rsidR="00BC6119" w:rsidRPr="00744805">
        <w:rPr>
          <w:rFonts w:cs="Segoe UI"/>
          <w:lang w:val="en-GB"/>
        </w:rPr>
        <w:t xml:space="preserve">the </w:t>
      </w:r>
      <w:r w:rsidR="00DB7D2D" w:rsidRPr="00744805">
        <w:rPr>
          <w:rFonts w:cs="Segoe UI"/>
          <w:lang w:val="en-GB"/>
        </w:rPr>
        <w:t xml:space="preserve">fortnight </w:t>
      </w:r>
      <w:r w:rsidR="00EB7268" w:rsidRPr="00744805">
        <w:rPr>
          <w:rFonts w:cs="Segoe UI"/>
          <w:lang w:val="en-GB"/>
        </w:rPr>
        <w:t>ending</w:t>
      </w:r>
      <w:r w:rsidR="00DB7D2D" w:rsidRPr="00744805">
        <w:rPr>
          <w:rFonts w:cs="Segoe UI"/>
          <w:lang w:val="en-GB"/>
        </w:rPr>
        <w:t xml:space="preserve"> </w:t>
      </w:r>
      <w:r w:rsidR="00287968" w:rsidRPr="00744805">
        <w:rPr>
          <w:rFonts w:cs="Segoe UI"/>
          <w:lang w:val="en-GB"/>
        </w:rPr>
        <w:t xml:space="preserve">11 </w:t>
      </w:r>
      <w:r w:rsidR="002D01F8" w:rsidRPr="00744805">
        <w:rPr>
          <w:rFonts w:cs="Segoe UI"/>
          <w:lang w:val="en-GB"/>
        </w:rPr>
        <w:t>November</w:t>
      </w:r>
      <w:r w:rsidR="002B6A55" w:rsidRPr="00744805">
        <w:rPr>
          <w:rFonts w:cs="Segoe UI"/>
          <w:lang w:val="en-GB"/>
        </w:rPr>
        <w:t xml:space="preserve"> </w:t>
      </w:r>
      <w:r w:rsidR="00BD2F88" w:rsidRPr="00744805">
        <w:rPr>
          <w:rFonts w:cs="Segoe UI"/>
          <w:lang w:val="en-GB"/>
        </w:rPr>
        <w:t>203</w:t>
      </w:r>
      <w:r w:rsidR="0038458D" w:rsidRPr="00744805">
        <w:rPr>
          <w:rFonts w:cs="Segoe UI"/>
          <w:lang w:val="en-GB"/>
        </w:rPr>
        <w:t>/3</w:t>
      </w:r>
      <w:r w:rsidR="00BD2F88" w:rsidRPr="00744805">
        <w:rPr>
          <w:rFonts w:cs="Segoe UI"/>
          <w:lang w:val="en-GB"/>
        </w:rPr>
        <w:t>78</w:t>
      </w:r>
      <w:r w:rsidR="0038458D" w:rsidRPr="00744805">
        <w:rPr>
          <w:rFonts w:cs="Segoe UI"/>
          <w:lang w:val="en-GB"/>
        </w:rPr>
        <w:t xml:space="preserve"> samp</w:t>
      </w:r>
      <w:r w:rsidR="0064458B" w:rsidRPr="00744805">
        <w:rPr>
          <w:rFonts w:cs="Segoe UI"/>
          <w:lang w:val="en-GB"/>
        </w:rPr>
        <w:t xml:space="preserve">les were </w:t>
      </w:r>
      <w:r w:rsidR="00B70A35" w:rsidRPr="00744805">
        <w:rPr>
          <w:rFonts w:cs="Segoe UI"/>
          <w:lang w:val="en-GB"/>
        </w:rPr>
        <w:t>successfully</w:t>
      </w:r>
      <w:r w:rsidR="00A4103A" w:rsidRPr="00744805">
        <w:rPr>
          <w:rFonts w:cs="Segoe UI"/>
          <w:lang w:val="en-GB"/>
        </w:rPr>
        <w:t xml:space="preserve"> sequenced</w:t>
      </w:r>
      <w:r w:rsidR="1AEDACAF" w:rsidRPr="00744805">
        <w:rPr>
          <w:rFonts w:cs="Segoe UI"/>
          <w:lang w:val="en-GB"/>
        </w:rPr>
        <w:t>.</w:t>
      </w:r>
      <w:r w:rsidR="5A279FFC" w:rsidRPr="00744805">
        <w:rPr>
          <w:rFonts w:cs="Segoe UI"/>
          <w:lang w:val="en-GB"/>
        </w:rPr>
        <w:t xml:space="preserve"> </w:t>
      </w:r>
      <w:r w:rsidR="100B6507" w:rsidRPr="00744805">
        <w:rPr>
          <w:rFonts w:cs="Segoe UI"/>
          <w:lang w:val="en-GB"/>
        </w:rPr>
        <w:t>A</w:t>
      </w:r>
      <w:r w:rsidR="5A279FFC" w:rsidRPr="00744805">
        <w:rPr>
          <w:rFonts w:cs="Segoe UI"/>
          <w:lang w:val="en-GB"/>
        </w:rPr>
        <w:t>s</w:t>
      </w:r>
      <w:r w:rsidR="003B56DC" w:rsidRPr="00744805">
        <w:rPr>
          <w:rFonts w:cs="Segoe UI"/>
          <w:lang w:val="en-GB"/>
        </w:rPr>
        <w:t xml:space="preserve"> of 1</w:t>
      </w:r>
      <w:r w:rsidR="00D13B3D" w:rsidRPr="00744805">
        <w:rPr>
          <w:rFonts w:cs="Segoe UI"/>
          <w:lang w:val="en-GB"/>
        </w:rPr>
        <w:t>6</w:t>
      </w:r>
      <w:r w:rsidR="003B56DC" w:rsidRPr="00744805">
        <w:rPr>
          <w:rFonts w:cs="Segoe UI"/>
          <w:lang w:val="en-GB"/>
        </w:rPr>
        <w:t xml:space="preserve"> November</w:t>
      </w:r>
      <w:r w:rsidR="00ED7CCC" w:rsidRPr="00744805">
        <w:rPr>
          <w:rFonts w:cs="Segoe UI"/>
          <w:lang w:val="en-GB"/>
        </w:rPr>
        <w:t xml:space="preserve">; </w:t>
      </w:r>
      <w:r w:rsidR="00BA5105" w:rsidRPr="00744805">
        <w:rPr>
          <w:rFonts w:cs="Segoe UI"/>
          <w:lang w:val="en-GB"/>
        </w:rPr>
        <w:t>75</w:t>
      </w:r>
      <w:r w:rsidR="00ED7CCC" w:rsidRPr="00744805">
        <w:rPr>
          <w:rFonts w:cs="Segoe UI"/>
          <w:lang w:val="en-GB"/>
        </w:rPr>
        <w:t>% w</w:t>
      </w:r>
      <w:r w:rsidR="00ED6BB4" w:rsidRPr="00744805">
        <w:rPr>
          <w:rFonts w:cs="Segoe UI"/>
          <w:lang w:val="en-GB"/>
        </w:rPr>
        <w:t>ere BA.5</w:t>
      </w:r>
      <w:r w:rsidR="00096B8B" w:rsidRPr="00744805">
        <w:rPr>
          <w:rFonts w:cs="Segoe UI"/>
          <w:lang w:val="en-GB"/>
        </w:rPr>
        <w:t>,</w:t>
      </w:r>
      <w:r w:rsidR="00ED6BB4" w:rsidRPr="00744805">
        <w:rPr>
          <w:rFonts w:cs="Segoe UI"/>
          <w:lang w:val="en-GB"/>
        </w:rPr>
        <w:t xml:space="preserve"> </w:t>
      </w:r>
      <w:r w:rsidR="00131FB8" w:rsidRPr="00744805">
        <w:rPr>
          <w:rFonts w:cs="Segoe UI"/>
          <w:lang w:val="en-GB"/>
        </w:rPr>
        <w:t>11% BA.2.75</w:t>
      </w:r>
      <w:r w:rsidR="00096B8B" w:rsidRPr="00744805">
        <w:rPr>
          <w:rFonts w:cs="Segoe UI"/>
          <w:lang w:val="en-GB"/>
        </w:rPr>
        <w:t>,</w:t>
      </w:r>
      <w:r w:rsidR="00131FB8" w:rsidRPr="00744805">
        <w:rPr>
          <w:rFonts w:cs="Segoe UI"/>
          <w:lang w:val="en-GB"/>
        </w:rPr>
        <w:t xml:space="preserve"> </w:t>
      </w:r>
      <w:r w:rsidR="009A7718" w:rsidRPr="00744805">
        <w:rPr>
          <w:rFonts w:cs="Segoe UI"/>
          <w:lang w:val="en-GB"/>
        </w:rPr>
        <w:t xml:space="preserve">5% BQ.1.1, </w:t>
      </w:r>
      <w:r w:rsidR="00BA5105" w:rsidRPr="00744805">
        <w:rPr>
          <w:rFonts w:cs="Segoe UI"/>
          <w:lang w:val="en-GB"/>
        </w:rPr>
        <w:t>3</w:t>
      </w:r>
      <w:r w:rsidR="00CF14AF" w:rsidRPr="00744805">
        <w:rPr>
          <w:rFonts w:cs="Segoe UI"/>
          <w:lang w:val="en-GB"/>
        </w:rPr>
        <w:t>% BA.4.6</w:t>
      </w:r>
      <w:r w:rsidR="00096B8B" w:rsidRPr="00744805">
        <w:rPr>
          <w:rFonts w:cs="Segoe UI"/>
          <w:lang w:val="en-GB"/>
        </w:rPr>
        <w:t>,</w:t>
      </w:r>
      <w:r w:rsidR="00CF14AF" w:rsidRPr="00744805">
        <w:rPr>
          <w:rFonts w:cs="Segoe UI"/>
          <w:lang w:val="en-GB"/>
        </w:rPr>
        <w:t xml:space="preserve"> </w:t>
      </w:r>
      <w:r w:rsidR="009A7718" w:rsidRPr="00744805">
        <w:rPr>
          <w:rFonts w:cs="Segoe UI"/>
          <w:lang w:val="en-GB"/>
        </w:rPr>
        <w:t>2% XBB</w:t>
      </w:r>
      <w:r w:rsidR="000A5ECE" w:rsidRPr="00744805">
        <w:rPr>
          <w:rFonts w:cs="Segoe UI"/>
          <w:lang w:val="en-GB"/>
        </w:rPr>
        <w:t xml:space="preserve"> and </w:t>
      </w:r>
      <w:r w:rsidR="00B12010" w:rsidRPr="00744805">
        <w:rPr>
          <w:rFonts w:cs="Segoe UI"/>
          <w:lang w:val="en-GB"/>
        </w:rPr>
        <w:t>&lt;</w:t>
      </w:r>
      <w:r w:rsidR="008C43DF" w:rsidRPr="00744805">
        <w:rPr>
          <w:rFonts w:cs="Segoe UI"/>
          <w:lang w:val="en-GB"/>
        </w:rPr>
        <w:t>2</w:t>
      </w:r>
      <w:r w:rsidR="00B12010" w:rsidRPr="00744805">
        <w:rPr>
          <w:rFonts w:cs="Segoe UI"/>
          <w:lang w:val="en-GB"/>
        </w:rPr>
        <w:t xml:space="preserve">% </w:t>
      </w:r>
      <w:r w:rsidR="00735B93" w:rsidRPr="00744805">
        <w:rPr>
          <w:rFonts w:cs="Segoe UI"/>
          <w:lang w:val="en-GB"/>
        </w:rPr>
        <w:t>were BA.2</w:t>
      </w:r>
      <w:r w:rsidR="00F94907" w:rsidRPr="00744805">
        <w:rPr>
          <w:rFonts w:cs="Segoe UI"/>
          <w:lang w:val="en-GB"/>
        </w:rPr>
        <w:t>.</w:t>
      </w:r>
    </w:p>
    <w:p w14:paraId="1007031A" w14:textId="1069A7A6" w:rsidR="00F94907" w:rsidRPr="00744805" w:rsidRDefault="002F6609" w:rsidP="00B5378E">
      <w:pPr>
        <w:pStyle w:val="Heading3"/>
        <w:numPr>
          <w:ilvl w:val="2"/>
          <w:numId w:val="0"/>
        </w:numPr>
        <w:rPr>
          <w:rStyle w:val="normaltextrun"/>
          <w:rFonts w:eastAsia="MS Gothic"/>
          <w:lang w:val="en-GB"/>
        </w:rPr>
      </w:pPr>
      <w:r w:rsidRPr="00744805">
        <w:rPr>
          <w:lang w:val="en-GB"/>
        </w:rPr>
        <w:lastRenderedPageBreak/>
        <w:t>O</w:t>
      </w:r>
      <w:r w:rsidR="00B5378E" w:rsidRPr="00744805">
        <w:rPr>
          <w:lang w:val="en-GB"/>
        </w:rPr>
        <w:t xml:space="preserve">verall </w:t>
      </w:r>
      <w:r w:rsidRPr="00744805">
        <w:rPr>
          <w:lang w:val="en-GB"/>
        </w:rPr>
        <w:t>V</w:t>
      </w:r>
      <w:r w:rsidR="00B5378E" w:rsidRPr="00744805">
        <w:rPr>
          <w:lang w:val="en-GB"/>
        </w:rPr>
        <w:t xml:space="preserve">ariant </w:t>
      </w:r>
      <w:r w:rsidRPr="00744805">
        <w:rPr>
          <w:lang w:val="en-GB"/>
        </w:rPr>
        <w:t>R</w:t>
      </w:r>
      <w:r w:rsidR="00B5378E" w:rsidRPr="00744805">
        <w:rPr>
          <w:lang w:val="en-GB"/>
        </w:rPr>
        <w:t xml:space="preserve">isk </w:t>
      </w:r>
      <w:r w:rsidRPr="00744805">
        <w:rPr>
          <w:lang w:val="en-GB"/>
        </w:rPr>
        <w:t>S</w:t>
      </w:r>
      <w:r w:rsidR="00B5378E" w:rsidRPr="00744805">
        <w:rPr>
          <w:lang w:val="en-GB"/>
        </w:rPr>
        <w:t>tatus</w:t>
      </w:r>
    </w:p>
    <w:p w14:paraId="5D80A993" w14:textId="77777777" w:rsidR="00120EC3" w:rsidRPr="00744805" w:rsidRDefault="00120EC3" w:rsidP="00120EC3">
      <w:pPr>
        <w:rPr>
          <w:lang w:val="en-GB"/>
        </w:rPr>
      </w:pPr>
      <w:r w:rsidRPr="00744805">
        <w:rPr>
          <w:lang w:val="en-GB"/>
        </w:rPr>
        <w:t>In the second half of 2022, many new Omicron sub-variants have been reported. These variants demonstrate convergent evolution which is a process whereby variants from different lineages accumulate similar mutations. Mutations in the spike protein appear to be responsible for the enhanced characteristics of these variants, compared to previous Omicron variants.</w:t>
      </w:r>
    </w:p>
    <w:p w14:paraId="2BB8BA18" w14:textId="77777777" w:rsidR="00120EC3" w:rsidRPr="00744805" w:rsidRDefault="00120EC3" w:rsidP="00120EC3">
      <w:pPr>
        <w:rPr>
          <w:lang w:val="en-GB"/>
        </w:rPr>
      </w:pPr>
    </w:p>
    <w:p w14:paraId="3BCC0719" w14:textId="06E8CACC" w:rsidR="00120EC3" w:rsidRPr="00744805" w:rsidRDefault="00120EC3" w:rsidP="00120EC3">
      <w:pPr>
        <w:rPr>
          <w:lang w:val="en-GB"/>
        </w:rPr>
      </w:pPr>
      <w:r w:rsidRPr="00744805">
        <w:rPr>
          <w:lang w:val="en-GB"/>
        </w:rPr>
        <w:t>Although many of these new sub-variants demonstrate a transmission advantage over earlier sub-variants (which can come from increases in innate transmissibility or from immune evasion), there is currently no evidence of an increase in severity of disease caused by these variants.</w:t>
      </w:r>
    </w:p>
    <w:p w14:paraId="0C115D9D" w14:textId="77777777" w:rsidR="0034470B" w:rsidRPr="00744805" w:rsidRDefault="0034470B" w:rsidP="00120EC3">
      <w:pPr>
        <w:rPr>
          <w:lang w:val="en-GB"/>
        </w:rPr>
      </w:pPr>
    </w:p>
    <w:p w14:paraId="2BC06449" w14:textId="77777777" w:rsidR="0034470B" w:rsidRPr="00744805" w:rsidRDefault="0034470B" w:rsidP="0034470B">
      <w:pPr>
        <w:rPr>
          <w:lang w:val="en-GB"/>
        </w:rPr>
      </w:pPr>
      <w:r w:rsidRPr="00744805">
        <w:rPr>
          <w:lang w:val="en-GB"/>
        </w:rPr>
        <w:t>Subvariants detected in cases in New Zealand such as BQ.1.1, BA.2.75 sub-lineages (including CH.1.1), XBB and XBC. BQ.1.1 and XBB have demonstrated substantial immune evasion in laboratory testing compared to prior Omicron variants. Cases of these subvariants are likely to increase relative to BA.5 in the coming weeks. CH.1.1 may have driven growth in BA.2.75 and its sub-variants in New Zealand in November and is likely to further increase (relative to BA.5). However, it is unknown if one or more variants will cause a wave or produce overall higher baseline incidence.</w:t>
      </w:r>
    </w:p>
    <w:p w14:paraId="3FD013D5" w14:textId="77777777" w:rsidR="008F3891" w:rsidRPr="00744805" w:rsidRDefault="008F3891" w:rsidP="0034470B">
      <w:pPr>
        <w:rPr>
          <w:lang w:val="en-GB"/>
        </w:rPr>
      </w:pPr>
    </w:p>
    <w:p w14:paraId="063EE99E" w14:textId="5BC56C14" w:rsidR="0034470B" w:rsidRPr="00744805" w:rsidRDefault="0034470B" w:rsidP="0034470B">
      <w:pPr>
        <w:rPr>
          <w:lang w:val="en-GB"/>
        </w:rPr>
      </w:pPr>
      <w:r w:rsidRPr="00744805">
        <w:rPr>
          <w:lang w:val="en-GB"/>
        </w:rPr>
        <w:t>There is no strong evidence of an increase in disease severity associated with these variants.</w:t>
      </w:r>
    </w:p>
    <w:p w14:paraId="1129AD8E" w14:textId="77777777" w:rsidR="006D7524" w:rsidRPr="00744805" w:rsidRDefault="006D7524" w:rsidP="0034470B">
      <w:pPr>
        <w:rPr>
          <w:lang w:val="en-GB"/>
        </w:rPr>
      </w:pPr>
    </w:p>
    <w:p w14:paraId="329AD7E0" w14:textId="77777777" w:rsidR="006D7524" w:rsidRPr="00744805" w:rsidRDefault="006D7524" w:rsidP="006D7524">
      <w:pPr>
        <w:rPr>
          <w:lang w:val="en-GB"/>
        </w:rPr>
      </w:pPr>
      <w:r w:rsidRPr="00744805">
        <w:rPr>
          <w:lang w:val="en-GB"/>
        </w:rPr>
        <w:t xml:space="preserve">Refer to the appendix for further details on the risk assessments for BQ.1.1 and XBB, respectively. </w:t>
      </w:r>
    </w:p>
    <w:p w14:paraId="519CECAF" w14:textId="77777777" w:rsidR="006D7524" w:rsidRPr="00744805" w:rsidRDefault="006D7524" w:rsidP="006D7524">
      <w:pPr>
        <w:rPr>
          <w:lang w:val="en-GB"/>
        </w:rPr>
      </w:pPr>
    </w:p>
    <w:p w14:paraId="4AAA81C7" w14:textId="0EE3128A" w:rsidR="006D7524" w:rsidRPr="00744805" w:rsidRDefault="006D7524" w:rsidP="006D7524">
      <w:pPr>
        <w:rPr>
          <w:lang w:val="en-GB"/>
        </w:rPr>
      </w:pPr>
      <w:r w:rsidRPr="00744805">
        <w:rPr>
          <w:lang w:val="en-GB"/>
        </w:rPr>
        <w:t xml:space="preserve">Further information on variants of concern is also available on the </w:t>
      </w:r>
      <w:hyperlink r:id="rId44" w:history="1">
        <w:r w:rsidRPr="00744805">
          <w:rPr>
            <w:rStyle w:val="Hyperlink"/>
            <w:lang w:val="en-GB"/>
          </w:rPr>
          <w:t>Ministry of Health COVID-19 Science News Webpage</w:t>
        </w:r>
      </w:hyperlink>
      <w:r w:rsidRPr="00744805">
        <w:rPr>
          <w:lang w:val="en-GB"/>
        </w:rPr>
        <w:t>.</w:t>
      </w:r>
    </w:p>
    <w:p w14:paraId="09A47E13" w14:textId="77777777" w:rsidR="00882EC3" w:rsidRPr="00744805" w:rsidRDefault="00882EC3" w:rsidP="006260E7">
      <w:pPr>
        <w:spacing w:after="120"/>
        <w:rPr>
          <w:rFonts w:cs="Segoe UI"/>
          <w:lang w:val="en-GB"/>
        </w:rPr>
      </w:pPr>
    </w:p>
    <w:p w14:paraId="51C057BC" w14:textId="274FABB3" w:rsidR="00AA219B" w:rsidRPr="00744805" w:rsidRDefault="00AA219B" w:rsidP="00AA219B">
      <w:pPr>
        <w:spacing w:after="120"/>
        <w:rPr>
          <w:rStyle w:val="eop"/>
          <w:rFonts w:cs="Segoe UI"/>
          <w:lang w:val="en-GB"/>
        </w:rPr>
        <w:sectPr w:rsidR="00AA219B" w:rsidRPr="00744805" w:rsidSect="00537C89">
          <w:footerReference w:type="default" r:id="rId45"/>
          <w:pgSz w:w="11907" w:h="16834" w:code="9"/>
          <w:pgMar w:top="1418" w:right="1701" w:bottom="1134" w:left="1843" w:header="284" w:footer="425" w:gutter="284"/>
          <w:cols w:space="720"/>
          <w:docGrid w:linePitch="286"/>
        </w:sectPr>
      </w:pPr>
    </w:p>
    <w:p w14:paraId="18653B41" w14:textId="7ABDCB24" w:rsidR="00757F11" w:rsidRPr="00744805" w:rsidRDefault="0007473A" w:rsidP="0048702E">
      <w:pPr>
        <w:rPr>
          <w:rFonts w:cs="Segoe UI"/>
          <w:b/>
          <w:color w:val="1B83A0" w:themeColor="text1"/>
          <w:spacing w:val="-10"/>
          <w:sz w:val="72"/>
          <w:lang w:val="en-GB"/>
        </w:rPr>
      </w:pPr>
      <w:r w:rsidRPr="00744805">
        <w:rPr>
          <w:rFonts w:cs="Segoe UI"/>
          <w:b/>
          <w:color w:val="1B83A0" w:themeColor="text1"/>
          <w:spacing w:val="-10"/>
          <w:sz w:val="72"/>
          <w:lang w:val="en-GB"/>
        </w:rPr>
        <w:lastRenderedPageBreak/>
        <w:t>Reinfection</w:t>
      </w:r>
    </w:p>
    <w:p w14:paraId="737A0ACE" w14:textId="620A37D1" w:rsidR="00A61914" w:rsidRPr="00744805" w:rsidRDefault="00A61914" w:rsidP="0048702E">
      <w:pPr>
        <w:rPr>
          <w:rFonts w:cs="Segoe UI"/>
          <w:b/>
          <w:color w:val="1B83A0" w:themeColor="text1"/>
          <w:spacing w:val="-10"/>
          <w:lang w:val="en-GB"/>
        </w:rPr>
      </w:pPr>
    </w:p>
    <w:p w14:paraId="4838DA67" w14:textId="48875762" w:rsidR="006D0259" w:rsidRPr="00744805" w:rsidRDefault="0007473A" w:rsidP="00124823">
      <w:pPr>
        <w:spacing w:after="120"/>
        <w:rPr>
          <w:lang w:val="en-GB"/>
        </w:rPr>
      </w:pPr>
      <w:r w:rsidRPr="00744805">
        <w:rPr>
          <w:lang w:val="en-GB"/>
        </w:rPr>
        <w:t xml:space="preserve">‘Reinfection’ is </w:t>
      </w:r>
      <w:r w:rsidR="005C5128" w:rsidRPr="00744805">
        <w:rPr>
          <w:lang w:val="en-GB"/>
        </w:rPr>
        <w:t xml:space="preserve">now </w:t>
      </w:r>
      <w:r w:rsidRPr="00744805">
        <w:rPr>
          <w:lang w:val="en-GB"/>
        </w:rPr>
        <w:t xml:space="preserve">defined as a case reported at least </w:t>
      </w:r>
      <w:r w:rsidR="00766FA2" w:rsidRPr="00744805">
        <w:rPr>
          <w:lang w:val="en-GB"/>
        </w:rPr>
        <w:t>29</w:t>
      </w:r>
      <w:r w:rsidRPr="00744805">
        <w:rPr>
          <w:lang w:val="en-GB"/>
        </w:rPr>
        <w:t xml:space="preserve"> days after the last time a person reported a positive test for COVID-19</w:t>
      </w:r>
      <w:r w:rsidR="00CE7FE4" w:rsidRPr="00744805">
        <w:rPr>
          <w:lang w:val="en-GB"/>
        </w:rPr>
        <w:t>.</w:t>
      </w:r>
      <w:r w:rsidR="00A32430" w:rsidRPr="00744805">
        <w:rPr>
          <w:lang w:val="en-GB"/>
        </w:rPr>
        <w:t xml:space="preserve"> </w:t>
      </w:r>
      <w:r w:rsidRPr="00744805">
        <w:rPr>
          <w:lang w:val="en-GB"/>
        </w:rPr>
        <w:t>The definition of reinfection changed on</w:t>
      </w:r>
      <w:r w:rsidR="00AD45D7" w:rsidRPr="00744805">
        <w:rPr>
          <w:lang w:val="en-GB"/>
        </w:rPr>
        <w:t xml:space="preserve"> </w:t>
      </w:r>
      <w:r w:rsidRPr="00744805">
        <w:rPr>
          <w:lang w:val="en-GB"/>
        </w:rPr>
        <w:t>30 June</w:t>
      </w:r>
      <w:r w:rsidR="009722C6" w:rsidRPr="00744805">
        <w:rPr>
          <w:lang w:val="en-GB"/>
        </w:rPr>
        <w:t xml:space="preserve">; prior </w:t>
      </w:r>
      <w:r w:rsidRPr="00744805">
        <w:rPr>
          <w:lang w:val="en-GB"/>
        </w:rPr>
        <w:t>to this</w:t>
      </w:r>
      <w:r w:rsidR="00716CF5" w:rsidRPr="00744805">
        <w:rPr>
          <w:lang w:val="en-GB"/>
        </w:rPr>
        <w:t>,</w:t>
      </w:r>
      <w:r w:rsidRPr="00744805">
        <w:rPr>
          <w:lang w:val="en-GB"/>
        </w:rPr>
        <w:t xml:space="preserve"> reinfection was </w:t>
      </w:r>
      <w:r w:rsidR="006342E2" w:rsidRPr="00744805">
        <w:rPr>
          <w:lang w:val="en-GB"/>
        </w:rPr>
        <w:t>based on</w:t>
      </w:r>
      <w:r w:rsidRPr="00744805">
        <w:rPr>
          <w:lang w:val="en-GB"/>
        </w:rPr>
        <w:t xml:space="preserve"> </w:t>
      </w:r>
      <w:r w:rsidR="009B22A5" w:rsidRPr="00744805">
        <w:rPr>
          <w:lang w:val="en-GB"/>
        </w:rPr>
        <w:t>reports</w:t>
      </w:r>
      <w:r w:rsidRPr="00744805">
        <w:rPr>
          <w:lang w:val="en-GB"/>
        </w:rPr>
        <w:t xml:space="preserve"> at least 90 days apart</w:t>
      </w:r>
      <w:r w:rsidR="006342E2" w:rsidRPr="00744805">
        <w:rPr>
          <w:lang w:val="en-GB"/>
        </w:rPr>
        <w:t xml:space="preserve"> (</w:t>
      </w:r>
      <w:r w:rsidRPr="00744805">
        <w:rPr>
          <w:lang w:val="en-GB"/>
        </w:rPr>
        <w:t>based on the international literature at the time</w:t>
      </w:r>
      <w:r w:rsidR="00AC7502" w:rsidRPr="00744805">
        <w:rPr>
          <w:lang w:val="en-GB"/>
        </w:rPr>
        <w:t>)</w:t>
      </w:r>
      <w:r w:rsidRPr="00744805">
        <w:rPr>
          <w:lang w:val="en-GB"/>
        </w:rPr>
        <w:t xml:space="preserve">. Up until 30 June 2022, </w:t>
      </w:r>
      <w:proofErr w:type="gramStart"/>
      <w:r w:rsidRPr="00744805">
        <w:rPr>
          <w:lang w:val="en-GB"/>
        </w:rPr>
        <w:t>the vast majority of</w:t>
      </w:r>
      <w:proofErr w:type="gramEnd"/>
      <w:r w:rsidRPr="00744805">
        <w:rPr>
          <w:lang w:val="en-GB"/>
        </w:rPr>
        <w:t xml:space="preserve"> positive results detected within 90 days of the prior infection were not recorded in the system</w:t>
      </w:r>
      <w:r w:rsidR="008913AD" w:rsidRPr="00744805">
        <w:rPr>
          <w:lang w:val="en-GB"/>
        </w:rPr>
        <w:t>. S</w:t>
      </w:r>
      <w:r w:rsidRPr="00744805">
        <w:rPr>
          <w:lang w:val="en-GB"/>
        </w:rPr>
        <w:t xml:space="preserve">ome potential reinfections within 90 days were </w:t>
      </w:r>
      <w:r w:rsidR="00162A9F" w:rsidRPr="00744805">
        <w:rPr>
          <w:lang w:val="en-GB"/>
        </w:rPr>
        <w:t>recorded but</w:t>
      </w:r>
      <w:r w:rsidRPr="00744805">
        <w:rPr>
          <w:lang w:val="en-GB"/>
        </w:rPr>
        <w:t xml:space="preserve"> were not representative of the general population.</w:t>
      </w:r>
    </w:p>
    <w:p w14:paraId="35F4C7A7" w14:textId="5A68CB28" w:rsidR="007B79BD" w:rsidRPr="00744805" w:rsidRDefault="00EE67A0" w:rsidP="00124823">
      <w:pPr>
        <w:pStyle w:val="Bullet"/>
        <w:numPr>
          <w:ilvl w:val="0"/>
          <w:numId w:val="0"/>
        </w:numPr>
        <w:spacing w:before="0" w:after="120"/>
        <w:rPr>
          <w:lang w:val="en-GB"/>
        </w:rPr>
      </w:pPr>
      <w:r w:rsidRPr="00744805">
        <w:rPr>
          <w:lang w:val="en-GB"/>
        </w:rPr>
        <w:t xml:space="preserve">In </w:t>
      </w:r>
      <w:r w:rsidR="007B79BD" w:rsidRPr="00744805">
        <w:rPr>
          <w:lang w:val="en-GB"/>
        </w:rPr>
        <w:t>general</w:t>
      </w:r>
      <w:r w:rsidRPr="00744805">
        <w:rPr>
          <w:lang w:val="en-GB"/>
        </w:rPr>
        <w:t>, r</w:t>
      </w:r>
      <w:r w:rsidR="007B79BD" w:rsidRPr="00744805">
        <w:rPr>
          <w:lang w:val="en-GB"/>
        </w:rPr>
        <w:t>einfection refers to a second or subsequent infection after the prior infection has cleared. In this analysis, we are not able to distinguish between reinfection with the same variant or different variants. Reinfection with a different variant to the first infection is more likely than reinfection with the same variant.</w:t>
      </w:r>
      <w:r w:rsidR="00463AC8" w:rsidRPr="00744805">
        <w:rPr>
          <w:lang w:val="en-GB"/>
        </w:rPr>
        <w:t xml:space="preserve"> </w:t>
      </w:r>
      <w:r w:rsidR="007B79BD" w:rsidRPr="00744805">
        <w:rPr>
          <w:lang w:val="en-GB"/>
        </w:rPr>
        <w:t>Technically</w:t>
      </w:r>
      <w:r w:rsidR="401CADFE" w:rsidRPr="00744805">
        <w:rPr>
          <w:lang w:val="en-GB"/>
        </w:rPr>
        <w:t>,</w:t>
      </w:r>
      <w:r w:rsidR="007B79BD" w:rsidRPr="00744805">
        <w:rPr>
          <w:lang w:val="en-GB"/>
        </w:rPr>
        <w:t xml:space="preserve"> </w:t>
      </w:r>
      <w:r w:rsidR="00463AC8" w:rsidRPr="00744805">
        <w:rPr>
          <w:lang w:val="en-GB"/>
        </w:rPr>
        <w:t>these</w:t>
      </w:r>
      <w:r w:rsidR="007B79BD" w:rsidRPr="00744805">
        <w:rPr>
          <w:lang w:val="en-GB"/>
        </w:rPr>
        <w:t xml:space="preserve"> data report on ‘redetections’ rather than true reinfections. True reinfections cannot be definitively captured in the data for a range of reasons. For example, a person with persistent infection due to </w:t>
      </w:r>
      <w:r w:rsidR="00077A4D" w:rsidRPr="00744805">
        <w:rPr>
          <w:lang w:val="en-GB"/>
        </w:rPr>
        <w:t>being</w:t>
      </w:r>
      <w:r w:rsidR="007B79BD" w:rsidRPr="00744805">
        <w:rPr>
          <w:lang w:val="en-GB"/>
        </w:rPr>
        <w:t xml:space="preserve"> immunocompromise</w:t>
      </w:r>
      <w:r w:rsidR="00AC35C0" w:rsidRPr="00744805">
        <w:rPr>
          <w:lang w:val="en-GB"/>
        </w:rPr>
        <w:t>d</w:t>
      </w:r>
      <w:r w:rsidR="00297C39" w:rsidRPr="00744805">
        <w:rPr>
          <w:lang w:val="en-GB"/>
        </w:rPr>
        <w:t>,</w:t>
      </w:r>
      <w:r w:rsidR="007B79BD" w:rsidRPr="00744805">
        <w:rPr>
          <w:lang w:val="en-GB"/>
        </w:rPr>
        <w:t xml:space="preserve"> who undergoes repeated testing due to regular hospital or clinical visits, would appear in the data as a ‘reinfection’ when they may </w:t>
      </w:r>
      <w:r w:rsidR="00CC06A3" w:rsidRPr="00744805">
        <w:rPr>
          <w:lang w:val="en-GB"/>
        </w:rPr>
        <w:t>have</w:t>
      </w:r>
      <w:r w:rsidR="007B79BD" w:rsidRPr="00744805">
        <w:rPr>
          <w:lang w:val="en-GB"/>
        </w:rPr>
        <w:t xml:space="preserve"> a chronic or persistent infection.</w:t>
      </w:r>
    </w:p>
    <w:p w14:paraId="52C48D36" w14:textId="14FC0F50" w:rsidR="007871E8" w:rsidRPr="00744805" w:rsidRDefault="007871E8" w:rsidP="007871E8">
      <w:pPr>
        <w:pStyle w:val="Bullet"/>
        <w:numPr>
          <w:ilvl w:val="0"/>
          <w:numId w:val="0"/>
        </w:numPr>
        <w:spacing w:before="0" w:after="120"/>
        <w:rPr>
          <w:lang w:val="en-GB"/>
        </w:rPr>
      </w:pPr>
      <w:r w:rsidRPr="00744805">
        <w:rPr>
          <w:lang w:val="en-GB"/>
        </w:rPr>
        <w:fldChar w:fldCharType="begin"/>
      </w:r>
      <w:r w:rsidRPr="00744805">
        <w:rPr>
          <w:lang w:val="en-GB"/>
        </w:rPr>
        <w:instrText xml:space="preserve"> REF _Ref114833438 \h  \* MERGEFORMAT </w:instrText>
      </w:r>
      <w:r w:rsidRPr="00744805">
        <w:rPr>
          <w:lang w:val="en-GB"/>
        </w:rPr>
      </w:r>
      <w:r w:rsidRPr="00744805">
        <w:rPr>
          <w:lang w:val="en-GB"/>
        </w:rPr>
        <w:fldChar w:fldCharType="separate"/>
      </w:r>
      <w:r w:rsidR="00765E72" w:rsidRPr="00744805">
        <w:rPr>
          <w:b/>
          <w:szCs w:val="21"/>
        </w:rPr>
        <w:t xml:space="preserve">Figure </w:t>
      </w:r>
      <w:r w:rsidR="00765E72">
        <w:rPr>
          <w:b/>
          <w:szCs w:val="21"/>
        </w:rPr>
        <w:t>13</w:t>
      </w:r>
      <w:r w:rsidRPr="00744805">
        <w:rPr>
          <w:lang w:val="en-GB"/>
        </w:rPr>
        <w:fldChar w:fldCharType="end"/>
      </w:r>
      <w:r w:rsidRPr="00744805">
        <w:rPr>
          <w:lang w:val="en-GB"/>
        </w:rPr>
        <w:t xml:space="preserve"> characterises the average number of cases per week by first infection and reinfection. Reinfections made up </w:t>
      </w:r>
      <w:r w:rsidR="00861AA9" w:rsidRPr="00744805">
        <w:rPr>
          <w:lang w:val="en-GB"/>
        </w:rPr>
        <w:t>20</w:t>
      </w:r>
      <w:r w:rsidR="00280EED" w:rsidRPr="00744805">
        <w:rPr>
          <w:lang w:val="en-GB"/>
        </w:rPr>
        <w:t>.</w:t>
      </w:r>
      <w:r w:rsidR="00861AA9" w:rsidRPr="00744805">
        <w:rPr>
          <w:lang w:val="en-GB"/>
        </w:rPr>
        <w:t>0</w:t>
      </w:r>
      <w:r w:rsidRPr="00744805">
        <w:rPr>
          <w:lang w:val="en-GB"/>
        </w:rPr>
        <w:t xml:space="preserve">% of reported cases in the week ending </w:t>
      </w:r>
      <w:r w:rsidR="0052618F" w:rsidRPr="00744805">
        <w:rPr>
          <w:lang w:val="en-GB"/>
        </w:rPr>
        <w:t>20</w:t>
      </w:r>
      <w:r w:rsidRPr="00744805">
        <w:rPr>
          <w:lang w:val="en-GB"/>
        </w:rPr>
        <w:t xml:space="preserve"> </w:t>
      </w:r>
      <w:r w:rsidR="001A2FC0" w:rsidRPr="00744805">
        <w:rPr>
          <w:lang w:val="en-GB"/>
        </w:rPr>
        <w:t>Novem</w:t>
      </w:r>
      <w:r w:rsidR="00677581" w:rsidRPr="00744805">
        <w:rPr>
          <w:lang w:val="en-GB"/>
        </w:rPr>
        <w:t>ber</w:t>
      </w:r>
      <w:r w:rsidRPr="00744805">
        <w:rPr>
          <w:lang w:val="en-GB"/>
        </w:rPr>
        <w:t>.</w:t>
      </w:r>
      <w:r w:rsidR="00A2076D" w:rsidRPr="00744805">
        <w:rPr>
          <w:lang w:val="en-GB"/>
        </w:rPr>
        <w:t xml:space="preserve"> </w:t>
      </w:r>
      <w:r w:rsidR="00787902" w:rsidRPr="00744805">
        <w:rPr>
          <w:lang w:val="en-GB"/>
        </w:rPr>
        <w:t xml:space="preserve">The </w:t>
      </w:r>
      <w:r w:rsidR="00C26685" w:rsidRPr="00744805">
        <w:rPr>
          <w:lang w:val="en-GB"/>
        </w:rPr>
        <w:t>proportion</w:t>
      </w:r>
      <w:r w:rsidR="00787902" w:rsidRPr="00744805">
        <w:rPr>
          <w:lang w:val="en-GB"/>
        </w:rPr>
        <w:t xml:space="preserve"> of </w:t>
      </w:r>
      <w:r w:rsidR="00C26685" w:rsidRPr="00744805">
        <w:rPr>
          <w:lang w:val="en-GB"/>
        </w:rPr>
        <w:t xml:space="preserve">reported </w:t>
      </w:r>
      <w:r w:rsidR="00787902" w:rsidRPr="00744805">
        <w:rPr>
          <w:lang w:val="en-GB"/>
        </w:rPr>
        <w:t xml:space="preserve">cases </w:t>
      </w:r>
      <w:r w:rsidR="00C26685" w:rsidRPr="00744805">
        <w:rPr>
          <w:lang w:val="en-GB"/>
        </w:rPr>
        <w:t>that were reinfections</w:t>
      </w:r>
      <w:r w:rsidR="00BA2D5E" w:rsidRPr="00744805">
        <w:rPr>
          <w:lang w:val="en-GB"/>
        </w:rPr>
        <w:t xml:space="preserve"> </w:t>
      </w:r>
      <w:r w:rsidR="002A01BE" w:rsidRPr="00744805">
        <w:rPr>
          <w:lang w:val="en-GB"/>
        </w:rPr>
        <w:t xml:space="preserve">has </w:t>
      </w:r>
      <w:r w:rsidR="00297903" w:rsidRPr="00744805">
        <w:rPr>
          <w:lang w:val="en-GB"/>
        </w:rPr>
        <w:t xml:space="preserve">increased </w:t>
      </w:r>
      <w:r w:rsidR="00B10681" w:rsidRPr="00744805">
        <w:rPr>
          <w:lang w:val="en-GB"/>
        </w:rPr>
        <w:t xml:space="preserve">in </w:t>
      </w:r>
      <w:r w:rsidR="00297903" w:rsidRPr="00744805">
        <w:rPr>
          <w:lang w:val="en-GB"/>
        </w:rPr>
        <w:t>th</w:t>
      </w:r>
      <w:r w:rsidR="00861AA9" w:rsidRPr="00744805">
        <w:rPr>
          <w:lang w:val="en-GB"/>
        </w:rPr>
        <w:t>e last</w:t>
      </w:r>
      <w:r w:rsidR="00297903" w:rsidRPr="00744805">
        <w:rPr>
          <w:lang w:val="en-GB"/>
        </w:rPr>
        <w:t xml:space="preserve"> </w:t>
      </w:r>
      <w:r w:rsidR="00B10681" w:rsidRPr="00744805">
        <w:rPr>
          <w:lang w:val="en-GB"/>
        </w:rPr>
        <w:t xml:space="preserve">two </w:t>
      </w:r>
      <w:r w:rsidR="00297903" w:rsidRPr="00744805">
        <w:rPr>
          <w:lang w:val="en-GB"/>
        </w:rPr>
        <w:t>week</w:t>
      </w:r>
      <w:r w:rsidR="00B10681" w:rsidRPr="00744805">
        <w:rPr>
          <w:lang w:val="en-GB"/>
        </w:rPr>
        <w:t>s</w:t>
      </w:r>
      <w:r w:rsidR="00297903" w:rsidRPr="00744805">
        <w:rPr>
          <w:lang w:val="en-GB"/>
        </w:rPr>
        <w:t>, after being</w:t>
      </w:r>
      <w:r w:rsidR="002A01BE" w:rsidRPr="00744805">
        <w:rPr>
          <w:lang w:val="en-GB"/>
        </w:rPr>
        <w:t xml:space="preserve"> </w:t>
      </w:r>
      <w:r w:rsidR="007A7F93" w:rsidRPr="00744805">
        <w:rPr>
          <w:lang w:val="en-GB"/>
        </w:rPr>
        <w:t>stable</w:t>
      </w:r>
      <w:r w:rsidR="00A2076D" w:rsidRPr="00744805">
        <w:rPr>
          <w:lang w:val="en-GB"/>
        </w:rPr>
        <w:t xml:space="preserve"> in the </w:t>
      </w:r>
      <w:r w:rsidR="00B10681" w:rsidRPr="00744805">
        <w:rPr>
          <w:lang w:val="en-GB"/>
        </w:rPr>
        <w:t>prior</w:t>
      </w:r>
      <w:r w:rsidR="00A2076D" w:rsidRPr="00744805">
        <w:rPr>
          <w:lang w:val="en-GB"/>
        </w:rPr>
        <w:t xml:space="preserve"> </w:t>
      </w:r>
      <w:r w:rsidR="00AF1B53" w:rsidRPr="00744805">
        <w:rPr>
          <w:lang w:val="en-GB"/>
        </w:rPr>
        <w:t>s</w:t>
      </w:r>
      <w:r w:rsidR="001F29A1" w:rsidRPr="00744805">
        <w:rPr>
          <w:lang w:val="en-GB"/>
        </w:rPr>
        <w:t>even</w:t>
      </w:r>
      <w:r w:rsidR="00A2076D" w:rsidRPr="00744805">
        <w:rPr>
          <w:lang w:val="en-GB"/>
        </w:rPr>
        <w:t xml:space="preserve"> weeks.</w:t>
      </w:r>
      <w:r w:rsidRPr="00744805">
        <w:rPr>
          <w:lang w:val="en-GB"/>
        </w:rPr>
        <w:t xml:space="preserve"> </w:t>
      </w:r>
      <w:r w:rsidRPr="00744805">
        <w:rPr>
          <w:lang w:val="en-GB"/>
        </w:rPr>
        <w:fldChar w:fldCharType="begin"/>
      </w:r>
      <w:r w:rsidRPr="00744805">
        <w:rPr>
          <w:lang w:val="en-GB"/>
        </w:rPr>
        <w:instrText xml:space="preserve"> REF _Ref114729649 \h  \* MERGEFORMAT </w:instrText>
      </w:r>
      <w:r w:rsidRPr="00744805">
        <w:rPr>
          <w:lang w:val="en-GB"/>
        </w:rPr>
      </w:r>
      <w:r w:rsidRPr="00744805">
        <w:rPr>
          <w:lang w:val="en-GB"/>
        </w:rPr>
        <w:fldChar w:fldCharType="separate"/>
      </w:r>
      <w:r w:rsidR="00765E72" w:rsidRPr="00744805">
        <w:rPr>
          <w:b/>
          <w:szCs w:val="21"/>
        </w:rPr>
        <w:t xml:space="preserve">Figure </w:t>
      </w:r>
      <w:r w:rsidR="00765E72">
        <w:rPr>
          <w:b/>
          <w:szCs w:val="21"/>
        </w:rPr>
        <w:t>14</w:t>
      </w:r>
      <w:r w:rsidRPr="00744805">
        <w:rPr>
          <w:lang w:val="en-GB"/>
        </w:rPr>
        <w:fldChar w:fldCharType="end"/>
      </w:r>
      <w:r w:rsidRPr="00744805">
        <w:rPr>
          <w:lang w:val="en-GB"/>
        </w:rPr>
        <w:t xml:space="preserve"> shows how many first infections and reinfections have been reported cumulatively over time. Cumulatively, reinfections have made up </w:t>
      </w:r>
      <w:r w:rsidR="00AC28DC" w:rsidRPr="00744805">
        <w:rPr>
          <w:lang w:val="en-GB"/>
        </w:rPr>
        <w:t>3</w:t>
      </w:r>
      <w:r w:rsidRPr="00744805">
        <w:rPr>
          <w:lang w:val="en-GB"/>
        </w:rPr>
        <w:t>.</w:t>
      </w:r>
      <w:r w:rsidR="00AC28DC" w:rsidRPr="00744805">
        <w:rPr>
          <w:lang w:val="en-GB"/>
        </w:rPr>
        <w:t>0</w:t>
      </w:r>
      <w:r w:rsidRPr="00744805">
        <w:rPr>
          <w:lang w:val="en-GB"/>
        </w:rPr>
        <w:t>% of total cases reported in 2022. The proportion of cases that are reinfections is expected to increase over time. The true number of reinfections is likely higher than reported here. In general, reporting of cases is expected to decline over time. Due to under-ascertainment of the first infection and subsequent infections and</w:t>
      </w:r>
      <w:r w:rsidR="00BB33BE" w:rsidRPr="00744805">
        <w:rPr>
          <w:lang w:val="en-GB"/>
        </w:rPr>
        <w:t>,</w:t>
      </w:r>
      <w:r w:rsidRPr="00744805">
        <w:rPr>
          <w:lang w:val="en-GB"/>
        </w:rPr>
        <w:t xml:space="preserve"> as both are required to detect a reinfection, there is likely to be under-reporting of reinfections.</w:t>
      </w:r>
    </w:p>
    <w:p w14:paraId="452FB877" w14:textId="77777777" w:rsidR="007871E8" w:rsidRPr="00744805" w:rsidRDefault="007871E8" w:rsidP="00124823">
      <w:pPr>
        <w:pStyle w:val="Bullet"/>
        <w:numPr>
          <w:ilvl w:val="0"/>
          <w:numId w:val="0"/>
        </w:numPr>
        <w:spacing w:before="0" w:after="120"/>
        <w:rPr>
          <w:lang w:val="en-GB"/>
        </w:rPr>
      </w:pPr>
    </w:p>
    <w:p w14:paraId="0E99355B" w14:textId="77777777" w:rsidR="008137E0" w:rsidRPr="00744805" w:rsidRDefault="008137E0" w:rsidP="008137E0">
      <w:pPr>
        <w:pStyle w:val="Bullet"/>
        <w:numPr>
          <w:ilvl w:val="0"/>
          <w:numId w:val="0"/>
        </w:numPr>
        <w:rPr>
          <w:lang w:val="en-GB"/>
        </w:rPr>
      </w:pPr>
    </w:p>
    <w:p w14:paraId="44C1845C" w14:textId="77777777" w:rsidR="00D45CEB" w:rsidRPr="00744805" w:rsidRDefault="00D45CEB" w:rsidP="00AB7ABF">
      <w:pPr>
        <w:pStyle w:val="Caption"/>
        <w:rPr>
          <w:b/>
          <w:sz w:val="21"/>
          <w:szCs w:val="21"/>
        </w:rPr>
      </w:pPr>
    </w:p>
    <w:p w14:paraId="5B356289" w14:textId="77777777" w:rsidR="00DE32AD" w:rsidRPr="00744805" w:rsidRDefault="00DE32AD">
      <w:pPr>
        <w:rPr>
          <w:b/>
          <w:i/>
          <w:color w:val="23305D" w:themeColor="text2"/>
          <w:szCs w:val="21"/>
        </w:rPr>
      </w:pPr>
      <w:r w:rsidRPr="00744805">
        <w:rPr>
          <w:b/>
          <w:szCs w:val="21"/>
        </w:rPr>
        <w:br w:type="page"/>
      </w:r>
    </w:p>
    <w:p w14:paraId="5164DBEF" w14:textId="5CA0456C" w:rsidR="0007473A" w:rsidRPr="00744805" w:rsidRDefault="00AB7ABF" w:rsidP="00D15ED5">
      <w:pPr>
        <w:pStyle w:val="Caption"/>
        <w:spacing w:after="120"/>
        <w:rPr>
          <w:b/>
          <w:sz w:val="21"/>
          <w:szCs w:val="21"/>
          <w:lang w:val="en-GB"/>
        </w:rPr>
      </w:pPr>
      <w:bookmarkStart w:id="101" w:name="_Ref114833438"/>
      <w:bookmarkStart w:id="102" w:name="_Toc119658644"/>
      <w:bookmarkStart w:id="103" w:name="_Toc120268413"/>
      <w:r w:rsidRPr="00744805">
        <w:rPr>
          <w:b/>
          <w:sz w:val="21"/>
          <w:szCs w:val="21"/>
        </w:rPr>
        <w:lastRenderedPageBreak/>
        <w:t xml:space="preserve">Figure </w:t>
      </w:r>
      <w:r w:rsidRPr="00744805">
        <w:rPr>
          <w:b/>
          <w:sz w:val="21"/>
          <w:szCs w:val="21"/>
        </w:rPr>
        <w:fldChar w:fldCharType="begin"/>
      </w:r>
      <w:r w:rsidRPr="00744805">
        <w:rPr>
          <w:b/>
          <w:sz w:val="21"/>
          <w:szCs w:val="21"/>
        </w:rPr>
        <w:instrText xml:space="preserve"> SEQ Figure \* ARABIC </w:instrText>
      </w:r>
      <w:r w:rsidRPr="00744805">
        <w:rPr>
          <w:b/>
          <w:sz w:val="21"/>
          <w:szCs w:val="21"/>
        </w:rPr>
        <w:fldChar w:fldCharType="separate"/>
      </w:r>
      <w:r w:rsidR="00765E72">
        <w:rPr>
          <w:b/>
          <w:noProof/>
          <w:sz w:val="21"/>
          <w:szCs w:val="21"/>
        </w:rPr>
        <w:t>13</w:t>
      </w:r>
      <w:r w:rsidRPr="00744805">
        <w:rPr>
          <w:b/>
          <w:sz w:val="21"/>
          <w:szCs w:val="21"/>
        </w:rPr>
        <w:fldChar w:fldCharType="end"/>
      </w:r>
      <w:bookmarkEnd w:id="101"/>
      <w:r w:rsidR="0007473A" w:rsidRPr="00744805">
        <w:rPr>
          <w:b/>
          <w:sz w:val="21"/>
          <w:szCs w:val="21"/>
          <w:lang w:val="en-GB"/>
        </w:rPr>
        <w:t xml:space="preserve">: Reinfections 7 day rolling average from 01 January to </w:t>
      </w:r>
      <w:r w:rsidR="00E30491" w:rsidRPr="00744805">
        <w:rPr>
          <w:b/>
          <w:sz w:val="21"/>
          <w:szCs w:val="21"/>
          <w:lang w:val="en-GB"/>
        </w:rPr>
        <w:t>20</w:t>
      </w:r>
      <w:r w:rsidR="00E83F6F" w:rsidRPr="00744805">
        <w:rPr>
          <w:b/>
          <w:sz w:val="21"/>
          <w:szCs w:val="21"/>
          <w:lang w:val="en-GB"/>
        </w:rPr>
        <w:t xml:space="preserve"> November</w:t>
      </w:r>
      <w:r w:rsidR="0007473A" w:rsidRPr="00744805">
        <w:rPr>
          <w:b/>
          <w:sz w:val="21"/>
          <w:szCs w:val="21"/>
          <w:lang w:val="en-GB"/>
        </w:rPr>
        <w:t xml:space="preserve"> </w:t>
      </w:r>
      <w:r w:rsidR="00B20D57" w:rsidRPr="00744805">
        <w:rPr>
          <w:b/>
          <w:sz w:val="21"/>
          <w:szCs w:val="21"/>
          <w:lang w:val="en-GB"/>
        </w:rPr>
        <w:t>2022</w:t>
      </w:r>
      <w:bookmarkEnd w:id="102"/>
      <w:bookmarkEnd w:id="103"/>
    </w:p>
    <w:p w14:paraId="25563252" w14:textId="77777777" w:rsidR="0007473A" w:rsidRPr="00744805" w:rsidRDefault="0007473A" w:rsidP="0007473A">
      <w:pPr>
        <w:rPr>
          <w:rFonts w:eastAsia="Calibri Light" w:cs="Segoe UI"/>
          <w:lang w:val="en-GB"/>
        </w:rPr>
      </w:pPr>
      <w:r w:rsidRPr="00744805">
        <w:rPr>
          <w:noProof/>
        </w:rPr>
        <w:drawing>
          <wp:inline distT="0" distB="0" distL="0" distR="0" wp14:anchorId="5337DC51" wp14:editId="37A5FA81">
            <wp:extent cx="5101434" cy="3460222"/>
            <wp:effectExtent l="0" t="0" r="444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6" cstate="print">
                      <a:extLst>
                        <a:ext uri="{28A0092B-C50C-407E-A947-70E740481C1C}">
                          <a14:useLocalDpi xmlns:a14="http://schemas.microsoft.com/office/drawing/2010/main" val="0"/>
                        </a:ext>
                      </a:extLst>
                    </a:blip>
                    <a:srcRect l="2289" r="2289"/>
                    <a:stretch>
                      <a:fillRect/>
                    </a:stretch>
                  </pic:blipFill>
                  <pic:spPr bwMode="auto">
                    <a:xfrm>
                      <a:off x="0" y="0"/>
                      <a:ext cx="5101434" cy="3460222"/>
                    </a:xfrm>
                    <a:prstGeom prst="rect">
                      <a:avLst/>
                    </a:prstGeom>
                    <a:ln>
                      <a:noFill/>
                    </a:ln>
                    <a:extLst>
                      <a:ext uri="{53640926-AAD7-44D8-BBD7-CCE9431645EC}">
                        <a14:shadowObscured xmlns:a14="http://schemas.microsoft.com/office/drawing/2010/main"/>
                      </a:ext>
                    </a:extLst>
                  </pic:spPr>
                </pic:pic>
              </a:graphicData>
            </a:graphic>
          </wp:inline>
        </w:drawing>
      </w:r>
    </w:p>
    <w:p w14:paraId="0B773CB8" w14:textId="724198B4" w:rsidR="00D07341" w:rsidRPr="00744805" w:rsidRDefault="00D07341" w:rsidP="00D15ED5">
      <w:pPr>
        <w:spacing w:before="60"/>
        <w:rPr>
          <w:rStyle w:val="eop"/>
          <w:rFonts w:cs="Segoe UI"/>
          <w:color w:val="000000"/>
          <w:sz w:val="17"/>
          <w:szCs w:val="17"/>
          <w:shd w:val="clear" w:color="auto" w:fill="FFFFFF"/>
          <w:lang w:val="en-GB"/>
        </w:rPr>
      </w:pPr>
      <w:r w:rsidRPr="00744805">
        <w:rPr>
          <w:rStyle w:val="normaltextrun"/>
          <w:rFonts w:eastAsia="MS Gothic" w:cs="Segoe UI"/>
          <w:color w:val="000000"/>
          <w:sz w:val="17"/>
          <w:szCs w:val="17"/>
          <w:shd w:val="clear" w:color="auto" w:fill="FFFFFF"/>
          <w:lang w:val="en-GB"/>
        </w:rPr>
        <w:t>Source: NCTS/</w:t>
      </w:r>
      <w:proofErr w:type="spellStart"/>
      <w:r w:rsidRPr="00744805">
        <w:rPr>
          <w:rStyle w:val="normaltextrun"/>
          <w:rFonts w:eastAsia="MS Gothic" w:cs="Segoe UI"/>
          <w:color w:val="000000"/>
          <w:sz w:val="17"/>
          <w:szCs w:val="17"/>
          <w:shd w:val="clear" w:color="auto" w:fill="FFFFFF"/>
          <w:lang w:val="en-GB"/>
        </w:rPr>
        <w:t>EpiSurv</w:t>
      </w:r>
      <w:proofErr w:type="spellEnd"/>
      <w:r w:rsidRPr="00744805">
        <w:rPr>
          <w:rStyle w:val="normaltextrun"/>
          <w:rFonts w:eastAsia="MS Gothic" w:cs="Segoe UI"/>
          <w:color w:val="000000"/>
          <w:sz w:val="17"/>
          <w:szCs w:val="17"/>
          <w:shd w:val="clear" w:color="auto" w:fill="FFFFFF"/>
          <w:lang w:val="en-GB"/>
        </w:rPr>
        <w:t xml:space="preserve"> as at 2359hrs </w:t>
      </w:r>
      <w:r w:rsidR="00E30491" w:rsidRPr="00744805">
        <w:rPr>
          <w:rStyle w:val="normaltextrun"/>
          <w:rFonts w:eastAsia="MS Gothic" w:cs="Segoe UI"/>
          <w:color w:val="000000"/>
          <w:sz w:val="17"/>
          <w:szCs w:val="17"/>
          <w:shd w:val="clear" w:color="auto" w:fill="FFFFFF"/>
          <w:lang w:val="en-GB"/>
        </w:rPr>
        <w:t>20</w:t>
      </w:r>
      <w:r w:rsidR="00E83F6F" w:rsidRPr="00744805">
        <w:rPr>
          <w:rStyle w:val="normaltextrun"/>
          <w:rFonts w:eastAsia="MS Gothic" w:cs="Segoe UI"/>
          <w:color w:val="000000"/>
          <w:sz w:val="17"/>
          <w:szCs w:val="17"/>
          <w:shd w:val="clear" w:color="auto" w:fill="FFFFFF"/>
          <w:lang w:val="en-GB"/>
        </w:rPr>
        <w:t xml:space="preserve"> November</w:t>
      </w:r>
      <w:r w:rsidRPr="00744805">
        <w:rPr>
          <w:rStyle w:val="normaltextrun"/>
          <w:rFonts w:eastAsia="MS Gothic" w:cs="Segoe UI"/>
          <w:color w:val="000000"/>
          <w:sz w:val="17"/>
          <w:szCs w:val="17"/>
          <w:shd w:val="clear" w:color="auto" w:fill="FFFFFF"/>
          <w:lang w:val="en-GB"/>
        </w:rPr>
        <w:t xml:space="preserve"> 2022</w:t>
      </w:r>
      <w:r w:rsidRPr="00744805">
        <w:rPr>
          <w:rStyle w:val="eop"/>
          <w:rFonts w:cs="Segoe UI"/>
          <w:color w:val="000000"/>
          <w:sz w:val="17"/>
          <w:szCs w:val="17"/>
          <w:shd w:val="clear" w:color="auto" w:fill="FFFFFF"/>
          <w:lang w:val="en-GB"/>
        </w:rPr>
        <w:t> </w:t>
      </w:r>
    </w:p>
    <w:p w14:paraId="76D54D1A" w14:textId="6C364B7C" w:rsidR="0007473A" w:rsidRPr="00744805" w:rsidRDefault="0007473A" w:rsidP="0007473A">
      <w:pPr>
        <w:rPr>
          <w:lang w:val="en-GB"/>
        </w:rPr>
      </w:pPr>
    </w:p>
    <w:p w14:paraId="6FFBCC10" w14:textId="1CBD746D" w:rsidR="0007473A" w:rsidRPr="00744805" w:rsidRDefault="00AB7ABF" w:rsidP="00D15ED5">
      <w:pPr>
        <w:pStyle w:val="Caption"/>
        <w:spacing w:after="120"/>
        <w:rPr>
          <w:b/>
          <w:sz w:val="21"/>
          <w:szCs w:val="21"/>
          <w:lang w:val="en-GB"/>
        </w:rPr>
      </w:pPr>
      <w:bookmarkStart w:id="104" w:name="_Ref114729649"/>
      <w:bookmarkStart w:id="105" w:name="_Toc119658645"/>
      <w:bookmarkStart w:id="106" w:name="_Toc120268414"/>
      <w:r w:rsidRPr="00744805">
        <w:rPr>
          <w:b/>
          <w:sz w:val="21"/>
          <w:szCs w:val="21"/>
        </w:rPr>
        <w:t xml:space="preserve">Figure </w:t>
      </w:r>
      <w:r w:rsidRPr="00744805">
        <w:rPr>
          <w:b/>
          <w:sz w:val="21"/>
          <w:szCs w:val="21"/>
        </w:rPr>
        <w:fldChar w:fldCharType="begin"/>
      </w:r>
      <w:r w:rsidRPr="00744805">
        <w:rPr>
          <w:b/>
          <w:color w:val="auto"/>
          <w:sz w:val="21"/>
          <w:szCs w:val="21"/>
        </w:rPr>
        <w:instrText xml:space="preserve"> SEQ Figure \* ARABIC </w:instrText>
      </w:r>
      <w:r w:rsidRPr="00744805">
        <w:rPr>
          <w:b/>
          <w:sz w:val="21"/>
          <w:szCs w:val="21"/>
        </w:rPr>
        <w:fldChar w:fldCharType="separate"/>
      </w:r>
      <w:r w:rsidR="00765E72">
        <w:rPr>
          <w:b/>
          <w:noProof/>
          <w:color w:val="auto"/>
          <w:sz w:val="21"/>
          <w:szCs w:val="21"/>
        </w:rPr>
        <w:t>14</w:t>
      </w:r>
      <w:r w:rsidRPr="00744805">
        <w:rPr>
          <w:b/>
          <w:sz w:val="21"/>
          <w:szCs w:val="21"/>
        </w:rPr>
        <w:fldChar w:fldCharType="end"/>
      </w:r>
      <w:bookmarkEnd w:id="104"/>
      <w:r w:rsidRPr="00744805">
        <w:rPr>
          <w:b/>
          <w:sz w:val="21"/>
          <w:szCs w:val="21"/>
          <w:lang w:val="en-GB"/>
        </w:rPr>
        <w:t>:</w:t>
      </w:r>
      <w:r w:rsidR="00D07341" w:rsidRPr="00744805">
        <w:rPr>
          <w:b/>
          <w:sz w:val="21"/>
          <w:szCs w:val="21"/>
          <w:lang w:val="en-GB"/>
        </w:rPr>
        <w:t xml:space="preserve"> </w:t>
      </w:r>
      <w:r w:rsidR="0007473A" w:rsidRPr="00744805">
        <w:rPr>
          <w:b/>
          <w:sz w:val="21"/>
          <w:szCs w:val="21"/>
          <w:lang w:val="en-GB"/>
        </w:rPr>
        <w:t xml:space="preserve">Reinfections cumulatively from 01 January to </w:t>
      </w:r>
      <w:r w:rsidR="00E30491" w:rsidRPr="00744805">
        <w:rPr>
          <w:b/>
          <w:sz w:val="21"/>
          <w:szCs w:val="21"/>
          <w:lang w:val="en-GB"/>
        </w:rPr>
        <w:t>20</w:t>
      </w:r>
      <w:r w:rsidR="00E83F6F" w:rsidRPr="00744805">
        <w:rPr>
          <w:b/>
          <w:sz w:val="21"/>
          <w:szCs w:val="21"/>
          <w:lang w:val="en-GB"/>
        </w:rPr>
        <w:t xml:space="preserve"> November</w:t>
      </w:r>
      <w:r w:rsidR="0007473A" w:rsidRPr="00744805">
        <w:rPr>
          <w:b/>
          <w:sz w:val="21"/>
          <w:szCs w:val="21"/>
          <w:lang w:val="en-GB"/>
        </w:rPr>
        <w:t xml:space="preserve"> </w:t>
      </w:r>
      <w:r w:rsidR="00E17E1A" w:rsidRPr="00744805">
        <w:rPr>
          <w:b/>
          <w:sz w:val="21"/>
          <w:szCs w:val="21"/>
          <w:lang w:val="en-GB"/>
        </w:rPr>
        <w:t>2022</w:t>
      </w:r>
      <w:bookmarkEnd w:id="105"/>
      <w:bookmarkEnd w:id="106"/>
    </w:p>
    <w:p w14:paraId="29D07820" w14:textId="77777777" w:rsidR="0007473A" w:rsidRPr="00744805" w:rsidRDefault="0007473A" w:rsidP="0007473A">
      <w:pPr>
        <w:rPr>
          <w:lang w:val="en-GB"/>
        </w:rPr>
      </w:pPr>
      <w:r w:rsidRPr="00744805">
        <w:rPr>
          <w:noProof/>
        </w:rPr>
        <w:drawing>
          <wp:inline distT="0" distB="0" distL="0" distR="0" wp14:anchorId="62BB5375" wp14:editId="6EF06D13">
            <wp:extent cx="5128566" cy="3319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28566" cy="3319385"/>
                    </a:xfrm>
                    <a:prstGeom prst="rect">
                      <a:avLst/>
                    </a:prstGeom>
                  </pic:spPr>
                </pic:pic>
              </a:graphicData>
            </a:graphic>
          </wp:inline>
        </w:drawing>
      </w:r>
    </w:p>
    <w:p w14:paraId="70A9C80E" w14:textId="558F4827" w:rsidR="00175381" w:rsidRPr="00744805" w:rsidRDefault="00D07341" w:rsidP="00D15ED5">
      <w:pPr>
        <w:spacing w:before="60"/>
        <w:rPr>
          <w:rFonts w:cs="Segoe UI"/>
          <w:color w:val="000000"/>
          <w:sz w:val="17"/>
          <w:szCs w:val="17"/>
          <w:shd w:val="clear" w:color="auto" w:fill="FFFFFF"/>
          <w:lang w:val="en-GB"/>
        </w:rPr>
      </w:pPr>
      <w:r w:rsidRPr="00744805">
        <w:rPr>
          <w:rStyle w:val="normaltextrun"/>
          <w:rFonts w:eastAsia="MS Gothic" w:cs="Segoe UI"/>
          <w:color w:val="000000"/>
          <w:sz w:val="17"/>
          <w:szCs w:val="17"/>
          <w:shd w:val="clear" w:color="auto" w:fill="FFFFFF"/>
          <w:lang w:val="en-GB"/>
        </w:rPr>
        <w:t>Source: NCTS/</w:t>
      </w:r>
      <w:proofErr w:type="spellStart"/>
      <w:r w:rsidRPr="00744805">
        <w:rPr>
          <w:rStyle w:val="normaltextrun"/>
          <w:rFonts w:eastAsia="MS Gothic" w:cs="Segoe UI"/>
          <w:color w:val="000000"/>
          <w:sz w:val="17"/>
          <w:szCs w:val="17"/>
          <w:shd w:val="clear" w:color="auto" w:fill="FFFFFF"/>
          <w:lang w:val="en-GB"/>
        </w:rPr>
        <w:t>EpiSurv</w:t>
      </w:r>
      <w:proofErr w:type="spellEnd"/>
      <w:r w:rsidRPr="00744805">
        <w:rPr>
          <w:rStyle w:val="normaltextrun"/>
          <w:rFonts w:eastAsia="MS Gothic" w:cs="Segoe UI"/>
          <w:color w:val="000000"/>
          <w:sz w:val="17"/>
          <w:szCs w:val="17"/>
          <w:shd w:val="clear" w:color="auto" w:fill="FFFFFF"/>
          <w:lang w:val="en-GB"/>
        </w:rPr>
        <w:t xml:space="preserve"> as at 2359hrs </w:t>
      </w:r>
      <w:r w:rsidR="00E30491" w:rsidRPr="00744805">
        <w:rPr>
          <w:rStyle w:val="normaltextrun"/>
          <w:rFonts w:eastAsia="MS Gothic" w:cs="Segoe UI"/>
          <w:color w:val="000000"/>
          <w:sz w:val="17"/>
          <w:szCs w:val="17"/>
          <w:shd w:val="clear" w:color="auto" w:fill="FFFFFF"/>
          <w:lang w:val="en-GB"/>
        </w:rPr>
        <w:t>20</w:t>
      </w:r>
      <w:r w:rsidR="00E83F6F" w:rsidRPr="00744805">
        <w:rPr>
          <w:rStyle w:val="normaltextrun"/>
          <w:rFonts w:eastAsia="MS Gothic" w:cs="Segoe UI"/>
          <w:color w:val="000000"/>
          <w:sz w:val="17"/>
          <w:szCs w:val="17"/>
          <w:shd w:val="clear" w:color="auto" w:fill="FFFFFF"/>
          <w:lang w:val="en-GB"/>
        </w:rPr>
        <w:t xml:space="preserve"> November</w:t>
      </w:r>
      <w:r w:rsidRPr="00744805">
        <w:rPr>
          <w:rStyle w:val="normaltextrun"/>
          <w:rFonts w:eastAsia="MS Gothic" w:cs="Segoe UI"/>
          <w:color w:val="000000"/>
          <w:sz w:val="17"/>
          <w:szCs w:val="17"/>
          <w:shd w:val="clear" w:color="auto" w:fill="FFFFFF"/>
          <w:lang w:val="en-GB"/>
        </w:rPr>
        <w:t xml:space="preserve"> 2022</w:t>
      </w:r>
      <w:r w:rsidRPr="00744805">
        <w:rPr>
          <w:rStyle w:val="eop"/>
          <w:rFonts w:cs="Segoe UI"/>
          <w:color w:val="000000"/>
          <w:sz w:val="17"/>
          <w:szCs w:val="17"/>
          <w:shd w:val="clear" w:color="auto" w:fill="FFFFFF"/>
          <w:lang w:val="en-GB"/>
        </w:rPr>
        <w:t> </w:t>
      </w:r>
      <w:bookmarkStart w:id="107" w:name="_Toc114216106"/>
      <w:bookmarkStart w:id="108" w:name="_Toc114649468"/>
      <w:bookmarkStart w:id="109" w:name="_Toc114216107"/>
      <w:bookmarkStart w:id="110" w:name="_Toc102128921"/>
      <w:bookmarkStart w:id="111" w:name="_Toc1826850802"/>
      <w:bookmarkStart w:id="112" w:name="_Toc1280895142"/>
    </w:p>
    <w:p w14:paraId="33E573F4" w14:textId="77777777" w:rsidR="00251904" w:rsidRPr="00744805" w:rsidRDefault="00251904">
      <w:pPr>
        <w:rPr>
          <w:rFonts w:cs="Segoe UI"/>
          <w:b/>
          <w:color w:val="1B83A0" w:themeColor="text1"/>
          <w:spacing w:val="-5"/>
          <w:sz w:val="48"/>
        </w:rPr>
      </w:pPr>
      <w:r w:rsidRPr="00744805">
        <w:rPr>
          <w:rFonts w:cs="Segoe UI"/>
        </w:rPr>
        <w:br w:type="page"/>
      </w:r>
    </w:p>
    <w:p w14:paraId="7F16500A" w14:textId="460E7684" w:rsidR="00BC5495" w:rsidRPr="00744805" w:rsidRDefault="00BC5495" w:rsidP="00BC5495">
      <w:pPr>
        <w:pStyle w:val="Heading2"/>
        <w:spacing w:before="0"/>
        <w:rPr>
          <w:rFonts w:cs="Segoe UI"/>
        </w:rPr>
      </w:pPr>
      <w:bookmarkStart w:id="113" w:name="_Toc120193406"/>
      <w:r w:rsidRPr="00744805">
        <w:rPr>
          <w:rFonts w:cs="Segoe UI"/>
        </w:rPr>
        <w:lastRenderedPageBreak/>
        <w:t>Comparison of epidemic trends by ethnicity</w:t>
      </w:r>
      <w:bookmarkEnd w:id="107"/>
      <w:bookmarkEnd w:id="108"/>
      <w:bookmarkEnd w:id="113"/>
    </w:p>
    <w:p w14:paraId="7CA8CDC7" w14:textId="63DF927C" w:rsidR="004D1604" w:rsidRPr="00744805" w:rsidRDefault="00BC5495" w:rsidP="004D1604">
      <w:pPr>
        <w:spacing w:after="120"/>
        <w:rPr>
          <w:rFonts w:eastAsia="Calibri Light" w:cs="Segoe UI"/>
        </w:rPr>
      </w:pPr>
      <w:r w:rsidRPr="00744805">
        <w:rPr>
          <w:rFonts w:eastAsia="Calibri Light" w:cs="Segoe UI"/>
        </w:rPr>
        <w:t xml:space="preserve">The age-standardised reported case rates have </w:t>
      </w:r>
      <w:r w:rsidR="00652F50" w:rsidRPr="00744805">
        <w:rPr>
          <w:rFonts w:eastAsia="Calibri Light" w:cs="Segoe UI"/>
        </w:rPr>
        <w:t>increased</w:t>
      </w:r>
      <w:r w:rsidRPr="00744805">
        <w:rPr>
          <w:rFonts w:eastAsia="Calibri Light" w:cs="Segoe UI"/>
        </w:rPr>
        <w:t xml:space="preserve"> for all ethnicities (see </w:t>
      </w:r>
      <w:r w:rsidR="000C2DD4" w:rsidRPr="00744805">
        <w:rPr>
          <w:rFonts w:eastAsia="Calibri Light" w:cs="Segoe UI"/>
        </w:rPr>
        <w:fldChar w:fldCharType="begin"/>
      </w:r>
      <w:r w:rsidR="000C2DD4" w:rsidRPr="00744805">
        <w:rPr>
          <w:rFonts w:eastAsia="Calibri Light" w:cs="Segoe UI"/>
        </w:rPr>
        <w:instrText xml:space="preserve"> REF _Ref114647656 \h </w:instrText>
      </w:r>
      <w:r w:rsidR="00C109A6" w:rsidRPr="00744805">
        <w:rPr>
          <w:rFonts w:eastAsia="Calibri Light" w:cs="Segoe UI"/>
        </w:rPr>
        <w:instrText xml:space="preserve"> \* MERGEFORMAT </w:instrText>
      </w:r>
      <w:r w:rsidR="000C2DD4" w:rsidRPr="00744805">
        <w:rPr>
          <w:rFonts w:eastAsia="Calibri Light" w:cs="Segoe UI"/>
        </w:rPr>
      </w:r>
      <w:r w:rsidR="000C2DD4" w:rsidRPr="00744805">
        <w:rPr>
          <w:rFonts w:eastAsia="Calibri Light" w:cs="Segoe UI"/>
        </w:rPr>
        <w:fldChar w:fldCharType="separate"/>
      </w:r>
      <w:r w:rsidR="00765E72" w:rsidRPr="00765E72">
        <w:rPr>
          <w:b/>
        </w:rPr>
        <w:t>Figure 15</w:t>
      </w:r>
      <w:r w:rsidR="000C2DD4" w:rsidRPr="00744805">
        <w:rPr>
          <w:rFonts w:eastAsia="Calibri Light" w:cs="Segoe UI"/>
        </w:rPr>
        <w:fldChar w:fldCharType="end"/>
      </w:r>
      <w:r w:rsidR="004D1604" w:rsidRPr="00744805">
        <w:rPr>
          <w:rFonts w:eastAsia="Calibri Light" w:cs="Segoe UI"/>
        </w:rPr>
        <w:t>)</w:t>
      </w:r>
      <w:r w:rsidR="007E345C" w:rsidRPr="00744805">
        <w:rPr>
          <w:rFonts w:eastAsia="Calibri Light" w:cs="Segoe UI"/>
        </w:rPr>
        <w:t>,</w:t>
      </w:r>
      <w:r w:rsidR="004D1604" w:rsidRPr="00744805">
        <w:rPr>
          <w:rFonts w:eastAsia="Calibri Light" w:cs="Segoe UI"/>
        </w:rPr>
        <w:t xml:space="preserve"> </w:t>
      </w:r>
      <w:r w:rsidR="006A2725" w:rsidRPr="00744805">
        <w:rPr>
          <w:rFonts w:eastAsia="Calibri Light" w:cs="Segoe UI"/>
        </w:rPr>
        <w:t xml:space="preserve">in the week to </w:t>
      </w:r>
      <w:r w:rsidR="00CE1532" w:rsidRPr="00744805">
        <w:rPr>
          <w:rFonts w:eastAsia="Calibri Light" w:cs="Segoe UI"/>
        </w:rPr>
        <w:t>20</w:t>
      </w:r>
      <w:r w:rsidR="006A2725" w:rsidRPr="00744805">
        <w:rPr>
          <w:rFonts w:eastAsia="Calibri Light" w:cs="Segoe UI"/>
        </w:rPr>
        <w:t xml:space="preserve"> </w:t>
      </w:r>
      <w:r w:rsidR="00A05179" w:rsidRPr="00744805">
        <w:rPr>
          <w:rFonts w:eastAsia="Calibri Light" w:cs="Segoe UI"/>
        </w:rPr>
        <w:t>November</w:t>
      </w:r>
      <w:r w:rsidR="009F3D12" w:rsidRPr="00744805">
        <w:rPr>
          <w:rFonts w:eastAsia="Calibri Light" w:cs="Segoe UI"/>
        </w:rPr>
        <w:t>.</w:t>
      </w:r>
      <w:r w:rsidR="006A2725" w:rsidRPr="00744805">
        <w:rPr>
          <w:rFonts w:eastAsia="Calibri Light" w:cs="Segoe UI"/>
        </w:rPr>
        <w:t xml:space="preserve"> </w:t>
      </w:r>
      <w:r w:rsidR="009F3D12" w:rsidRPr="00744805">
        <w:rPr>
          <w:rFonts w:eastAsia="Calibri Light" w:cs="Segoe UI"/>
        </w:rPr>
        <w:t>T</w:t>
      </w:r>
      <w:r w:rsidR="004D1604" w:rsidRPr="00744805">
        <w:rPr>
          <w:rFonts w:eastAsia="Calibri Light" w:cs="Segoe UI"/>
        </w:rPr>
        <w:t xml:space="preserve">he highest rates were in </w:t>
      </w:r>
      <w:r w:rsidR="0082363A" w:rsidRPr="00744805">
        <w:rPr>
          <w:rFonts w:eastAsia="Calibri Light" w:cs="Segoe UI"/>
        </w:rPr>
        <w:t>European or Other</w:t>
      </w:r>
      <w:r w:rsidR="004D1604" w:rsidRPr="00744805">
        <w:rPr>
          <w:rFonts w:eastAsia="Calibri Light" w:cs="Segoe UI"/>
        </w:rPr>
        <w:t xml:space="preserve"> </w:t>
      </w:r>
      <w:r w:rsidR="002A78CA" w:rsidRPr="00744805">
        <w:rPr>
          <w:rFonts w:eastAsia="Calibri Light" w:cs="Segoe UI"/>
        </w:rPr>
        <w:t>and Asian</w:t>
      </w:r>
      <w:r w:rsidR="004D1604" w:rsidRPr="00744805">
        <w:rPr>
          <w:rFonts w:eastAsia="Calibri Light" w:cs="Segoe UI"/>
        </w:rPr>
        <w:t xml:space="preserve"> (</w:t>
      </w:r>
      <w:r w:rsidR="00053BD0" w:rsidRPr="00744805">
        <w:rPr>
          <w:rFonts w:eastAsia="Calibri Light" w:cs="Segoe UI"/>
        </w:rPr>
        <w:t>64</w:t>
      </w:r>
      <w:r w:rsidR="00F53541" w:rsidRPr="00744805">
        <w:rPr>
          <w:rFonts w:eastAsia="Calibri Light" w:cs="Segoe UI"/>
        </w:rPr>
        <w:t>.</w:t>
      </w:r>
      <w:r w:rsidR="00900CDB" w:rsidRPr="00744805">
        <w:rPr>
          <w:rFonts w:eastAsia="Calibri Light" w:cs="Segoe UI"/>
        </w:rPr>
        <w:t>1</w:t>
      </w:r>
      <w:r w:rsidR="004D1604" w:rsidRPr="00744805">
        <w:rPr>
          <w:rFonts w:eastAsia="Calibri Light" w:cs="Segoe UI"/>
        </w:rPr>
        <w:t xml:space="preserve"> and </w:t>
      </w:r>
      <w:r w:rsidR="00AF0D5D" w:rsidRPr="00744805">
        <w:rPr>
          <w:rFonts w:eastAsia="Calibri Light" w:cs="Segoe UI"/>
        </w:rPr>
        <w:t>62.4</w:t>
      </w:r>
      <w:r w:rsidR="004D1604" w:rsidRPr="00744805">
        <w:rPr>
          <w:rFonts w:eastAsia="Calibri Light" w:cs="Segoe UI"/>
        </w:rPr>
        <w:t xml:space="preserve"> per 100,000 respectively)</w:t>
      </w:r>
      <w:r w:rsidR="000C7982" w:rsidRPr="00744805">
        <w:rPr>
          <w:rFonts w:eastAsia="Calibri Light" w:cs="Segoe UI"/>
        </w:rPr>
        <w:t xml:space="preserve"> and the lowest were</w:t>
      </w:r>
      <w:r w:rsidR="004D1604" w:rsidRPr="00744805">
        <w:rPr>
          <w:rFonts w:eastAsia="Calibri Light" w:cs="Segoe UI"/>
        </w:rPr>
        <w:t xml:space="preserve"> in Māori and Pacific peoples (</w:t>
      </w:r>
      <w:r w:rsidR="006329C3" w:rsidRPr="00744805">
        <w:rPr>
          <w:rFonts w:eastAsia="Calibri Light" w:cs="Segoe UI"/>
        </w:rPr>
        <w:t>51</w:t>
      </w:r>
      <w:r w:rsidR="00C65719" w:rsidRPr="00744805">
        <w:rPr>
          <w:rFonts w:eastAsia="Calibri Light" w:cs="Segoe UI"/>
        </w:rPr>
        <w:t>.</w:t>
      </w:r>
      <w:r w:rsidR="00A46C0E" w:rsidRPr="00744805">
        <w:rPr>
          <w:rFonts w:eastAsia="Calibri Light" w:cs="Segoe UI"/>
        </w:rPr>
        <w:t>8</w:t>
      </w:r>
      <w:r w:rsidR="004D1604" w:rsidRPr="00744805">
        <w:rPr>
          <w:rFonts w:eastAsia="Calibri Light" w:cs="Segoe UI"/>
        </w:rPr>
        <w:t xml:space="preserve"> and </w:t>
      </w:r>
      <w:r w:rsidR="00A46C0E" w:rsidRPr="00744805">
        <w:rPr>
          <w:rFonts w:eastAsia="Calibri Light" w:cs="Segoe UI"/>
        </w:rPr>
        <w:t>49.3</w:t>
      </w:r>
      <w:r w:rsidR="004D1604" w:rsidRPr="00744805">
        <w:rPr>
          <w:rFonts w:eastAsia="Calibri Light" w:cs="Segoe UI"/>
        </w:rPr>
        <w:t xml:space="preserve"> per 100,000, respectively).</w:t>
      </w:r>
      <w:r w:rsidR="00251904" w:rsidRPr="00744805">
        <w:rPr>
          <w:rFonts w:eastAsia="Calibri Light" w:cs="Segoe UI"/>
        </w:rPr>
        <w:t xml:space="preserve"> </w:t>
      </w:r>
      <w:r w:rsidR="00992699" w:rsidRPr="00744805">
        <w:rPr>
          <w:rFonts w:eastAsia="Calibri Light" w:cs="Segoe UI"/>
        </w:rPr>
        <w:t>Among Māori</w:t>
      </w:r>
      <w:r w:rsidR="00E5083D" w:rsidRPr="00744805">
        <w:rPr>
          <w:rFonts w:eastAsia="Calibri Light" w:cs="Segoe UI"/>
        </w:rPr>
        <w:t>,</w:t>
      </w:r>
      <w:r w:rsidR="00992699" w:rsidRPr="00744805">
        <w:rPr>
          <w:rFonts w:eastAsia="Calibri Light" w:cs="Segoe UI"/>
        </w:rPr>
        <w:t xml:space="preserve"> </w:t>
      </w:r>
      <w:r w:rsidR="00F804CD" w:rsidRPr="00744805">
        <w:rPr>
          <w:rFonts w:eastAsia="Calibri Light" w:cs="Segoe UI"/>
        </w:rPr>
        <w:t xml:space="preserve">rates were highest in those aged 45-64 and </w:t>
      </w:r>
      <w:r w:rsidR="00E14E70" w:rsidRPr="00744805">
        <w:rPr>
          <w:rFonts w:eastAsia="Calibri Light" w:cs="Segoe UI"/>
        </w:rPr>
        <w:t>25-44</w:t>
      </w:r>
      <w:r w:rsidR="00F804CD" w:rsidRPr="00744805">
        <w:rPr>
          <w:rFonts w:eastAsia="Calibri Light" w:cs="Segoe UI"/>
        </w:rPr>
        <w:t xml:space="preserve"> (</w:t>
      </w:r>
      <w:r w:rsidR="002B4E17" w:rsidRPr="00744805">
        <w:rPr>
          <w:rFonts w:eastAsia="Calibri Light" w:cs="Segoe UI"/>
        </w:rPr>
        <w:t>68.5</w:t>
      </w:r>
      <w:r w:rsidR="00F804CD" w:rsidRPr="00744805">
        <w:rPr>
          <w:rFonts w:eastAsia="Calibri Light" w:cs="Segoe UI"/>
        </w:rPr>
        <w:t xml:space="preserve"> and </w:t>
      </w:r>
      <w:r w:rsidR="002B4E17" w:rsidRPr="00744805">
        <w:rPr>
          <w:rFonts w:eastAsia="Calibri Light" w:cs="Segoe UI"/>
        </w:rPr>
        <w:t>67.5</w:t>
      </w:r>
      <w:r w:rsidR="00F804CD" w:rsidRPr="00744805">
        <w:rPr>
          <w:rFonts w:eastAsia="Calibri Light" w:cs="Segoe UI"/>
        </w:rPr>
        <w:t xml:space="preserve"> per 100,000, respectively</w:t>
      </w:r>
      <w:r w:rsidR="00DD5ABC" w:rsidRPr="00744805">
        <w:rPr>
          <w:rFonts w:eastAsia="Calibri Light" w:cs="Segoe UI"/>
        </w:rPr>
        <w:t xml:space="preserve">). </w:t>
      </w:r>
      <w:r w:rsidR="005316F8" w:rsidRPr="00744805">
        <w:rPr>
          <w:rFonts w:eastAsia="Calibri Light" w:cs="Segoe UI"/>
        </w:rPr>
        <w:t>Among</w:t>
      </w:r>
      <w:r w:rsidR="0020579B" w:rsidRPr="00744805">
        <w:rPr>
          <w:rFonts w:eastAsia="Calibri Light" w:cs="Segoe UI"/>
        </w:rPr>
        <w:t xml:space="preserve"> European or Other</w:t>
      </w:r>
      <w:r w:rsidR="0019424F" w:rsidRPr="00744805">
        <w:rPr>
          <w:rFonts w:eastAsia="Calibri Light" w:cs="Segoe UI"/>
        </w:rPr>
        <w:t>, case rate</w:t>
      </w:r>
      <w:r w:rsidR="00073766" w:rsidRPr="00744805">
        <w:rPr>
          <w:rFonts w:eastAsia="Calibri Light" w:cs="Segoe UI"/>
        </w:rPr>
        <w:t>s</w:t>
      </w:r>
      <w:r w:rsidR="0020579B" w:rsidRPr="00744805">
        <w:rPr>
          <w:rFonts w:eastAsia="Calibri Light" w:cs="Segoe UI"/>
        </w:rPr>
        <w:t xml:space="preserve"> </w:t>
      </w:r>
      <w:r w:rsidR="005316F8" w:rsidRPr="00744805">
        <w:rPr>
          <w:rFonts w:eastAsia="Calibri Light" w:cs="Segoe UI"/>
        </w:rPr>
        <w:t>were</w:t>
      </w:r>
      <w:r w:rsidR="001D1B18" w:rsidRPr="00744805">
        <w:rPr>
          <w:rFonts w:eastAsia="Calibri Light" w:cs="Segoe UI"/>
        </w:rPr>
        <w:t xml:space="preserve"> highest</w:t>
      </w:r>
      <w:r w:rsidR="00FA2660" w:rsidRPr="00744805">
        <w:rPr>
          <w:rFonts w:eastAsia="Calibri Light" w:cs="Segoe UI"/>
        </w:rPr>
        <w:t xml:space="preserve"> in </w:t>
      </w:r>
      <w:r w:rsidR="00773A0C" w:rsidRPr="00744805">
        <w:rPr>
          <w:rFonts w:eastAsia="Calibri Light" w:cs="Segoe UI"/>
        </w:rPr>
        <w:t>th</w:t>
      </w:r>
      <w:r w:rsidR="005316F8" w:rsidRPr="00744805">
        <w:rPr>
          <w:rFonts w:eastAsia="Calibri Light" w:cs="Segoe UI"/>
        </w:rPr>
        <w:t>ose aged</w:t>
      </w:r>
      <w:r w:rsidR="00773A0C" w:rsidRPr="00744805">
        <w:rPr>
          <w:rFonts w:eastAsia="Calibri Light" w:cs="Segoe UI"/>
        </w:rPr>
        <w:t xml:space="preserve"> </w:t>
      </w:r>
      <w:r w:rsidR="007C1E11" w:rsidRPr="00744805">
        <w:rPr>
          <w:rFonts w:eastAsia="Calibri Light" w:cs="Segoe UI"/>
        </w:rPr>
        <w:t xml:space="preserve">65+ and </w:t>
      </w:r>
      <w:r w:rsidR="00420CB8" w:rsidRPr="00744805">
        <w:rPr>
          <w:rFonts w:eastAsia="Calibri Light" w:cs="Segoe UI"/>
        </w:rPr>
        <w:t xml:space="preserve">45-64 </w:t>
      </w:r>
      <w:r w:rsidR="002C2E4C" w:rsidRPr="00744805">
        <w:rPr>
          <w:rFonts w:eastAsia="Calibri Light" w:cs="Segoe UI"/>
        </w:rPr>
        <w:t>(</w:t>
      </w:r>
      <w:r w:rsidR="009B6122" w:rsidRPr="00744805">
        <w:rPr>
          <w:rFonts w:eastAsia="Calibri Light" w:cs="Segoe UI"/>
        </w:rPr>
        <w:t>82</w:t>
      </w:r>
      <w:r w:rsidR="00B405E0" w:rsidRPr="00744805">
        <w:rPr>
          <w:rFonts w:eastAsia="Calibri Light" w:cs="Segoe UI"/>
        </w:rPr>
        <w:t>.</w:t>
      </w:r>
      <w:r w:rsidR="009B6122" w:rsidRPr="00744805">
        <w:rPr>
          <w:rFonts w:eastAsia="Calibri Light" w:cs="Segoe UI"/>
        </w:rPr>
        <w:t>4</w:t>
      </w:r>
      <w:r w:rsidR="002C2E4C" w:rsidRPr="00744805">
        <w:rPr>
          <w:rFonts w:eastAsia="Calibri Light" w:cs="Segoe UI"/>
        </w:rPr>
        <w:t xml:space="preserve"> and </w:t>
      </w:r>
      <w:r w:rsidR="009B6122" w:rsidRPr="00744805">
        <w:rPr>
          <w:rFonts w:eastAsia="Calibri Light" w:cs="Segoe UI"/>
        </w:rPr>
        <w:t>77</w:t>
      </w:r>
      <w:r w:rsidR="006D5196" w:rsidRPr="00744805">
        <w:rPr>
          <w:rFonts w:eastAsia="Calibri Light" w:cs="Segoe UI"/>
        </w:rPr>
        <w:t>.</w:t>
      </w:r>
      <w:r w:rsidR="009B6122" w:rsidRPr="00744805">
        <w:rPr>
          <w:rFonts w:eastAsia="Calibri Light" w:cs="Segoe UI"/>
        </w:rPr>
        <w:t>0</w:t>
      </w:r>
      <w:r w:rsidR="002C2E4C" w:rsidRPr="00744805">
        <w:rPr>
          <w:rFonts w:eastAsia="Calibri Light" w:cs="Segoe UI"/>
        </w:rPr>
        <w:t xml:space="preserve"> per 100,000, respectively).</w:t>
      </w:r>
      <w:r w:rsidR="009A0894" w:rsidRPr="00744805">
        <w:rPr>
          <w:rFonts w:eastAsia="Calibri Light" w:cs="Segoe UI"/>
        </w:rPr>
        <w:t xml:space="preserve"> </w:t>
      </w:r>
      <w:bookmarkStart w:id="114" w:name="_Hlk117841909"/>
      <w:r w:rsidR="00C231FD" w:rsidRPr="00744805">
        <w:rPr>
          <w:rFonts w:eastAsia="Calibri Light" w:cs="Segoe UI"/>
        </w:rPr>
        <w:t>A</w:t>
      </w:r>
      <w:r w:rsidR="005C2B5C" w:rsidRPr="00744805">
        <w:rPr>
          <w:rFonts w:eastAsia="Calibri Light" w:cs="Segoe UI"/>
        </w:rPr>
        <w:t xml:space="preserve">mong Pacific peoples, rates were </w:t>
      </w:r>
      <w:r w:rsidR="00EA36DC" w:rsidRPr="00744805">
        <w:rPr>
          <w:rFonts w:eastAsia="Calibri Light" w:cs="Segoe UI"/>
        </w:rPr>
        <w:t xml:space="preserve">highest in those aged 25-44 and 45-64 </w:t>
      </w:r>
      <w:r w:rsidR="005C2B5C" w:rsidRPr="00744805">
        <w:rPr>
          <w:rFonts w:eastAsia="Calibri Light" w:cs="Segoe UI"/>
        </w:rPr>
        <w:t>(</w:t>
      </w:r>
      <w:r w:rsidR="0060174A" w:rsidRPr="00744805">
        <w:rPr>
          <w:rFonts w:eastAsia="Calibri Light" w:cs="Segoe UI"/>
        </w:rPr>
        <w:t>70.6</w:t>
      </w:r>
      <w:r w:rsidR="005C2B5C" w:rsidRPr="00744805">
        <w:rPr>
          <w:rFonts w:eastAsia="Calibri Light" w:cs="Segoe UI"/>
        </w:rPr>
        <w:t xml:space="preserve"> and </w:t>
      </w:r>
      <w:r w:rsidR="00BE0A32" w:rsidRPr="00744805">
        <w:rPr>
          <w:rFonts w:eastAsia="Calibri Light" w:cs="Segoe UI"/>
        </w:rPr>
        <w:t>66</w:t>
      </w:r>
      <w:r w:rsidR="005C2B5C" w:rsidRPr="00744805">
        <w:rPr>
          <w:rFonts w:eastAsia="Calibri Light" w:cs="Segoe UI"/>
        </w:rPr>
        <w:t>.</w:t>
      </w:r>
      <w:r w:rsidR="00BE0A32" w:rsidRPr="00744805">
        <w:rPr>
          <w:rFonts w:eastAsia="Calibri Light" w:cs="Segoe UI"/>
        </w:rPr>
        <w:t>3</w:t>
      </w:r>
      <w:r w:rsidR="005C2B5C" w:rsidRPr="00744805">
        <w:rPr>
          <w:rFonts w:eastAsia="Calibri Light" w:cs="Segoe UI"/>
        </w:rPr>
        <w:t xml:space="preserve"> per 100,000, respectively</w:t>
      </w:r>
      <w:bookmarkEnd w:id="114"/>
      <w:r w:rsidR="005C2B5C" w:rsidRPr="00744805">
        <w:rPr>
          <w:rFonts w:eastAsia="Calibri Light" w:cs="Segoe UI"/>
        </w:rPr>
        <w:t>).</w:t>
      </w:r>
      <w:r w:rsidR="2EDE1C70" w:rsidRPr="00744805">
        <w:rPr>
          <w:rFonts w:eastAsia="Calibri Light" w:cs="Segoe UI"/>
        </w:rPr>
        <w:t xml:space="preserve"> </w:t>
      </w:r>
      <w:r w:rsidR="002258A5" w:rsidRPr="00744805">
        <w:rPr>
          <w:rFonts w:eastAsia="Calibri Light" w:cs="Segoe UI"/>
        </w:rPr>
        <w:t>Refer to</w:t>
      </w:r>
      <w:r w:rsidR="00251904" w:rsidRPr="00744805">
        <w:rPr>
          <w:rFonts w:eastAsia="Calibri Light" w:cs="Segoe UI"/>
        </w:rPr>
        <w:t xml:space="preserve"> </w:t>
      </w:r>
      <w:r w:rsidR="002258A5" w:rsidRPr="00744805">
        <w:rPr>
          <w:rFonts w:eastAsia="Calibri Light" w:cs="Segoe UI"/>
        </w:rPr>
        <w:t xml:space="preserve">in the appendix </w:t>
      </w:r>
      <w:r w:rsidR="00251904" w:rsidRPr="00744805">
        <w:rPr>
          <w:rFonts w:eastAsia="Calibri Light" w:cs="Segoe UI"/>
        </w:rPr>
        <w:t xml:space="preserve">for non-age-standardised </w:t>
      </w:r>
      <w:r w:rsidR="00202767" w:rsidRPr="00744805">
        <w:rPr>
          <w:rFonts w:eastAsia="Calibri Light" w:cs="Segoe UI"/>
        </w:rPr>
        <w:t>rates by ethnicity</w:t>
      </w:r>
      <w:r w:rsidR="00251904" w:rsidRPr="00744805">
        <w:rPr>
          <w:rFonts w:eastAsia="Calibri Light" w:cs="Segoe UI"/>
        </w:rPr>
        <w:t>.</w:t>
      </w:r>
    </w:p>
    <w:p w14:paraId="501BBCA1" w14:textId="5AC822AB" w:rsidR="00700509" w:rsidRPr="00744805" w:rsidRDefault="00131A1A" w:rsidP="00E67937">
      <w:pPr>
        <w:spacing w:after="120"/>
        <w:rPr>
          <w:rFonts w:eastAsia="Calibri Light" w:cs="Segoe UI"/>
        </w:rPr>
      </w:pPr>
      <w:r w:rsidRPr="00744805">
        <w:rPr>
          <w:rFonts w:eastAsia="Calibri Light" w:cs="Segoe UI"/>
        </w:rPr>
        <w:fldChar w:fldCharType="begin"/>
      </w:r>
      <w:r w:rsidRPr="00744805">
        <w:rPr>
          <w:rFonts w:eastAsia="Calibri Light" w:cs="Segoe UI"/>
        </w:rPr>
        <w:instrText xml:space="preserve"> REF _Ref114647782 \h </w:instrText>
      </w:r>
      <w:r w:rsidR="00D60583" w:rsidRPr="00744805">
        <w:rPr>
          <w:rFonts w:eastAsia="Calibri Light" w:cs="Segoe UI"/>
        </w:rPr>
        <w:instrText xml:space="preserve"> \* MERGEFORMAT </w:instrText>
      </w:r>
      <w:r w:rsidRPr="00744805">
        <w:rPr>
          <w:rFonts w:eastAsia="Calibri Light" w:cs="Segoe UI"/>
        </w:rPr>
      </w:r>
      <w:r w:rsidRPr="00744805">
        <w:rPr>
          <w:rFonts w:eastAsia="Calibri Light" w:cs="Segoe UI"/>
        </w:rPr>
        <w:fldChar w:fldCharType="separate"/>
      </w:r>
      <w:r w:rsidR="00765E72" w:rsidRPr="00765E72">
        <w:rPr>
          <w:b/>
        </w:rPr>
        <w:t>Figure 16</w:t>
      </w:r>
      <w:r w:rsidRPr="00744805">
        <w:rPr>
          <w:rFonts w:eastAsia="Calibri Light" w:cs="Segoe UI"/>
        </w:rPr>
        <w:fldChar w:fldCharType="end"/>
      </w:r>
      <w:r w:rsidR="00BC5495" w:rsidRPr="00744805">
        <w:rPr>
          <w:rFonts w:eastAsia="Calibri Light" w:cs="Segoe UI"/>
        </w:rPr>
        <w:t xml:space="preserve"> shows </w:t>
      </w:r>
      <w:r w:rsidR="00E31578" w:rsidRPr="00744805">
        <w:rPr>
          <w:rFonts w:eastAsia="Calibri Light" w:cs="Segoe UI"/>
        </w:rPr>
        <w:t>that</w:t>
      </w:r>
      <w:r w:rsidR="00BC5495" w:rsidRPr="00744805">
        <w:rPr>
          <w:rFonts w:eastAsia="Calibri Light" w:cs="Segoe UI"/>
        </w:rPr>
        <w:t xml:space="preserve"> the age standardised rates for </w:t>
      </w:r>
      <w:r w:rsidR="00480135" w:rsidRPr="00744805">
        <w:rPr>
          <w:rFonts w:eastAsia="Calibri Light" w:cs="Segoe UI"/>
        </w:rPr>
        <w:t>hospitalisation</w:t>
      </w:r>
      <w:r w:rsidR="00BC5495" w:rsidRPr="00744805">
        <w:rPr>
          <w:rFonts w:eastAsia="Calibri Light" w:cs="Segoe UI"/>
        </w:rPr>
        <w:t xml:space="preserve"> for COVID-19</w:t>
      </w:r>
      <w:r w:rsidR="00177937" w:rsidRPr="00744805">
        <w:rPr>
          <w:rFonts w:eastAsia="Calibri Light" w:cs="Segoe UI"/>
        </w:rPr>
        <w:t xml:space="preserve"> </w:t>
      </w:r>
      <w:r w:rsidR="00D978E9" w:rsidRPr="00744805">
        <w:rPr>
          <w:rFonts w:eastAsia="Calibri Light" w:cs="Segoe UI"/>
        </w:rPr>
        <w:t>increased</w:t>
      </w:r>
      <w:r w:rsidR="00BC5495" w:rsidRPr="00744805">
        <w:rPr>
          <w:rFonts w:eastAsia="Calibri Light" w:cs="Segoe UI"/>
        </w:rPr>
        <w:t xml:space="preserve"> for </w:t>
      </w:r>
      <w:r w:rsidR="005725A1" w:rsidRPr="00744805">
        <w:rPr>
          <w:rFonts w:eastAsia="Calibri Light" w:cs="Segoe UI"/>
        </w:rPr>
        <w:t xml:space="preserve">Māori </w:t>
      </w:r>
      <w:r w:rsidR="00B52576" w:rsidRPr="00744805">
        <w:rPr>
          <w:rFonts w:eastAsia="Calibri Light" w:cs="Segoe UI"/>
        </w:rPr>
        <w:t xml:space="preserve">and </w:t>
      </w:r>
      <w:r w:rsidR="00EF1234" w:rsidRPr="00744805">
        <w:rPr>
          <w:rFonts w:eastAsia="Calibri Light" w:cs="Segoe UI"/>
        </w:rPr>
        <w:t>European or Other</w:t>
      </w:r>
      <w:r w:rsidR="00B52576" w:rsidRPr="00744805">
        <w:rPr>
          <w:rFonts w:eastAsia="Calibri Light" w:cs="Segoe UI"/>
        </w:rPr>
        <w:t xml:space="preserve"> </w:t>
      </w:r>
      <w:r w:rsidR="002563AE" w:rsidRPr="00744805">
        <w:rPr>
          <w:rFonts w:eastAsia="Calibri Light" w:cs="Segoe UI"/>
        </w:rPr>
        <w:t>ethnicity</w:t>
      </w:r>
      <w:r w:rsidR="0086548F" w:rsidRPr="00744805">
        <w:rPr>
          <w:rFonts w:eastAsia="Calibri Light" w:cs="Segoe UI"/>
        </w:rPr>
        <w:t xml:space="preserve">; case </w:t>
      </w:r>
      <w:r w:rsidR="00950491" w:rsidRPr="00744805">
        <w:rPr>
          <w:rFonts w:eastAsia="Calibri Light" w:cs="Segoe UI"/>
        </w:rPr>
        <w:t xml:space="preserve">rate decreased for </w:t>
      </w:r>
      <w:r w:rsidR="00177937" w:rsidRPr="00744805">
        <w:rPr>
          <w:rFonts w:eastAsia="Calibri Light" w:cs="Segoe UI"/>
        </w:rPr>
        <w:t>Pacific peoples</w:t>
      </w:r>
      <w:r w:rsidR="00615D4D" w:rsidRPr="00744805">
        <w:rPr>
          <w:rFonts w:eastAsia="Calibri Light" w:cs="Segoe UI"/>
        </w:rPr>
        <w:t xml:space="preserve"> </w:t>
      </w:r>
      <w:r w:rsidR="000E25D9" w:rsidRPr="00744805">
        <w:rPr>
          <w:rFonts w:eastAsia="Calibri Light" w:cs="Segoe UI"/>
        </w:rPr>
        <w:t xml:space="preserve">and Asian ethnicities </w:t>
      </w:r>
      <w:r w:rsidR="00523298" w:rsidRPr="00744805">
        <w:rPr>
          <w:rFonts w:eastAsia="Calibri Light" w:cs="Segoe UI"/>
        </w:rPr>
        <w:t xml:space="preserve">in the week ending </w:t>
      </w:r>
      <w:r w:rsidR="000E25D9" w:rsidRPr="00744805">
        <w:rPr>
          <w:rFonts w:eastAsia="Calibri Light" w:cs="Segoe UI"/>
        </w:rPr>
        <w:t>13</w:t>
      </w:r>
      <w:r w:rsidR="00523298" w:rsidRPr="00744805">
        <w:rPr>
          <w:rFonts w:eastAsia="Calibri Light" w:cs="Segoe UI"/>
        </w:rPr>
        <w:t xml:space="preserve"> </w:t>
      </w:r>
      <w:r w:rsidR="00E53506" w:rsidRPr="00744805">
        <w:rPr>
          <w:rFonts w:eastAsia="Calibri Light" w:cs="Segoe UI"/>
        </w:rPr>
        <w:t>November</w:t>
      </w:r>
      <w:r w:rsidR="0094027A" w:rsidRPr="00744805">
        <w:rPr>
          <w:rFonts w:eastAsia="Calibri Light" w:cs="Segoe UI"/>
        </w:rPr>
        <w:t xml:space="preserve">. </w:t>
      </w:r>
      <w:r w:rsidR="00112389" w:rsidRPr="00744805">
        <w:rPr>
          <w:rFonts w:eastAsia="Calibri Light" w:cs="Segoe UI"/>
        </w:rPr>
        <w:t>Māori</w:t>
      </w:r>
      <w:r w:rsidR="008D5CEA" w:rsidRPr="00744805">
        <w:rPr>
          <w:rFonts w:eastAsia="Calibri Light" w:cs="Segoe UI"/>
        </w:rPr>
        <w:t xml:space="preserve"> </w:t>
      </w:r>
      <w:r w:rsidR="00BC5495" w:rsidRPr="00744805">
        <w:rPr>
          <w:rFonts w:eastAsia="Calibri Light" w:cs="Segoe UI"/>
        </w:rPr>
        <w:t xml:space="preserve">had the highest </w:t>
      </w:r>
      <w:r w:rsidR="00480135" w:rsidRPr="00744805">
        <w:rPr>
          <w:rFonts w:eastAsia="Calibri Light" w:cs="Segoe UI"/>
        </w:rPr>
        <w:t>hospitalisation</w:t>
      </w:r>
      <w:r w:rsidR="00BC5495" w:rsidRPr="00744805">
        <w:rPr>
          <w:rFonts w:eastAsia="Calibri Light" w:cs="Segoe UI"/>
        </w:rPr>
        <w:t xml:space="preserve"> rate</w:t>
      </w:r>
      <w:r w:rsidR="556D07BF" w:rsidRPr="00744805">
        <w:rPr>
          <w:rFonts w:eastAsia="Calibri Light" w:cs="Segoe UI"/>
        </w:rPr>
        <w:t>s</w:t>
      </w:r>
      <w:r w:rsidR="00BC5495" w:rsidRPr="00744805">
        <w:rPr>
          <w:rFonts w:eastAsia="Calibri Light" w:cs="Segoe UI"/>
        </w:rPr>
        <w:t xml:space="preserve"> in the week ending </w:t>
      </w:r>
      <w:r w:rsidR="0034186F" w:rsidRPr="00744805">
        <w:rPr>
          <w:rFonts w:eastAsia="Calibri Light" w:cs="Segoe UI"/>
        </w:rPr>
        <w:t>13</w:t>
      </w:r>
      <w:r w:rsidR="00A54516" w:rsidRPr="00744805">
        <w:rPr>
          <w:rFonts w:eastAsia="Calibri Light" w:cs="Segoe UI"/>
        </w:rPr>
        <w:t xml:space="preserve"> </w:t>
      </w:r>
      <w:r w:rsidR="008D5CEA" w:rsidRPr="00744805">
        <w:rPr>
          <w:rFonts w:eastAsia="Calibri Light" w:cs="Segoe UI"/>
        </w:rPr>
        <w:t>November</w:t>
      </w:r>
      <w:r w:rsidR="01BBA09F" w:rsidRPr="00744805">
        <w:rPr>
          <w:rFonts w:eastAsia="Calibri Light" w:cs="Segoe UI"/>
        </w:rPr>
        <w:t>,</w:t>
      </w:r>
      <w:r w:rsidR="009728FF" w:rsidRPr="00744805">
        <w:rPr>
          <w:rFonts w:eastAsia="Calibri Light" w:cs="Segoe UI"/>
        </w:rPr>
        <w:t xml:space="preserve"> </w:t>
      </w:r>
      <w:r w:rsidR="00BE1682" w:rsidRPr="00744805">
        <w:rPr>
          <w:rFonts w:eastAsia="Calibri Light" w:cs="Segoe UI"/>
        </w:rPr>
        <w:t xml:space="preserve">followed by Asian ethnicities, European </w:t>
      </w:r>
      <w:r w:rsidR="0057632C" w:rsidRPr="00744805">
        <w:rPr>
          <w:rFonts w:eastAsia="Calibri Light" w:cs="Segoe UI"/>
        </w:rPr>
        <w:t>or</w:t>
      </w:r>
      <w:r w:rsidR="00BE1682" w:rsidRPr="00744805">
        <w:rPr>
          <w:rFonts w:eastAsia="Calibri Light" w:cs="Segoe UI"/>
        </w:rPr>
        <w:t xml:space="preserve"> Other</w:t>
      </w:r>
      <w:r w:rsidR="0057632C" w:rsidRPr="00744805">
        <w:rPr>
          <w:rFonts w:eastAsia="Calibri Light" w:cs="Segoe UI"/>
        </w:rPr>
        <w:t xml:space="preserve"> and Pacific peoples. </w:t>
      </w:r>
      <w:r w:rsidR="00945714" w:rsidRPr="00744805">
        <w:rPr>
          <w:rFonts w:eastAsia="Segoe UI" w:cs="Segoe UI"/>
        </w:rPr>
        <w:t xml:space="preserve">Within the </w:t>
      </w:r>
      <w:r w:rsidR="00633C3E" w:rsidRPr="00744805">
        <w:rPr>
          <w:rFonts w:eastAsia="Segoe UI" w:cs="Segoe UI"/>
        </w:rPr>
        <w:t>Māori</w:t>
      </w:r>
      <w:r w:rsidR="00945714" w:rsidRPr="00744805">
        <w:rPr>
          <w:rFonts w:eastAsia="Segoe UI" w:cs="Segoe UI"/>
        </w:rPr>
        <w:t xml:space="preserve"> ethnicity,</w:t>
      </w:r>
      <w:r w:rsidR="00B44A5A" w:rsidRPr="00744805">
        <w:rPr>
          <w:rFonts w:eastAsia="Segoe UI" w:cs="Segoe UI"/>
        </w:rPr>
        <w:t xml:space="preserve"> the 7-day rolling average </w:t>
      </w:r>
      <w:r w:rsidR="00E731AE" w:rsidRPr="00744805">
        <w:rPr>
          <w:rFonts w:eastAsia="Segoe UI" w:cs="Segoe UI"/>
        </w:rPr>
        <w:t xml:space="preserve">of hospitalisation </w:t>
      </w:r>
      <w:r w:rsidR="004E0AAE" w:rsidRPr="00744805">
        <w:rPr>
          <w:rFonts w:eastAsia="Segoe UI" w:cs="Segoe UI"/>
        </w:rPr>
        <w:t xml:space="preserve">to </w:t>
      </w:r>
      <w:r w:rsidR="005015BC" w:rsidRPr="00744805">
        <w:rPr>
          <w:rFonts w:eastAsia="Segoe UI" w:cs="Segoe UI"/>
        </w:rPr>
        <w:t>13</w:t>
      </w:r>
      <w:r w:rsidR="004E0AAE" w:rsidRPr="00744805">
        <w:rPr>
          <w:rFonts w:eastAsia="Segoe UI" w:cs="Segoe UI"/>
        </w:rPr>
        <w:t xml:space="preserve"> November was 1.</w:t>
      </w:r>
      <w:r w:rsidR="0002539C" w:rsidRPr="00744805">
        <w:rPr>
          <w:rFonts w:eastAsia="Segoe UI" w:cs="Segoe UI"/>
        </w:rPr>
        <w:t>3</w:t>
      </w:r>
      <w:r w:rsidR="004E0AAE" w:rsidRPr="00744805">
        <w:rPr>
          <w:rFonts w:eastAsia="Segoe UI" w:cs="Segoe UI"/>
        </w:rPr>
        <w:t xml:space="preserve"> per 100,00</w:t>
      </w:r>
      <w:r w:rsidR="003977A5" w:rsidRPr="00744805">
        <w:rPr>
          <w:rFonts w:eastAsia="Segoe UI" w:cs="Segoe UI"/>
        </w:rPr>
        <w:t xml:space="preserve"> and</w:t>
      </w:r>
      <w:r w:rsidR="00945714" w:rsidRPr="00744805">
        <w:rPr>
          <w:rFonts w:eastAsia="Segoe UI" w:cs="Segoe UI"/>
        </w:rPr>
        <w:t xml:space="preserve"> </w:t>
      </w:r>
      <w:r w:rsidR="001D2318" w:rsidRPr="00744805">
        <w:rPr>
          <w:rFonts w:eastAsia="Segoe UI" w:cs="Segoe UI"/>
        </w:rPr>
        <w:t>was</w:t>
      </w:r>
      <w:r w:rsidR="004B17E7" w:rsidRPr="00744805">
        <w:rPr>
          <w:rFonts w:eastAsia="Segoe UI" w:cs="Segoe UI"/>
        </w:rPr>
        <w:t xml:space="preserve"> highest </w:t>
      </w:r>
      <w:r w:rsidR="001D2318" w:rsidRPr="00744805">
        <w:rPr>
          <w:rFonts w:eastAsia="Segoe UI" w:cs="Segoe UI"/>
        </w:rPr>
        <w:t xml:space="preserve">in those aged </w:t>
      </w:r>
      <w:r w:rsidR="00B07742" w:rsidRPr="00744805">
        <w:rPr>
          <w:rFonts w:eastAsia="Segoe UI" w:cs="Segoe UI"/>
        </w:rPr>
        <w:t>80+ (</w:t>
      </w:r>
      <w:r w:rsidR="00FE3BDF" w:rsidRPr="00744805">
        <w:rPr>
          <w:rFonts w:eastAsia="Segoe UI" w:cs="Segoe UI"/>
        </w:rPr>
        <w:t>6</w:t>
      </w:r>
      <w:r w:rsidR="00B07742" w:rsidRPr="00744805">
        <w:rPr>
          <w:rFonts w:eastAsia="Segoe UI" w:cs="Segoe UI"/>
        </w:rPr>
        <w:t>.</w:t>
      </w:r>
      <w:r w:rsidR="00FE3BDF" w:rsidRPr="00744805">
        <w:rPr>
          <w:rFonts w:eastAsia="Segoe UI" w:cs="Segoe UI"/>
        </w:rPr>
        <w:t>2</w:t>
      </w:r>
      <w:r w:rsidR="00B07742" w:rsidRPr="00744805">
        <w:rPr>
          <w:rFonts w:eastAsia="Segoe UI" w:cs="Segoe UI"/>
        </w:rPr>
        <w:t xml:space="preserve"> per 100,000), followed by those aged </w:t>
      </w:r>
      <w:r w:rsidR="006E338B" w:rsidRPr="00744805">
        <w:rPr>
          <w:rFonts w:eastAsia="Segoe UI" w:cs="Segoe UI"/>
        </w:rPr>
        <w:t>70-79 (4.8 per 100,000).</w:t>
      </w:r>
      <w:r w:rsidR="009B34AE" w:rsidRPr="00744805">
        <w:rPr>
          <w:rFonts w:eastAsia="Segoe UI" w:cs="Segoe UI"/>
        </w:rPr>
        <w:t xml:space="preserve"> </w:t>
      </w:r>
      <w:r w:rsidR="00D9719F" w:rsidRPr="00744805">
        <w:rPr>
          <w:rFonts w:eastAsia="Segoe UI" w:cs="Segoe UI"/>
        </w:rPr>
        <w:t xml:space="preserve">For </w:t>
      </w:r>
      <w:r w:rsidR="009B34AE" w:rsidRPr="00744805">
        <w:rPr>
          <w:rFonts w:eastAsia="Segoe UI" w:cs="Segoe UI"/>
        </w:rPr>
        <w:t>P</w:t>
      </w:r>
      <w:r w:rsidR="00D9719F" w:rsidRPr="00744805">
        <w:rPr>
          <w:rFonts w:eastAsia="Segoe UI" w:cs="Segoe UI"/>
        </w:rPr>
        <w:t>acific peoples</w:t>
      </w:r>
      <w:r w:rsidR="009B34AE" w:rsidRPr="00744805">
        <w:rPr>
          <w:rFonts w:eastAsia="Segoe UI" w:cs="Segoe UI"/>
        </w:rPr>
        <w:t xml:space="preserve">, the 7-day rolling average of hospitalisation to </w:t>
      </w:r>
      <w:r w:rsidR="00A563C2" w:rsidRPr="00744805">
        <w:rPr>
          <w:rFonts w:eastAsia="Segoe UI" w:cs="Segoe UI"/>
        </w:rPr>
        <w:t>13</w:t>
      </w:r>
      <w:r w:rsidR="009B34AE" w:rsidRPr="00744805">
        <w:rPr>
          <w:rFonts w:eastAsia="Segoe UI" w:cs="Segoe UI"/>
        </w:rPr>
        <w:t xml:space="preserve"> November was </w:t>
      </w:r>
      <w:r w:rsidR="00A563C2" w:rsidRPr="00744805">
        <w:rPr>
          <w:rFonts w:eastAsia="Segoe UI" w:cs="Segoe UI"/>
        </w:rPr>
        <w:t>0.9</w:t>
      </w:r>
      <w:r w:rsidR="009B34AE" w:rsidRPr="00744805">
        <w:rPr>
          <w:rFonts w:eastAsia="Segoe UI" w:cs="Segoe UI"/>
        </w:rPr>
        <w:t xml:space="preserve"> per 100,00</w:t>
      </w:r>
      <w:r w:rsidR="0029504F" w:rsidRPr="00744805">
        <w:rPr>
          <w:rFonts w:eastAsia="Segoe UI" w:cs="Segoe UI"/>
        </w:rPr>
        <w:t>0</w:t>
      </w:r>
      <w:r w:rsidR="009B34AE" w:rsidRPr="00744805">
        <w:rPr>
          <w:rFonts w:eastAsia="Segoe UI" w:cs="Segoe UI"/>
        </w:rPr>
        <w:t xml:space="preserve"> and was highest in those aged 80+ (</w:t>
      </w:r>
      <w:r w:rsidR="00EB3624" w:rsidRPr="00744805">
        <w:rPr>
          <w:rFonts w:eastAsia="Segoe UI" w:cs="Segoe UI"/>
        </w:rPr>
        <w:t>13.6</w:t>
      </w:r>
      <w:r w:rsidR="009B34AE" w:rsidRPr="00744805">
        <w:rPr>
          <w:rFonts w:eastAsia="Segoe UI" w:cs="Segoe UI"/>
        </w:rPr>
        <w:t xml:space="preserve"> per 100,000), followed by those aged 70-79 (</w:t>
      </w:r>
      <w:r w:rsidR="00A563C2" w:rsidRPr="00744805">
        <w:rPr>
          <w:rFonts w:eastAsia="Segoe UI" w:cs="Segoe UI"/>
        </w:rPr>
        <w:t>3</w:t>
      </w:r>
      <w:r w:rsidR="00EB3624" w:rsidRPr="00744805">
        <w:rPr>
          <w:rFonts w:eastAsia="Segoe UI" w:cs="Segoe UI"/>
        </w:rPr>
        <w:t>.6</w:t>
      </w:r>
      <w:r w:rsidR="009B34AE" w:rsidRPr="00744805">
        <w:rPr>
          <w:rFonts w:eastAsia="Segoe UI" w:cs="Segoe UI"/>
        </w:rPr>
        <w:t xml:space="preserve"> per 100,000).</w:t>
      </w:r>
    </w:p>
    <w:p w14:paraId="5B0D5949" w14:textId="06878605" w:rsidR="008208AA" w:rsidRPr="00744805" w:rsidRDefault="007A72E8" w:rsidP="00E67937">
      <w:pPr>
        <w:spacing w:after="120"/>
        <w:rPr>
          <w:rFonts w:eastAsia="Calibri Light" w:cs="Segoe UI"/>
        </w:rPr>
      </w:pPr>
      <w:r w:rsidRPr="00744805">
        <w:rPr>
          <w:rFonts w:eastAsia="Calibri Light" w:cs="Segoe UI"/>
        </w:rPr>
        <w:t xml:space="preserve">The cumulative total for the year shows that </w:t>
      </w:r>
      <w:r w:rsidR="006F22EE" w:rsidRPr="00744805">
        <w:rPr>
          <w:rFonts w:eastAsia="Calibri Light" w:cs="Segoe UI"/>
        </w:rPr>
        <w:t>overall</w:t>
      </w:r>
      <w:r w:rsidR="00243157" w:rsidRPr="00744805">
        <w:rPr>
          <w:rFonts w:eastAsia="Calibri Light" w:cs="Segoe UI"/>
        </w:rPr>
        <w:t>,</w:t>
      </w:r>
      <w:r w:rsidR="006F22EE" w:rsidRPr="00744805">
        <w:rPr>
          <w:rFonts w:eastAsia="Calibri Light" w:cs="Segoe UI"/>
        </w:rPr>
        <w:t xml:space="preserve"> </w:t>
      </w:r>
      <w:r w:rsidR="002767BD" w:rsidRPr="00744805">
        <w:rPr>
          <w:rFonts w:eastAsia="Calibri Light" w:cs="Segoe UI"/>
        </w:rPr>
        <w:t>Pacific</w:t>
      </w:r>
      <w:r w:rsidR="00655739" w:rsidRPr="00744805">
        <w:rPr>
          <w:rFonts w:eastAsia="Calibri Light" w:cs="Segoe UI"/>
        </w:rPr>
        <w:t xml:space="preserve"> people</w:t>
      </w:r>
      <w:r w:rsidR="00887C97" w:rsidRPr="00744805">
        <w:rPr>
          <w:rFonts w:eastAsia="Calibri Light" w:cs="Segoe UI"/>
        </w:rPr>
        <w:t>s</w:t>
      </w:r>
      <w:r w:rsidR="00655739" w:rsidRPr="00744805">
        <w:rPr>
          <w:rFonts w:eastAsia="Calibri Light" w:cs="Segoe UI"/>
        </w:rPr>
        <w:t xml:space="preserve"> </w:t>
      </w:r>
      <w:r w:rsidR="00564EA8" w:rsidRPr="00744805">
        <w:rPr>
          <w:rFonts w:eastAsia="Calibri Light" w:cs="Segoe UI"/>
        </w:rPr>
        <w:t xml:space="preserve">and Māori </w:t>
      </w:r>
      <w:r w:rsidRPr="00744805">
        <w:rPr>
          <w:rFonts w:eastAsia="Calibri Light" w:cs="Segoe UI"/>
        </w:rPr>
        <w:t>have had the highest risk</w:t>
      </w:r>
      <w:r w:rsidR="00564EA8" w:rsidRPr="00744805">
        <w:rPr>
          <w:rFonts w:eastAsia="Calibri Light" w:cs="Segoe UI"/>
        </w:rPr>
        <w:t>s</w:t>
      </w:r>
      <w:r w:rsidRPr="00744805">
        <w:rPr>
          <w:rFonts w:eastAsia="Calibri Light" w:cs="Segoe UI"/>
        </w:rPr>
        <w:t xml:space="preserve"> of hospitalisation for COVID-19</w:t>
      </w:r>
      <w:r w:rsidR="00C71353" w:rsidRPr="00744805">
        <w:rPr>
          <w:rFonts w:eastAsia="Calibri Light" w:cs="Segoe UI"/>
        </w:rPr>
        <w:t>,</w:t>
      </w:r>
      <w:r w:rsidRPr="00744805">
        <w:rPr>
          <w:rFonts w:eastAsia="Calibri Light" w:cs="Segoe UI"/>
        </w:rPr>
        <w:t xml:space="preserve"> </w:t>
      </w:r>
      <w:r w:rsidR="006B73D8" w:rsidRPr="00744805">
        <w:rPr>
          <w:rFonts w:eastAsia="Calibri Light" w:cs="Segoe UI"/>
        </w:rPr>
        <w:t>2.</w:t>
      </w:r>
      <w:r w:rsidR="004B20EE" w:rsidRPr="00744805">
        <w:rPr>
          <w:rFonts w:eastAsia="Calibri Light" w:cs="Segoe UI"/>
        </w:rPr>
        <w:t>2</w:t>
      </w:r>
      <w:r w:rsidR="006B73D8" w:rsidRPr="00744805">
        <w:rPr>
          <w:rFonts w:eastAsia="Calibri Light" w:cs="Segoe UI"/>
        </w:rPr>
        <w:t xml:space="preserve"> and 1</w:t>
      </w:r>
      <w:r w:rsidR="0060033B" w:rsidRPr="00744805">
        <w:rPr>
          <w:rFonts w:eastAsia="Calibri Light" w:cs="Segoe UI"/>
        </w:rPr>
        <w:t>.</w:t>
      </w:r>
      <w:r w:rsidR="00255C71" w:rsidRPr="00744805">
        <w:rPr>
          <w:rFonts w:eastAsia="Calibri Light" w:cs="Segoe UI"/>
        </w:rPr>
        <w:t>8</w:t>
      </w:r>
      <w:r w:rsidRPr="00744805">
        <w:rPr>
          <w:rFonts w:eastAsia="Calibri Light" w:cs="Segoe UI"/>
        </w:rPr>
        <w:t xml:space="preserve"> times the risk of </w:t>
      </w:r>
      <w:r w:rsidR="0082363A" w:rsidRPr="00744805">
        <w:rPr>
          <w:rFonts w:eastAsia="Calibri Light" w:cs="Segoe UI"/>
        </w:rPr>
        <w:t>European or Other</w:t>
      </w:r>
      <w:r w:rsidR="006B73D8" w:rsidRPr="00744805">
        <w:rPr>
          <w:rFonts w:eastAsia="Calibri Light" w:cs="Segoe UI"/>
        </w:rPr>
        <w:t>, respectively</w:t>
      </w:r>
      <w:r w:rsidR="009E393E" w:rsidRPr="00744805">
        <w:rPr>
          <w:rFonts w:eastAsia="Calibri Light" w:cs="Segoe UI"/>
        </w:rPr>
        <w:t xml:space="preserve"> for </w:t>
      </w:r>
      <w:r w:rsidR="002B5BB1" w:rsidRPr="00744805">
        <w:rPr>
          <w:rFonts w:eastAsia="Calibri Light" w:cs="Segoe UI"/>
        </w:rPr>
        <w:t>0</w:t>
      </w:r>
      <w:r w:rsidR="009E393E" w:rsidRPr="00744805">
        <w:rPr>
          <w:rFonts w:eastAsia="Calibri Light" w:cs="Segoe UI"/>
        </w:rPr>
        <w:t xml:space="preserve">1 January to </w:t>
      </w:r>
      <w:r w:rsidR="005535DE" w:rsidRPr="00744805">
        <w:rPr>
          <w:rFonts w:eastAsia="Calibri Light" w:cs="Segoe UI"/>
        </w:rPr>
        <w:t>20</w:t>
      </w:r>
      <w:r w:rsidR="005C14F3" w:rsidRPr="00744805">
        <w:rPr>
          <w:rFonts w:eastAsia="Calibri Light" w:cs="Segoe UI"/>
        </w:rPr>
        <w:t xml:space="preserve"> November</w:t>
      </w:r>
      <w:r w:rsidRPr="00744805">
        <w:rPr>
          <w:rFonts w:eastAsia="Calibri Light" w:cs="Segoe UI"/>
        </w:rPr>
        <w:t xml:space="preserve">. </w:t>
      </w:r>
      <w:r w:rsidR="56F15927" w:rsidRPr="00744805">
        <w:rPr>
          <w:rFonts w:eastAsia="Calibri Light" w:cs="Segoe UI"/>
        </w:rPr>
        <w:t>Asian</w:t>
      </w:r>
      <w:r w:rsidR="41D6AC0B" w:rsidRPr="00744805">
        <w:rPr>
          <w:rFonts w:eastAsia="Calibri Light" w:cs="Segoe UI"/>
        </w:rPr>
        <w:t xml:space="preserve"> </w:t>
      </w:r>
      <w:r w:rsidR="00684550" w:rsidRPr="00744805">
        <w:rPr>
          <w:rFonts w:eastAsia="Calibri Light" w:cs="Segoe UI"/>
        </w:rPr>
        <w:t>people have</w:t>
      </w:r>
      <w:r w:rsidR="00BB1E92" w:rsidRPr="00744805">
        <w:rPr>
          <w:rFonts w:eastAsia="Calibri Light" w:cs="Segoe UI"/>
        </w:rPr>
        <w:t xml:space="preserve"> had a </w:t>
      </w:r>
      <w:r w:rsidR="00D60583" w:rsidRPr="00744805">
        <w:rPr>
          <w:rFonts w:eastAsia="Calibri Light" w:cs="Segoe UI"/>
        </w:rPr>
        <w:t>hospitalisation</w:t>
      </w:r>
      <w:r w:rsidR="00BB1E92" w:rsidRPr="00744805">
        <w:rPr>
          <w:rFonts w:eastAsia="Calibri Light" w:cs="Segoe UI"/>
        </w:rPr>
        <w:t xml:space="preserve"> rate </w:t>
      </w:r>
      <w:r w:rsidR="0084465F" w:rsidRPr="00744805">
        <w:rPr>
          <w:rFonts w:eastAsia="Calibri Light" w:cs="Segoe UI"/>
        </w:rPr>
        <w:t>almost</w:t>
      </w:r>
      <w:r w:rsidR="003C6751" w:rsidRPr="00744805">
        <w:rPr>
          <w:rFonts w:eastAsia="Calibri Light" w:cs="Segoe UI"/>
        </w:rPr>
        <w:t xml:space="preserve"> 1</w:t>
      </w:r>
      <w:r w:rsidR="002009B0" w:rsidRPr="00744805">
        <w:rPr>
          <w:rFonts w:eastAsia="Calibri Light" w:cs="Segoe UI"/>
        </w:rPr>
        <w:t>1</w:t>
      </w:r>
      <w:r w:rsidR="003C6751" w:rsidRPr="00744805">
        <w:rPr>
          <w:rFonts w:eastAsia="Calibri Light" w:cs="Segoe UI"/>
        </w:rPr>
        <w:t xml:space="preserve">% </w:t>
      </w:r>
      <w:r w:rsidR="00D60583" w:rsidRPr="00744805">
        <w:rPr>
          <w:rFonts w:eastAsia="Calibri Light" w:cs="Segoe UI"/>
        </w:rPr>
        <w:t>lower</w:t>
      </w:r>
      <w:r w:rsidR="003C6751" w:rsidRPr="00744805">
        <w:rPr>
          <w:rFonts w:eastAsia="Calibri Light" w:cs="Segoe UI"/>
        </w:rPr>
        <w:t xml:space="preserve"> than </w:t>
      </w:r>
      <w:r w:rsidR="0082363A" w:rsidRPr="00744805">
        <w:rPr>
          <w:rFonts w:eastAsia="Calibri Light" w:cs="Segoe UI"/>
        </w:rPr>
        <w:t>European or Other</w:t>
      </w:r>
      <w:r w:rsidR="00700509" w:rsidRPr="00744805">
        <w:rPr>
          <w:rFonts w:eastAsia="Calibri Light" w:cs="Segoe UI"/>
        </w:rPr>
        <w:t xml:space="preserve"> (</w:t>
      </w:r>
      <w:r w:rsidR="00700509" w:rsidRPr="00744805">
        <w:rPr>
          <w:rFonts w:eastAsia="Calibri Light" w:cs="Segoe UI"/>
        </w:rPr>
        <w:fldChar w:fldCharType="begin"/>
      </w:r>
      <w:r w:rsidR="00700509" w:rsidRPr="00744805">
        <w:rPr>
          <w:rFonts w:eastAsia="Calibri Light" w:cs="Segoe UI"/>
        </w:rPr>
        <w:instrText xml:space="preserve"> REF _Ref114730483 \h  \* MERGEFORMAT </w:instrText>
      </w:r>
      <w:r w:rsidR="00700509" w:rsidRPr="00744805">
        <w:rPr>
          <w:rFonts w:eastAsia="Calibri Light" w:cs="Segoe UI"/>
        </w:rPr>
      </w:r>
      <w:r w:rsidR="00700509" w:rsidRPr="00744805">
        <w:rPr>
          <w:rFonts w:eastAsia="Calibri Light" w:cs="Segoe UI"/>
        </w:rPr>
        <w:fldChar w:fldCharType="separate"/>
      </w:r>
      <w:r w:rsidR="00765E72" w:rsidRPr="00765E72">
        <w:rPr>
          <w:b/>
        </w:rPr>
        <w:t>Figure 17</w:t>
      </w:r>
      <w:r w:rsidR="00700509" w:rsidRPr="00744805">
        <w:rPr>
          <w:rFonts w:eastAsia="Calibri Light" w:cs="Segoe UI"/>
        </w:rPr>
        <w:fldChar w:fldCharType="end"/>
      </w:r>
      <w:r w:rsidR="00700509" w:rsidRPr="00744805">
        <w:rPr>
          <w:rFonts w:eastAsia="Calibri Light" w:cs="Segoe UI"/>
        </w:rPr>
        <w:t>)</w:t>
      </w:r>
      <w:r w:rsidR="00D60583" w:rsidRPr="00744805">
        <w:rPr>
          <w:rFonts w:eastAsia="Calibri Light" w:cs="Segoe UI"/>
        </w:rPr>
        <w:t>.</w:t>
      </w:r>
      <w:r w:rsidR="003009B6" w:rsidRPr="00744805">
        <w:rPr>
          <w:rFonts w:eastAsia="Calibri Light" w:cs="Segoe UI"/>
        </w:rPr>
        <w:t xml:space="preserve"> </w:t>
      </w:r>
    </w:p>
    <w:p w14:paraId="5322FCC7" w14:textId="2B50509C" w:rsidR="003F79E0" w:rsidRPr="00744805" w:rsidRDefault="00BC5495" w:rsidP="005A5E8A">
      <w:pPr>
        <w:spacing w:after="120"/>
        <w:rPr>
          <w:rFonts w:eastAsia="Calibri Light" w:cs="Segoe UI"/>
        </w:rPr>
      </w:pPr>
      <w:r w:rsidRPr="00744805">
        <w:rPr>
          <w:rFonts w:eastAsia="Calibri Light" w:cs="Segoe UI"/>
        </w:rPr>
        <w:t xml:space="preserve">The </w:t>
      </w:r>
      <w:r w:rsidR="00B67542" w:rsidRPr="00744805">
        <w:rPr>
          <w:rFonts w:eastAsia="Calibri Light" w:cs="Segoe UI"/>
        </w:rPr>
        <w:t>cumulative</w:t>
      </w:r>
      <w:r w:rsidRPr="00744805">
        <w:rPr>
          <w:rFonts w:eastAsia="Calibri Light" w:cs="Segoe UI"/>
        </w:rPr>
        <w:t xml:space="preserve"> age</w:t>
      </w:r>
      <w:r w:rsidR="008F365A" w:rsidRPr="00744805">
        <w:rPr>
          <w:rFonts w:eastAsia="Calibri Light" w:cs="Segoe UI"/>
        </w:rPr>
        <w:t>-</w:t>
      </w:r>
      <w:r w:rsidR="00480135" w:rsidRPr="00744805">
        <w:rPr>
          <w:rFonts w:eastAsia="Calibri Light" w:cs="Segoe UI"/>
        </w:rPr>
        <w:t>standardised</w:t>
      </w:r>
      <w:r w:rsidRPr="00744805">
        <w:rPr>
          <w:rFonts w:eastAsia="Calibri Light" w:cs="Segoe UI"/>
        </w:rPr>
        <w:t xml:space="preserve"> mortality rate for </w:t>
      </w:r>
      <w:r w:rsidR="002B5BB1" w:rsidRPr="00744805">
        <w:rPr>
          <w:rFonts w:eastAsia="Calibri Light" w:cs="Segoe UI"/>
        </w:rPr>
        <w:t>0</w:t>
      </w:r>
      <w:r w:rsidRPr="00744805">
        <w:rPr>
          <w:rFonts w:eastAsia="Calibri Light" w:cs="Segoe UI"/>
        </w:rPr>
        <w:t>1 Jan</w:t>
      </w:r>
      <w:r w:rsidR="0057018F" w:rsidRPr="00744805">
        <w:rPr>
          <w:rFonts w:eastAsia="Calibri Light" w:cs="Segoe UI"/>
        </w:rPr>
        <w:t>uary</w:t>
      </w:r>
      <w:r w:rsidRPr="00744805">
        <w:rPr>
          <w:rFonts w:eastAsia="Calibri Light" w:cs="Segoe UI"/>
        </w:rPr>
        <w:t xml:space="preserve"> to </w:t>
      </w:r>
      <w:r w:rsidR="0068788F" w:rsidRPr="00744805">
        <w:rPr>
          <w:rFonts w:eastAsia="Calibri Light" w:cs="Segoe UI"/>
        </w:rPr>
        <w:t>20</w:t>
      </w:r>
      <w:r w:rsidR="00E44617" w:rsidRPr="00744805">
        <w:rPr>
          <w:rFonts w:eastAsia="Calibri Light" w:cs="Segoe UI"/>
        </w:rPr>
        <w:t xml:space="preserve"> November</w:t>
      </w:r>
      <w:r w:rsidRPr="00744805">
        <w:rPr>
          <w:rFonts w:eastAsia="Calibri Light" w:cs="Segoe UI"/>
        </w:rPr>
        <w:t xml:space="preserve"> shows that </w:t>
      </w:r>
      <w:r w:rsidR="000A3C08" w:rsidRPr="00744805">
        <w:rPr>
          <w:rFonts w:eastAsia="Calibri Light" w:cs="Segoe UI"/>
        </w:rPr>
        <w:t>Pacific people</w:t>
      </w:r>
      <w:r w:rsidR="00957D54" w:rsidRPr="00744805">
        <w:rPr>
          <w:rFonts w:eastAsia="Calibri Light" w:cs="Segoe UI"/>
        </w:rPr>
        <w:t>s</w:t>
      </w:r>
      <w:r w:rsidR="000A3C08" w:rsidRPr="00744805">
        <w:rPr>
          <w:rFonts w:eastAsia="Calibri Light" w:cs="Segoe UI"/>
        </w:rPr>
        <w:t xml:space="preserve"> have </w:t>
      </w:r>
      <w:r w:rsidR="008E16F1" w:rsidRPr="00744805">
        <w:rPr>
          <w:rFonts w:eastAsia="Calibri Light" w:cs="Segoe UI"/>
        </w:rPr>
        <w:t xml:space="preserve">had </w:t>
      </w:r>
      <w:r w:rsidRPr="00744805">
        <w:rPr>
          <w:rFonts w:eastAsia="Calibri Light" w:cs="Segoe UI"/>
        </w:rPr>
        <w:t>the highest risk</w:t>
      </w:r>
      <w:r w:rsidR="008E16F1" w:rsidRPr="00744805">
        <w:rPr>
          <w:rFonts w:eastAsia="Calibri Light" w:cs="Segoe UI"/>
        </w:rPr>
        <w:t>,</w:t>
      </w:r>
      <w:r w:rsidR="001B1BFF" w:rsidRPr="00744805">
        <w:rPr>
          <w:rFonts w:eastAsia="Calibri Light" w:cs="Segoe UI"/>
        </w:rPr>
        <w:t xml:space="preserve"> </w:t>
      </w:r>
      <w:r w:rsidR="0091090E" w:rsidRPr="00744805">
        <w:rPr>
          <w:rFonts w:eastAsia="Calibri Light" w:cs="Segoe UI"/>
        </w:rPr>
        <w:t>2.</w:t>
      </w:r>
      <w:r w:rsidR="00656AD6" w:rsidRPr="00744805">
        <w:rPr>
          <w:rFonts w:eastAsia="Calibri Light" w:cs="Segoe UI"/>
        </w:rPr>
        <w:t>4</w:t>
      </w:r>
      <w:r w:rsidR="0091090E" w:rsidRPr="00744805">
        <w:rPr>
          <w:rFonts w:eastAsia="Calibri Light" w:cs="Segoe UI"/>
        </w:rPr>
        <w:t xml:space="preserve"> times that of </w:t>
      </w:r>
      <w:r w:rsidR="0082363A" w:rsidRPr="00744805">
        <w:rPr>
          <w:rFonts w:eastAsia="Calibri Light" w:cs="Segoe UI"/>
        </w:rPr>
        <w:t>European or Other</w:t>
      </w:r>
      <w:r w:rsidR="0091090E" w:rsidRPr="00744805">
        <w:rPr>
          <w:rFonts w:eastAsia="Calibri Light" w:cs="Segoe UI"/>
        </w:rPr>
        <w:t xml:space="preserve">, followed by </w:t>
      </w:r>
      <w:r w:rsidR="001E029A" w:rsidRPr="00744805">
        <w:rPr>
          <w:rFonts w:eastAsia="Calibri Light" w:cs="Segoe UI"/>
        </w:rPr>
        <w:t>Māori</w:t>
      </w:r>
      <w:r w:rsidR="0091090E" w:rsidRPr="00744805">
        <w:rPr>
          <w:rFonts w:eastAsia="Calibri Light" w:cs="Segoe UI"/>
        </w:rPr>
        <w:t xml:space="preserve"> at </w:t>
      </w:r>
      <w:r w:rsidR="000C55E2" w:rsidRPr="00744805">
        <w:rPr>
          <w:rFonts w:eastAsia="Calibri Light" w:cs="Segoe UI"/>
        </w:rPr>
        <w:t>1.9</w:t>
      </w:r>
      <w:r w:rsidR="0091090E" w:rsidRPr="00744805">
        <w:rPr>
          <w:rFonts w:eastAsia="Calibri Light" w:cs="Segoe UI"/>
        </w:rPr>
        <w:t xml:space="preserve"> times that of </w:t>
      </w:r>
      <w:r w:rsidR="0082363A" w:rsidRPr="00744805">
        <w:rPr>
          <w:rFonts w:eastAsia="Calibri Light" w:cs="Segoe UI"/>
        </w:rPr>
        <w:t>European or Other</w:t>
      </w:r>
      <w:r w:rsidR="00E330EE" w:rsidRPr="00744805">
        <w:rPr>
          <w:rFonts w:eastAsia="Calibri Light" w:cs="Segoe UI"/>
        </w:rPr>
        <w:t xml:space="preserve">. </w:t>
      </w:r>
      <w:r w:rsidR="001E029A" w:rsidRPr="00744805">
        <w:rPr>
          <w:rFonts w:eastAsia="Calibri Light" w:cs="Segoe UI"/>
        </w:rPr>
        <w:t xml:space="preserve">Asian people have had the lowest risk of </w:t>
      </w:r>
      <w:r w:rsidR="00C109A6" w:rsidRPr="00744805">
        <w:rPr>
          <w:rFonts w:eastAsia="Calibri Light" w:cs="Segoe UI"/>
        </w:rPr>
        <w:t>Mortality</w:t>
      </w:r>
      <w:r w:rsidR="001E029A" w:rsidRPr="00744805">
        <w:rPr>
          <w:rFonts w:eastAsia="Calibri Light" w:cs="Segoe UI"/>
        </w:rPr>
        <w:t xml:space="preserve">, </w:t>
      </w:r>
      <w:r w:rsidR="00C109A6" w:rsidRPr="00744805">
        <w:rPr>
          <w:rFonts w:eastAsia="Calibri Light" w:cs="Segoe UI"/>
        </w:rPr>
        <w:t>3</w:t>
      </w:r>
      <w:r w:rsidR="00FD07D6" w:rsidRPr="00744805">
        <w:rPr>
          <w:rFonts w:eastAsia="Calibri Light" w:cs="Segoe UI"/>
        </w:rPr>
        <w:t>9</w:t>
      </w:r>
      <w:r w:rsidR="00C109A6" w:rsidRPr="00744805">
        <w:rPr>
          <w:rFonts w:eastAsia="Calibri Light" w:cs="Segoe UI"/>
        </w:rPr>
        <w:t xml:space="preserve">% lower than </w:t>
      </w:r>
      <w:r w:rsidR="0082363A" w:rsidRPr="00744805">
        <w:rPr>
          <w:rFonts w:eastAsia="Calibri Light" w:cs="Segoe UI"/>
        </w:rPr>
        <w:t>European or Other</w:t>
      </w:r>
      <w:r w:rsidR="00C109A6" w:rsidRPr="00744805">
        <w:rPr>
          <w:rFonts w:eastAsia="Calibri Light" w:cs="Segoe UI"/>
        </w:rPr>
        <w:t xml:space="preserve"> </w:t>
      </w:r>
      <w:r w:rsidRPr="00744805">
        <w:rPr>
          <w:rFonts w:eastAsia="Calibri Light" w:cs="Segoe UI"/>
        </w:rPr>
        <w:t xml:space="preserve">(see </w:t>
      </w:r>
      <w:r w:rsidR="00C83394" w:rsidRPr="00744805">
        <w:rPr>
          <w:rFonts w:eastAsia="Calibri Light" w:cs="Segoe UI"/>
        </w:rPr>
        <w:fldChar w:fldCharType="begin"/>
      </w:r>
      <w:r w:rsidR="00C83394" w:rsidRPr="00744805">
        <w:rPr>
          <w:rFonts w:eastAsia="Calibri Light" w:cs="Segoe UI"/>
        </w:rPr>
        <w:instrText xml:space="preserve"> REF _Ref114647694 \h </w:instrText>
      </w:r>
      <w:r w:rsidR="00C109A6" w:rsidRPr="00744805">
        <w:rPr>
          <w:rFonts w:eastAsia="Calibri Light" w:cs="Segoe UI"/>
        </w:rPr>
        <w:instrText xml:space="preserve"> \* MERGEFORMAT </w:instrText>
      </w:r>
      <w:r w:rsidR="00C83394" w:rsidRPr="00744805">
        <w:rPr>
          <w:rFonts w:eastAsia="Calibri Light" w:cs="Segoe UI"/>
        </w:rPr>
      </w:r>
      <w:r w:rsidR="00C83394" w:rsidRPr="00744805">
        <w:rPr>
          <w:rFonts w:eastAsia="Calibri Light" w:cs="Segoe UI"/>
        </w:rPr>
        <w:fldChar w:fldCharType="separate"/>
      </w:r>
      <w:r w:rsidR="00765E72" w:rsidRPr="00765E72">
        <w:rPr>
          <w:b/>
        </w:rPr>
        <w:t>Figure 18</w:t>
      </w:r>
      <w:r w:rsidR="00C83394" w:rsidRPr="00744805">
        <w:rPr>
          <w:rFonts w:eastAsia="Calibri Light" w:cs="Segoe UI"/>
        </w:rPr>
        <w:fldChar w:fldCharType="end"/>
      </w:r>
      <w:r w:rsidRPr="00744805">
        <w:rPr>
          <w:rFonts w:eastAsia="Calibri Light" w:cs="Segoe UI"/>
        </w:rPr>
        <w:t>)</w:t>
      </w:r>
      <w:r w:rsidR="00C109A6" w:rsidRPr="00744805">
        <w:rPr>
          <w:rFonts w:eastAsia="Calibri Light" w:cs="Segoe UI"/>
        </w:rPr>
        <w:t>.</w:t>
      </w:r>
      <w:r w:rsidR="001A0975" w:rsidRPr="00744805">
        <w:rPr>
          <w:rStyle w:val="FootnoteReference"/>
          <w:rFonts w:eastAsia="Calibri Light" w:cs="Segoe UI"/>
        </w:rPr>
        <w:footnoteReference w:id="12"/>
      </w:r>
      <w:r w:rsidR="001A0975" w:rsidRPr="00744805">
        <w:rPr>
          <w:rFonts w:eastAsia="Calibri Light" w:cs="Segoe UI"/>
        </w:rPr>
        <w:t xml:space="preserve"> </w:t>
      </w:r>
      <w:r w:rsidR="00B31EAF" w:rsidRPr="00744805">
        <w:rPr>
          <w:rFonts w:eastAsia="Calibri Light" w:cs="Segoe UI"/>
        </w:rPr>
        <w:t xml:space="preserve"> </w:t>
      </w:r>
    </w:p>
    <w:p w14:paraId="68C06C36" w14:textId="65F79A2A" w:rsidR="008208AA" w:rsidRPr="00744805" w:rsidRDefault="008208AA" w:rsidP="00E67937">
      <w:pPr>
        <w:spacing w:after="120"/>
        <w:rPr>
          <w:rFonts w:eastAsia="Calibri Light" w:cs="Segoe UI"/>
        </w:rPr>
      </w:pPr>
      <w:r w:rsidRPr="00744805">
        <w:rPr>
          <w:rFonts w:eastAsia="Calibri Light" w:cs="Segoe UI"/>
        </w:rPr>
        <w:t>The lower reported case rates and higher hospitalisation and death rates for Māori and Pacific people</w:t>
      </w:r>
      <w:r w:rsidR="007C4329" w:rsidRPr="00744805">
        <w:rPr>
          <w:rFonts w:eastAsia="Calibri Light" w:cs="Segoe UI"/>
        </w:rPr>
        <w:t>s</w:t>
      </w:r>
      <w:r w:rsidRPr="00744805">
        <w:rPr>
          <w:rFonts w:eastAsia="Calibri Light" w:cs="Segoe UI"/>
        </w:rPr>
        <w:t xml:space="preserve"> suggest</w:t>
      </w:r>
      <w:r w:rsidR="00E24260" w:rsidRPr="00744805">
        <w:rPr>
          <w:rFonts w:eastAsia="Calibri Light" w:cs="Segoe UI"/>
        </w:rPr>
        <w:t>s</w:t>
      </w:r>
      <w:r w:rsidRPr="00744805">
        <w:rPr>
          <w:rFonts w:eastAsia="Calibri Light" w:cs="Segoe UI"/>
        </w:rPr>
        <w:t xml:space="preserve"> they may have lower levels of case ascertainment and/or a higher risk of poor outcomes after infection compared with Asian and </w:t>
      </w:r>
      <w:r w:rsidR="0082363A" w:rsidRPr="00744805">
        <w:rPr>
          <w:rFonts w:eastAsia="Calibri Light" w:cs="Segoe UI"/>
        </w:rPr>
        <w:t>European or Other</w:t>
      </w:r>
      <w:r w:rsidRPr="00744805">
        <w:rPr>
          <w:rFonts w:eastAsia="Calibri Light" w:cs="Segoe UI"/>
        </w:rPr>
        <w:t xml:space="preserve"> ethnicities. </w:t>
      </w:r>
    </w:p>
    <w:p w14:paraId="2FEB3597" w14:textId="77777777" w:rsidR="007F699A" w:rsidRPr="00744805" w:rsidRDefault="007F699A" w:rsidP="00BC5495">
      <w:pPr>
        <w:rPr>
          <w:rFonts w:eastAsia="Calibri Light" w:cs="Segoe UI"/>
        </w:rPr>
      </w:pPr>
    </w:p>
    <w:p w14:paraId="1A2E8C1C" w14:textId="77777777" w:rsidR="00AE0570" w:rsidRPr="00744805" w:rsidRDefault="00AE0570">
      <w:pPr>
        <w:rPr>
          <w:b/>
          <w:i/>
          <w:szCs w:val="21"/>
        </w:rPr>
      </w:pPr>
      <w:bookmarkStart w:id="115" w:name="_Ref109223859"/>
      <w:bookmarkStart w:id="116" w:name="_Toc102555260"/>
      <w:bookmarkStart w:id="117" w:name="_Hlk103079829"/>
      <w:bookmarkStart w:id="118" w:name="_Toc103325667"/>
      <w:bookmarkStart w:id="119" w:name="_Toc108699189"/>
      <w:bookmarkStart w:id="120" w:name="_Toc114215867"/>
      <w:r w:rsidRPr="00744805">
        <w:rPr>
          <w:b/>
          <w:szCs w:val="21"/>
        </w:rPr>
        <w:br w:type="page"/>
      </w:r>
    </w:p>
    <w:p w14:paraId="497E24B5" w14:textId="04AA752C" w:rsidR="00BC5495" w:rsidRPr="00744805" w:rsidRDefault="00BC5495" w:rsidP="007C2532">
      <w:pPr>
        <w:pStyle w:val="Caption"/>
        <w:spacing w:after="120"/>
        <w:rPr>
          <w:b/>
          <w:sz w:val="21"/>
          <w:szCs w:val="21"/>
        </w:rPr>
      </w:pPr>
      <w:bookmarkStart w:id="121" w:name="_Ref114647656"/>
      <w:bookmarkStart w:id="122" w:name="_Toc119658646"/>
      <w:bookmarkStart w:id="123" w:name="_Toc120268415"/>
      <w:r w:rsidRPr="00744805">
        <w:rPr>
          <w:b/>
          <w:sz w:val="21"/>
          <w:szCs w:val="21"/>
        </w:rPr>
        <w:lastRenderedPageBreak/>
        <w:t xml:space="preserve">Figure </w:t>
      </w:r>
      <w:r w:rsidRPr="00744805">
        <w:rPr>
          <w:b/>
          <w:sz w:val="21"/>
          <w:szCs w:val="21"/>
        </w:rPr>
        <w:fldChar w:fldCharType="begin"/>
      </w:r>
      <w:r w:rsidRPr="00744805">
        <w:rPr>
          <w:b/>
          <w:sz w:val="21"/>
          <w:szCs w:val="21"/>
        </w:rPr>
        <w:instrText>SEQ Figure \* ARABIC</w:instrText>
      </w:r>
      <w:r w:rsidRPr="00744805">
        <w:rPr>
          <w:b/>
          <w:sz w:val="21"/>
          <w:szCs w:val="21"/>
        </w:rPr>
        <w:fldChar w:fldCharType="separate"/>
      </w:r>
      <w:r w:rsidR="00765E72">
        <w:rPr>
          <w:b/>
          <w:noProof/>
          <w:sz w:val="21"/>
          <w:szCs w:val="21"/>
        </w:rPr>
        <w:t>15</w:t>
      </w:r>
      <w:r w:rsidRPr="00744805">
        <w:rPr>
          <w:b/>
          <w:sz w:val="21"/>
          <w:szCs w:val="21"/>
        </w:rPr>
        <w:fldChar w:fldCharType="end"/>
      </w:r>
      <w:bookmarkEnd w:id="115"/>
      <w:bookmarkEnd w:id="121"/>
      <w:r w:rsidRPr="00744805">
        <w:rPr>
          <w:b/>
          <w:sz w:val="21"/>
          <w:szCs w:val="21"/>
        </w:rPr>
        <w:t>: National age-standardised reported case rates by ethnicity f</w:t>
      </w:r>
      <w:r w:rsidR="009048B3" w:rsidRPr="00744805">
        <w:rPr>
          <w:b/>
          <w:sz w:val="21"/>
          <w:szCs w:val="21"/>
        </w:rPr>
        <w:t xml:space="preserve">rom </w:t>
      </w:r>
      <w:r w:rsidR="00504239" w:rsidRPr="00744805">
        <w:rPr>
          <w:b/>
          <w:sz w:val="21"/>
          <w:szCs w:val="21"/>
        </w:rPr>
        <w:t xml:space="preserve">01 </w:t>
      </w:r>
      <w:r w:rsidR="009048B3" w:rsidRPr="00744805">
        <w:rPr>
          <w:b/>
          <w:sz w:val="21"/>
          <w:szCs w:val="21"/>
        </w:rPr>
        <w:t xml:space="preserve">January </w:t>
      </w:r>
      <w:r w:rsidR="005E609F" w:rsidRPr="00744805">
        <w:rPr>
          <w:b/>
          <w:sz w:val="21"/>
          <w:szCs w:val="21"/>
        </w:rPr>
        <w:t>to</w:t>
      </w:r>
      <w:r w:rsidRPr="00744805">
        <w:rPr>
          <w:b/>
          <w:sz w:val="21"/>
          <w:szCs w:val="21"/>
        </w:rPr>
        <w:t xml:space="preserve"> </w:t>
      </w:r>
      <w:r w:rsidR="00CB77F9" w:rsidRPr="00744805">
        <w:rPr>
          <w:b/>
          <w:sz w:val="21"/>
          <w:szCs w:val="21"/>
        </w:rPr>
        <w:t>20</w:t>
      </w:r>
      <w:r w:rsidR="00321ABD" w:rsidRPr="00744805">
        <w:rPr>
          <w:b/>
          <w:sz w:val="21"/>
          <w:szCs w:val="21"/>
        </w:rPr>
        <w:t xml:space="preserve"> November</w:t>
      </w:r>
      <w:r w:rsidRPr="00744805">
        <w:rPr>
          <w:b/>
          <w:sz w:val="21"/>
          <w:szCs w:val="21"/>
        </w:rPr>
        <w:t xml:space="preserve"> 2022</w:t>
      </w:r>
      <w:bookmarkEnd w:id="116"/>
      <w:bookmarkEnd w:id="117"/>
      <w:bookmarkEnd w:id="118"/>
      <w:bookmarkEnd w:id="119"/>
      <w:bookmarkEnd w:id="120"/>
      <w:bookmarkEnd w:id="122"/>
      <w:bookmarkEnd w:id="123"/>
    </w:p>
    <w:p w14:paraId="075312EB" w14:textId="77777777" w:rsidR="00BC5495" w:rsidRPr="00744805" w:rsidRDefault="00BC5495" w:rsidP="007C2532">
      <w:pPr>
        <w:pStyle w:val="Caption"/>
        <w:spacing w:after="0"/>
        <w:rPr>
          <w:b/>
        </w:rPr>
      </w:pPr>
      <w:r w:rsidRPr="00744805">
        <w:rPr>
          <w:b/>
          <w:noProof/>
        </w:rPr>
        <w:drawing>
          <wp:inline distT="0" distB="0" distL="0" distR="0" wp14:anchorId="4D18D59E" wp14:editId="4F6DEA3C">
            <wp:extent cx="5472000" cy="3344972"/>
            <wp:effectExtent l="0" t="0" r="0" b="8255"/>
            <wp:docPr id="6880587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58796"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t="2777" b="2777"/>
                    <a:stretch>
                      <a:fillRect/>
                    </a:stretch>
                  </pic:blipFill>
                  <pic:spPr bwMode="auto">
                    <a:xfrm>
                      <a:off x="0" y="0"/>
                      <a:ext cx="5472000" cy="3344972"/>
                    </a:xfrm>
                    <a:prstGeom prst="rect">
                      <a:avLst/>
                    </a:prstGeom>
                    <a:noFill/>
                    <a:ln>
                      <a:noFill/>
                    </a:ln>
                    <a:extLst>
                      <a:ext uri="{53640926-AAD7-44D8-BBD7-CCE9431645EC}">
                        <a14:shadowObscured xmlns:a14="http://schemas.microsoft.com/office/drawing/2010/main"/>
                      </a:ext>
                    </a:extLst>
                  </pic:spPr>
                </pic:pic>
              </a:graphicData>
            </a:graphic>
          </wp:inline>
        </w:drawing>
      </w:r>
    </w:p>
    <w:p w14:paraId="190968B6" w14:textId="7D2DA863" w:rsidR="00BC5495" w:rsidRPr="00744805" w:rsidRDefault="00BC5495" w:rsidP="007C2532">
      <w:pPr>
        <w:spacing w:before="60"/>
        <w:rPr>
          <w:rStyle w:val="eop"/>
          <w:rFonts w:cs="Segoe UI"/>
          <w:color w:val="000000"/>
          <w:sz w:val="17"/>
          <w:szCs w:val="17"/>
          <w:shd w:val="clear" w:color="auto" w:fill="FFFFFF"/>
        </w:rPr>
      </w:pPr>
      <w:r w:rsidRPr="00744805">
        <w:rPr>
          <w:rStyle w:val="normaltextrun"/>
          <w:rFonts w:eastAsia="MS Gothic" w:cs="Segoe UI"/>
          <w:color w:val="000000"/>
          <w:sz w:val="17"/>
          <w:szCs w:val="17"/>
          <w:shd w:val="clear" w:color="auto" w:fill="FFFFFF"/>
        </w:rPr>
        <w:t>Source: NCTS/</w:t>
      </w:r>
      <w:proofErr w:type="spellStart"/>
      <w:r w:rsidRPr="00744805">
        <w:rPr>
          <w:rStyle w:val="normaltextrun"/>
          <w:rFonts w:eastAsia="MS Gothic" w:cs="Segoe UI"/>
          <w:color w:val="000000"/>
          <w:sz w:val="17"/>
          <w:szCs w:val="17"/>
          <w:shd w:val="clear" w:color="auto" w:fill="FFFFFF"/>
        </w:rPr>
        <w:t>EpiSurv</w:t>
      </w:r>
      <w:proofErr w:type="spellEnd"/>
      <w:r w:rsidRPr="00744805">
        <w:rPr>
          <w:rStyle w:val="normaltextrun"/>
          <w:rFonts w:eastAsia="MS Gothic" w:cs="Segoe UI"/>
          <w:color w:val="000000"/>
          <w:sz w:val="17"/>
          <w:szCs w:val="17"/>
          <w:shd w:val="clear" w:color="auto" w:fill="FFFFFF"/>
        </w:rPr>
        <w:t xml:space="preserve"> as at 2359hrs </w:t>
      </w:r>
      <w:r w:rsidR="00CB77F9" w:rsidRPr="00744805">
        <w:rPr>
          <w:rStyle w:val="normaltextrun"/>
          <w:rFonts w:eastAsia="MS Gothic" w:cs="Segoe UI"/>
          <w:color w:val="000000"/>
          <w:sz w:val="17"/>
          <w:szCs w:val="17"/>
          <w:shd w:val="clear" w:color="auto" w:fill="FFFFFF"/>
        </w:rPr>
        <w:t>20</w:t>
      </w:r>
      <w:r w:rsidR="00321ABD" w:rsidRPr="00744805">
        <w:rPr>
          <w:rStyle w:val="normaltextrun"/>
          <w:rFonts w:eastAsia="MS Gothic" w:cs="Segoe UI"/>
          <w:color w:val="000000"/>
          <w:sz w:val="17"/>
          <w:szCs w:val="17"/>
          <w:shd w:val="clear" w:color="auto" w:fill="FFFFFF"/>
        </w:rPr>
        <w:t xml:space="preserve"> November</w:t>
      </w:r>
      <w:r w:rsidRPr="00744805">
        <w:rPr>
          <w:rStyle w:val="normaltextrun"/>
          <w:rFonts w:eastAsia="MS Gothic" w:cs="Segoe UI"/>
          <w:color w:val="000000"/>
          <w:sz w:val="17"/>
          <w:szCs w:val="17"/>
          <w:shd w:val="clear" w:color="auto" w:fill="FFFFFF"/>
        </w:rPr>
        <w:t xml:space="preserve"> 2022</w:t>
      </w:r>
      <w:r w:rsidRPr="00744805">
        <w:rPr>
          <w:rStyle w:val="eop"/>
          <w:rFonts w:cs="Segoe UI"/>
          <w:color w:val="000000"/>
          <w:sz w:val="17"/>
          <w:szCs w:val="17"/>
          <w:shd w:val="clear" w:color="auto" w:fill="FFFFFF"/>
        </w:rPr>
        <w:t> </w:t>
      </w:r>
    </w:p>
    <w:p w14:paraId="04680F0C" w14:textId="75C187F0" w:rsidR="00BC5495" w:rsidRPr="00744805" w:rsidRDefault="00BC5495" w:rsidP="00BC5495">
      <w:pPr>
        <w:pStyle w:val="Caption"/>
      </w:pPr>
      <w:bookmarkStart w:id="124" w:name="_Toc114215868"/>
    </w:p>
    <w:p w14:paraId="1902CF75" w14:textId="5AFCEA60" w:rsidR="00BC5495" w:rsidRPr="00744805" w:rsidRDefault="00BC5495" w:rsidP="007C2532">
      <w:pPr>
        <w:pStyle w:val="Caption"/>
        <w:spacing w:after="120"/>
        <w:rPr>
          <w:b/>
          <w:sz w:val="21"/>
          <w:szCs w:val="21"/>
        </w:rPr>
      </w:pPr>
      <w:bookmarkStart w:id="125" w:name="_Ref114647782"/>
      <w:bookmarkStart w:id="126" w:name="_Toc119658647"/>
      <w:bookmarkStart w:id="127" w:name="_Toc120268416"/>
      <w:r w:rsidRPr="00744805">
        <w:rPr>
          <w:b/>
          <w:sz w:val="21"/>
          <w:szCs w:val="21"/>
        </w:rPr>
        <w:t xml:space="preserve">Figure </w:t>
      </w:r>
      <w:r w:rsidRPr="00744805">
        <w:rPr>
          <w:b/>
          <w:sz w:val="21"/>
          <w:szCs w:val="21"/>
        </w:rPr>
        <w:fldChar w:fldCharType="begin"/>
      </w:r>
      <w:r w:rsidRPr="00744805">
        <w:rPr>
          <w:b/>
          <w:sz w:val="21"/>
          <w:szCs w:val="21"/>
        </w:rPr>
        <w:instrText>SEQ Figure \* ARABIC</w:instrText>
      </w:r>
      <w:r w:rsidRPr="00744805">
        <w:rPr>
          <w:b/>
          <w:sz w:val="21"/>
          <w:szCs w:val="21"/>
        </w:rPr>
        <w:fldChar w:fldCharType="separate"/>
      </w:r>
      <w:r w:rsidR="00765E72">
        <w:rPr>
          <w:b/>
          <w:noProof/>
          <w:sz w:val="21"/>
          <w:szCs w:val="21"/>
        </w:rPr>
        <w:t>16</w:t>
      </w:r>
      <w:r w:rsidRPr="00744805">
        <w:rPr>
          <w:b/>
          <w:sz w:val="21"/>
          <w:szCs w:val="21"/>
        </w:rPr>
        <w:fldChar w:fldCharType="end"/>
      </w:r>
      <w:bookmarkEnd w:id="125"/>
      <w:r w:rsidRPr="00744805">
        <w:rPr>
          <w:b/>
          <w:sz w:val="21"/>
          <w:szCs w:val="21"/>
        </w:rPr>
        <w:t xml:space="preserve">: National age-standardised hospitalisation rates by ethnicity </w:t>
      </w:r>
      <w:r w:rsidR="008204CB" w:rsidRPr="00744805">
        <w:rPr>
          <w:b/>
          <w:sz w:val="21"/>
          <w:szCs w:val="21"/>
        </w:rPr>
        <w:t>from</w:t>
      </w:r>
      <w:r w:rsidRPr="00744805">
        <w:rPr>
          <w:b/>
          <w:sz w:val="21"/>
          <w:szCs w:val="21"/>
        </w:rPr>
        <w:t xml:space="preserve"> </w:t>
      </w:r>
      <w:r w:rsidR="00504239" w:rsidRPr="00744805">
        <w:rPr>
          <w:b/>
          <w:sz w:val="21"/>
          <w:szCs w:val="21"/>
        </w:rPr>
        <w:t xml:space="preserve">01 </w:t>
      </w:r>
      <w:r w:rsidR="008204CB" w:rsidRPr="00744805">
        <w:rPr>
          <w:b/>
          <w:sz w:val="21"/>
          <w:szCs w:val="21"/>
        </w:rPr>
        <w:t xml:space="preserve">January </w:t>
      </w:r>
      <w:r w:rsidR="00B948BF" w:rsidRPr="00744805">
        <w:rPr>
          <w:b/>
          <w:sz w:val="21"/>
          <w:szCs w:val="21"/>
        </w:rPr>
        <w:t xml:space="preserve">to </w:t>
      </w:r>
      <w:r w:rsidR="00CB77F9" w:rsidRPr="00744805">
        <w:rPr>
          <w:b/>
          <w:sz w:val="21"/>
          <w:szCs w:val="21"/>
        </w:rPr>
        <w:t>13</w:t>
      </w:r>
      <w:r w:rsidR="00B948BF" w:rsidRPr="00744805">
        <w:rPr>
          <w:b/>
          <w:sz w:val="21"/>
          <w:szCs w:val="21"/>
        </w:rPr>
        <w:t xml:space="preserve"> November</w:t>
      </w:r>
      <w:r w:rsidRPr="00744805">
        <w:rPr>
          <w:b/>
          <w:sz w:val="21"/>
          <w:szCs w:val="21"/>
        </w:rPr>
        <w:t xml:space="preserve"> 2022</w:t>
      </w:r>
      <w:bookmarkEnd w:id="124"/>
      <w:bookmarkEnd w:id="126"/>
      <w:bookmarkEnd w:id="127"/>
    </w:p>
    <w:p w14:paraId="1BDD7DF8" w14:textId="4D17B1E0" w:rsidR="00BC5495" w:rsidRPr="00744805" w:rsidRDefault="00BC5495" w:rsidP="007C2532">
      <w:pPr>
        <w:rPr>
          <w:rStyle w:val="eop"/>
          <w:rFonts w:cs="Segoe UI"/>
          <w:color w:val="000000"/>
          <w:sz w:val="20"/>
          <w:shd w:val="clear" w:color="auto" w:fill="FFFFFF"/>
        </w:rPr>
      </w:pPr>
      <w:r w:rsidRPr="00744805">
        <w:rPr>
          <w:noProof/>
        </w:rPr>
        <w:drawing>
          <wp:inline distT="0" distB="0" distL="0" distR="0" wp14:anchorId="2D0B337D" wp14:editId="6C2285F3">
            <wp:extent cx="5471993" cy="3541664"/>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1993" cy="3541664"/>
                    </a:xfrm>
                    <a:prstGeom prst="rect">
                      <a:avLst/>
                    </a:prstGeom>
                  </pic:spPr>
                </pic:pic>
              </a:graphicData>
            </a:graphic>
          </wp:inline>
        </w:drawing>
      </w:r>
    </w:p>
    <w:p w14:paraId="1C08245D" w14:textId="14E5EBB0" w:rsidR="008D22FE" w:rsidRPr="00744805" w:rsidRDefault="008D22FE" w:rsidP="007C2532">
      <w:pPr>
        <w:spacing w:before="60"/>
        <w:rPr>
          <w:rStyle w:val="eop"/>
          <w:rFonts w:cs="Segoe UI"/>
          <w:color w:val="000000"/>
          <w:sz w:val="17"/>
          <w:szCs w:val="17"/>
          <w:shd w:val="clear" w:color="auto" w:fill="FFFFFF"/>
        </w:rPr>
      </w:pPr>
      <w:r w:rsidRPr="00744805">
        <w:rPr>
          <w:rStyle w:val="normaltextrun"/>
          <w:rFonts w:eastAsia="MS Gothic" w:cs="Segoe UI"/>
          <w:color w:val="000000"/>
          <w:sz w:val="17"/>
          <w:szCs w:val="17"/>
          <w:shd w:val="clear" w:color="auto" w:fill="FFFFFF"/>
        </w:rPr>
        <w:t>Source: NCTS/</w:t>
      </w:r>
      <w:proofErr w:type="spellStart"/>
      <w:r w:rsidRPr="00744805">
        <w:rPr>
          <w:rStyle w:val="normaltextrun"/>
          <w:rFonts w:eastAsia="MS Gothic" w:cs="Segoe UI"/>
          <w:color w:val="000000"/>
          <w:sz w:val="17"/>
          <w:szCs w:val="17"/>
          <w:shd w:val="clear" w:color="auto" w:fill="FFFFFF"/>
        </w:rPr>
        <w:t>EpiSurv</w:t>
      </w:r>
      <w:proofErr w:type="spellEnd"/>
      <w:r w:rsidRPr="00744805">
        <w:rPr>
          <w:rStyle w:val="normaltextrun"/>
          <w:rFonts w:eastAsia="MS Gothic" w:cs="Segoe UI"/>
          <w:color w:val="000000"/>
          <w:sz w:val="17"/>
          <w:szCs w:val="17"/>
          <w:shd w:val="clear" w:color="auto" w:fill="FFFFFF"/>
        </w:rPr>
        <w:t xml:space="preserve"> as at 2359hrs </w:t>
      </w:r>
      <w:r w:rsidR="00CB77F9" w:rsidRPr="00744805">
        <w:rPr>
          <w:rStyle w:val="normaltextrun"/>
          <w:rFonts w:eastAsia="MS Gothic" w:cs="Segoe UI"/>
          <w:color w:val="000000"/>
          <w:sz w:val="17"/>
          <w:szCs w:val="17"/>
          <w:shd w:val="clear" w:color="auto" w:fill="FFFFFF"/>
        </w:rPr>
        <w:t>13</w:t>
      </w:r>
      <w:r w:rsidR="000C5353" w:rsidRPr="00744805">
        <w:rPr>
          <w:rStyle w:val="normaltextrun"/>
          <w:rFonts w:eastAsia="MS Gothic" w:cs="Segoe UI"/>
          <w:color w:val="000000"/>
          <w:sz w:val="17"/>
          <w:szCs w:val="17"/>
          <w:shd w:val="clear" w:color="auto" w:fill="FFFFFF"/>
        </w:rPr>
        <w:t xml:space="preserve"> November </w:t>
      </w:r>
      <w:r w:rsidRPr="00744805">
        <w:rPr>
          <w:rStyle w:val="normaltextrun"/>
          <w:rFonts w:eastAsia="MS Gothic" w:cs="Segoe UI"/>
          <w:color w:val="000000"/>
          <w:sz w:val="17"/>
          <w:szCs w:val="17"/>
          <w:shd w:val="clear" w:color="auto" w:fill="FFFFFF"/>
        </w:rPr>
        <w:t>2022</w:t>
      </w:r>
      <w:r w:rsidRPr="00744805">
        <w:rPr>
          <w:rStyle w:val="eop"/>
          <w:rFonts w:cs="Segoe UI"/>
          <w:color w:val="000000"/>
          <w:sz w:val="17"/>
          <w:szCs w:val="17"/>
          <w:shd w:val="clear" w:color="auto" w:fill="FFFFFF"/>
        </w:rPr>
        <w:t> </w:t>
      </w:r>
    </w:p>
    <w:p w14:paraId="11E1E1E0" w14:textId="4D17B1E0" w:rsidR="0029327F" w:rsidRPr="00744805" w:rsidRDefault="0029327F" w:rsidP="00BC5495">
      <w:pPr>
        <w:rPr>
          <w:rStyle w:val="eop"/>
          <w:rFonts w:cs="Segoe UI"/>
          <w:color w:val="000000"/>
          <w:sz w:val="20"/>
          <w:shd w:val="clear" w:color="auto" w:fill="FFFFFF"/>
        </w:rPr>
      </w:pPr>
    </w:p>
    <w:p w14:paraId="5DE105C1" w14:textId="4D17B1E0" w:rsidR="0029327F" w:rsidRPr="00744805" w:rsidRDefault="0029327F" w:rsidP="00BC5495">
      <w:pPr>
        <w:rPr>
          <w:rStyle w:val="eop"/>
          <w:rFonts w:cs="Segoe UI"/>
          <w:color w:val="000000"/>
          <w:sz w:val="20"/>
          <w:shd w:val="clear" w:color="auto" w:fill="FFFFFF"/>
        </w:rPr>
      </w:pPr>
    </w:p>
    <w:p w14:paraId="1B364AFE" w14:textId="71D3709E" w:rsidR="00BC5495" w:rsidRPr="00744805" w:rsidRDefault="003576BD" w:rsidP="007C2532">
      <w:pPr>
        <w:pStyle w:val="Caption"/>
        <w:spacing w:after="120"/>
      </w:pPr>
      <w:bookmarkStart w:id="128" w:name="_Ref114730483"/>
      <w:bookmarkStart w:id="129" w:name="_Toc114215869"/>
      <w:bookmarkStart w:id="130" w:name="_Ref114730478"/>
      <w:bookmarkStart w:id="131" w:name="_Toc119658648"/>
      <w:bookmarkStart w:id="132" w:name="_Toc120268417"/>
      <w:r w:rsidRPr="00744805">
        <w:rPr>
          <w:b/>
          <w:sz w:val="21"/>
          <w:szCs w:val="21"/>
        </w:rPr>
        <w:lastRenderedPageBreak/>
        <w:t xml:space="preserve">Figure </w:t>
      </w:r>
      <w:r w:rsidR="00BC5495" w:rsidRPr="00744805">
        <w:rPr>
          <w:b/>
          <w:sz w:val="21"/>
          <w:szCs w:val="21"/>
        </w:rPr>
        <w:fldChar w:fldCharType="begin"/>
      </w:r>
      <w:r w:rsidR="00BC5495" w:rsidRPr="00744805">
        <w:rPr>
          <w:b/>
          <w:sz w:val="21"/>
          <w:szCs w:val="21"/>
        </w:rPr>
        <w:instrText>SEQ Figure \* ARABIC</w:instrText>
      </w:r>
      <w:r w:rsidR="00BC5495" w:rsidRPr="00744805">
        <w:rPr>
          <w:b/>
          <w:sz w:val="21"/>
          <w:szCs w:val="21"/>
        </w:rPr>
        <w:fldChar w:fldCharType="separate"/>
      </w:r>
      <w:r w:rsidR="00765E72">
        <w:rPr>
          <w:b/>
          <w:noProof/>
          <w:sz w:val="21"/>
          <w:szCs w:val="21"/>
        </w:rPr>
        <w:t>17</w:t>
      </w:r>
      <w:r w:rsidR="00BC5495" w:rsidRPr="00744805">
        <w:rPr>
          <w:b/>
          <w:sz w:val="21"/>
          <w:szCs w:val="21"/>
        </w:rPr>
        <w:fldChar w:fldCharType="end"/>
      </w:r>
      <w:bookmarkEnd w:id="128"/>
      <w:r w:rsidR="00BC5495" w:rsidRPr="00744805">
        <w:rPr>
          <w:b/>
          <w:sz w:val="21"/>
          <w:szCs w:val="21"/>
        </w:rPr>
        <w:t xml:space="preserve">: Age-standardised cumulative incidence (and 95% confidence intervals) of hospitalisation for COVID-19 by ethnicity, 01 January 2022 to </w:t>
      </w:r>
      <w:r w:rsidR="00635611" w:rsidRPr="00744805">
        <w:rPr>
          <w:b/>
          <w:sz w:val="21"/>
          <w:szCs w:val="21"/>
        </w:rPr>
        <w:t>20</w:t>
      </w:r>
      <w:r w:rsidR="000478DA" w:rsidRPr="00744805">
        <w:rPr>
          <w:b/>
          <w:sz w:val="21"/>
          <w:szCs w:val="21"/>
        </w:rPr>
        <w:t xml:space="preserve"> November</w:t>
      </w:r>
      <w:r w:rsidR="00BC5495" w:rsidRPr="00744805">
        <w:rPr>
          <w:b/>
          <w:sz w:val="21"/>
          <w:szCs w:val="21"/>
        </w:rPr>
        <w:t xml:space="preserve"> 2022</w:t>
      </w:r>
      <w:bookmarkEnd w:id="129"/>
      <w:bookmarkEnd w:id="130"/>
      <w:bookmarkEnd w:id="131"/>
      <w:bookmarkEnd w:id="132"/>
    </w:p>
    <w:p w14:paraId="0D06A629" w14:textId="1DB85A2A" w:rsidR="005B188A" w:rsidRPr="00744805" w:rsidRDefault="00BC5495" w:rsidP="00BC5495">
      <w:r w:rsidRPr="00744805">
        <w:rPr>
          <w:noProof/>
        </w:rPr>
        <w:drawing>
          <wp:inline distT="0" distB="0" distL="0" distR="0" wp14:anchorId="51A47D03" wp14:editId="437DE327">
            <wp:extent cx="5039990" cy="3262056"/>
            <wp:effectExtent l="0" t="0" r="8890" b="0"/>
            <wp:docPr id="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39990" cy="3262056"/>
                    </a:xfrm>
                    <a:prstGeom prst="rect">
                      <a:avLst/>
                    </a:prstGeom>
                  </pic:spPr>
                </pic:pic>
              </a:graphicData>
            </a:graphic>
          </wp:inline>
        </w:drawing>
      </w:r>
    </w:p>
    <w:p w14:paraId="30B4270F" w14:textId="17038A53" w:rsidR="00BC5495" w:rsidRPr="00744805" w:rsidRDefault="00BC5495" w:rsidP="007C2532">
      <w:pPr>
        <w:spacing w:before="60"/>
        <w:rPr>
          <w:sz w:val="17"/>
          <w:szCs w:val="17"/>
        </w:rPr>
      </w:pPr>
      <w:r w:rsidRPr="00744805">
        <w:rPr>
          <w:sz w:val="17"/>
          <w:szCs w:val="17"/>
          <w:lang w:eastAsia="en-NZ"/>
        </w:rPr>
        <w:t>Source:</w:t>
      </w:r>
      <w:r w:rsidRPr="00744805">
        <w:rPr>
          <w:sz w:val="17"/>
          <w:szCs w:val="17"/>
        </w:rPr>
        <w:t xml:space="preserve"> </w:t>
      </w:r>
      <w:r w:rsidRPr="00744805">
        <w:rPr>
          <w:sz w:val="17"/>
          <w:szCs w:val="17"/>
          <w:lang w:eastAsia="en-NZ"/>
        </w:rPr>
        <w:t>NCTS/</w:t>
      </w:r>
      <w:proofErr w:type="spellStart"/>
      <w:r w:rsidRPr="00744805">
        <w:rPr>
          <w:sz w:val="17"/>
          <w:szCs w:val="17"/>
          <w:lang w:eastAsia="en-NZ"/>
        </w:rPr>
        <w:t>EpiSurv</w:t>
      </w:r>
      <w:proofErr w:type="spellEnd"/>
      <w:r w:rsidRPr="00744805">
        <w:rPr>
          <w:sz w:val="17"/>
          <w:szCs w:val="17"/>
          <w:lang w:eastAsia="en-NZ"/>
        </w:rPr>
        <w:t>, NMDS, Inpatient Admissions dataset and</w:t>
      </w:r>
      <w:r w:rsidRPr="00744805">
        <w:rPr>
          <w:sz w:val="17"/>
          <w:szCs w:val="17"/>
        </w:rPr>
        <w:t xml:space="preserve"> </w:t>
      </w:r>
      <w:r w:rsidRPr="00744805">
        <w:rPr>
          <w:sz w:val="17"/>
          <w:szCs w:val="17"/>
          <w:lang w:eastAsia="en-NZ"/>
        </w:rPr>
        <w:t xml:space="preserve">CVIP population estimates, </w:t>
      </w:r>
      <w:r w:rsidRPr="00744805">
        <w:rPr>
          <w:sz w:val="17"/>
          <w:szCs w:val="17"/>
        </w:rPr>
        <w:t xml:space="preserve">01 January 2022 to </w:t>
      </w:r>
      <w:r w:rsidR="00635611" w:rsidRPr="00744805">
        <w:rPr>
          <w:sz w:val="17"/>
          <w:szCs w:val="17"/>
        </w:rPr>
        <w:t>20</w:t>
      </w:r>
      <w:r w:rsidR="000478DA" w:rsidRPr="00744805">
        <w:rPr>
          <w:sz w:val="17"/>
          <w:szCs w:val="17"/>
        </w:rPr>
        <w:t xml:space="preserve"> November</w:t>
      </w:r>
      <w:r w:rsidRPr="00744805">
        <w:rPr>
          <w:sz w:val="17"/>
          <w:szCs w:val="17"/>
        </w:rPr>
        <w:t xml:space="preserve"> 2022</w:t>
      </w:r>
    </w:p>
    <w:p w14:paraId="0A4B286B" w14:textId="77777777" w:rsidR="00BC5495" w:rsidRPr="00744805" w:rsidRDefault="00BC5495" w:rsidP="00BC5495">
      <w:pPr>
        <w:rPr>
          <w:sz w:val="18"/>
          <w:szCs w:val="18"/>
        </w:rPr>
      </w:pPr>
    </w:p>
    <w:p w14:paraId="005A4CAB" w14:textId="06ADEAA4" w:rsidR="00BC5495" w:rsidRPr="00744805" w:rsidRDefault="00BC5495" w:rsidP="007C2532">
      <w:pPr>
        <w:pStyle w:val="Caption"/>
        <w:spacing w:after="120"/>
        <w:rPr>
          <w:b/>
          <w:sz w:val="21"/>
          <w:szCs w:val="21"/>
        </w:rPr>
      </w:pPr>
      <w:bookmarkStart w:id="133" w:name="_Ref114647694"/>
      <w:bookmarkStart w:id="134" w:name="_Toc114215870"/>
      <w:bookmarkStart w:id="135" w:name="_Toc119658649"/>
      <w:bookmarkStart w:id="136" w:name="_Toc120268418"/>
      <w:r w:rsidRPr="00744805">
        <w:rPr>
          <w:b/>
          <w:sz w:val="21"/>
          <w:szCs w:val="21"/>
        </w:rPr>
        <w:t xml:space="preserve">Figure </w:t>
      </w:r>
      <w:r w:rsidRPr="00744805">
        <w:rPr>
          <w:b/>
          <w:sz w:val="21"/>
          <w:szCs w:val="21"/>
        </w:rPr>
        <w:fldChar w:fldCharType="begin"/>
      </w:r>
      <w:r w:rsidRPr="00744805">
        <w:rPr>
          <w:b/>
          <w:sz w:val="21"/>
          <w:szCs w:val="21"/>
        </w:rPr>
        <w:instrText>SEQ Figure \* ARABIC</w:instrText>
      </w:r>
      <w:r w:rsidRPr="00744805">
        <w:rPr>
          <w:b/>
          <w:sz w:val="21"/>
          <w:szCs w:val="21"/>
        </w:rPr>
        <w:fldChar w:fldCharType="separate"/>
      </w:r>
      <w:r w:rsidR="00765E72">
        <w:rPr>
          <w:b/>
          <w:noProof/>
          <w:sz w:val="21"/>
          <w:szCs w:val="21"/>
        </w:rPr>
        <w:t>18</w:t>
      </w:r>
      <w:r w:rsidRPr="00744805">
        <w:rPr>
          <w:b/>
          <w:sz w:val="21"/>
          <w:szCs w:val="21"/>
        </w:rPr>
        <w:fldChar w:fldCharType="end"/>
      </w:r>
      <w:bookmarkEnd w:id="133"/>
      <w:r w:rsidRPr="00744805">
        <w:rPr>
          <w:b/>
          <w:sz w:val="21"/>
          <w:szCs w:val="21"/>
        </w:rPr>
        <w:t xml:space="preserve">: Age-standardised cumulative incidence (and 95% confidence intervals) of mortality attributed to COVID-19 by ethnicity, 01 January 2022 to </w:t>
      </w:r>
      <w:r w:rsidR="0068788F" w:rsidRPr="00744805">
        <w:rPr>
          <w:b/>
          <w:sz w:val="21"/>
          <w:szCs w:val="21"/>
        </w:rPr>
        <w:t>20</w:t>
      </w:r>
      <w:r w:rsidR="007F7181" w:rsidRPr="00744805">
        <w:rPr>
          <w:b/>
          <w:sz w:val="21"/>
          <w:szCs w:val="21"/>
        </w:rPr>
        <w:t xml:space="preserve"> November</w:t>
      </w:r>
      <w:r w:rsidRPr="00744805">
        <w:rPr>
          <w:b/>
          <w:sz w:val="21"/>
          <w:szCs w:val="21"/>
        </w:rPr>
        <w:t xml:space="preserve"> 2022</w:t>
      </w:r>
      <w:bookmarkEnd w:id="134"/>
      <w:bookmarkEnd w:id="135"/>
      <w:bookmarkEnd w:id="136"/>
    </w:p>
    <w:p w14:paraId="45AF2010" w14:textId="65A3D930" w:rsidR="005B188A" w:rsidRPr="00744805" w:rsidRDefault="00B908D8" w:rsidP="00CB22BF">
      <w:pPr>
        <w:rPr>
          <w:rFonts w:cs="Segoe UI"/>
        </w:rPr>
      </w:pPr>
      <w:r w:rsidRPr="00744805">
        <w:rPr>
          <w:noProof/>
        </w:rPr>
        <w:drawing>
          <wp:inline distT="0" distB="0" distL="0" distR="0" wp14:anchorId="716984CA" wp14:editId="5D0F3F71">
            <wp:extent cx="5040000" cy="3153562"/>
            <wp:effectExtent l="0" t="0" r="8255" b="8890"/>
            <wp:docPr id="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t="1663" b="1663"/>
                    <a:stretch>
                      <a:fillRect/>
                    </a:stretch>
                  </pic:blipFill>
                  <pic:spPr bwMode="auto">
                    <a:xfrm>
                      <a:off x="0" y="0"/>
                      <a:ext cx="5040000" cy="3153562"/>
                    </a:xfrm>
                    <a:prstGeom prst="rect">
                      <a:avLst/>
                    </a:prstGeom>
                    <a:noFill/>
                    <a:ln>
                      <a:noFill/>
                    </a:ln>
                    <a:extLst>
                      <a:ext uri="{53640926-AAD7-44D8-BBD7-CCE9431645EC}">
                        <a14:shadowObscured xmlns:a14="http://schemas.microsoft.com/office/drawing/2010/main"/>
                      </a:ext>
                    </a:extLst>
                  </pic:spPr>
                </pic:pic>
              </a:graphicData>
            </a:graphic>
          </wp:inline>
        </w:drawing>
      </w:r>
      <w:r w:rsidR="00BC5495" w:rsidRPr="00744805">
        <w:rPr>
          <w:rFonts w:cs="Segoe UI"/>
        </w:rPr>
        <w:t xml:space="preserve"> </w:t>
      </w:r>
    </w:p>
    <w:p w14:paraId="548B4D03" w14:textId="608FDB63" w:rsidR="00BC5495" w:rsidRPr="00744805" w:rsidRDefault="00BC5495" w:rsidP="007C2532">
      <w:pPr>
        <w:spacing w:before="60"/>
        <w:rPr>
          <w:sz w:val="17"/>
          <w:szCs w:val="17"/>
        </w:rPr>
      </w:pPr>
      <w:r w:rsidRPr="00744805">
        <w:rPr>
          <w:sz w:val="17"/>
          <w:szCs w:val="17"/>
          <w:lang w:eastAsia="en-NZ"/>
        </w:rPr>
        <w:t>Source:</w:t>
      </w:r>
      <w:r w:rsidRPr="00744805">
        <w:rPr>
          <w:sz w:val="17"/>
          <w:szCs w:val="17"/>
        </w:rPr>
        <w:t xml:space="preserve"> </w:t>
      </w:r>
      <w:r w:rsidRPr="00744805">
        <w:rPr>
          <w:sz w:val="17"/>
          <w:szCs w:val="17"/>
          <w:lang w:eastAsia="en-NZ"/>
        </w:rPr>
        <w:t>NCTS/</w:t>
      </w:r>
      <w:proofErr w:type="spellStart"/>
      <w:r w:rsidRPr="00744805">
        <w:rPr>
          <w:sz w:val="17"/>
          <w:szCs w:val="17"/>
          <w:lang w:eastAsia="en-NZ"/>
        </w:rPr>
        <w:t>EpiSurv</w:t>
      </w:r>
      <w:proofErr w:type="spellEnd"/>
      <w:r w:rsidRPr="00744805">
        <w:rPr>
          <w:sz w:val="17"/>
          <w:szCs w:val="17"/>
          <w:lang w:eastAsia="en-NZ"/>
        </w:rPr>
        <w:t>, NMDS, Inpatient Admissions dataset and</w:t>
      </w:r>
      <w:r w:rsidRPr="00744805">
        <w:rPr>
          <w:sz w:val="17"/>
          <w:szCs w:val="17"/>
        </w:rPr>
        <w:t xml:space="preserve"> </w:t>
      </w:r>
      <w:r w:rsidRPr="00744805">
        <w:rPr>
          <w:sz w:val="17"/>
          <w:szCs w:val="17"/>
          <w:lang w:eastAsia="en-NZ"/>
        </w:rPr>
        <w:t xml:space="preserve">CVIP population estimates, </w:t>
      </w:r>
      <w:r w:rsidRPr="00744805">
        <w:rPr>
          <w:sz w:val="17"/>
          <w:szCs w:val="17"/>
        </w:rPr>
        <w:t>01 January 2</w:t>
      </w:r>
      <w:r w:rsidR="006E72D2" w:rsidRPr="00744805">
        <w:rPr>
          <w:sz w:val="17"/>
          <w:szCs w:val="17"/>
        </w:rPr>
        <w:t xml:space="preserve">022 to </w:t>
      </w:r>
      <w:r w:rsidR="0068788F" w:rsidRPr="00744805">
        <w:rPr>
          <w:sz w:val="17"/>
          <w:szCs w:val="17"/>
        </w:rPr>
        <w:t>20</w:t>
      </w:r>
      <w:r w:rsidR="007F7181" w:rsidRPr="00744805">
        <w:rPr>
          <w:sz w:val="17"/>
          <w:szCs w:val="17"/>
        </w:rPr>
        <w:t xml:space="preserve"> November</w:t>
      </w:r>
      <w:r w:rsidR="006E72D2" w:rsidRPr="00744805">
        <w:rPr>
          <w:sz w:val="17"/>
          <w:szCs w:val="17"/>
        </w:rPr>
        <w:t xml:space="preserve"> 2022</w:t>
      </w:r>
    </w:p>
    <w:p w14:paraId="1A21E5E2" w14:textId="77777777" w:rsidR="001F0534" w:rsidRPr="00744805" w:rsidRDefault="001F0534" w:rsidP="00AE216D">
      <w:pPr>
        <w:rPr>
          <w:rFonts w:cs="Segoe UI"/>
          <w:lang w:val="en-GB"/>
        </w:rPr>
      </w:pPr>
      <w:bookmarkStart w:id="137" w:name="_Toc114649469"/>
    </w:p>
    <w:p w14:paraId="4AA3350A" w14:textId="77777777" w:rsidR="001F0534" w:rsidRPr="00744805" w:rsidRDefault="001F0534" w:rsidP="00AE216D">
      <w:pPr>
        <w:rPr>
          <w:rFonts w:cs="Segoe UI"/>
          <w:lang w:val="en-GB"/>
        </w:rPr>
      </w:pPr>
    </w:p>
    <w:p w14:paraId="02ABF6A2" w14:textId="270B0FAA" w:rsidR="008E1DBB" w:rsidRPr="00744805" w:rsidRDefault="004B2B70" w:rsidP="00A741A9">
      <w:pPr>
        <w:pStyle w:val="Heading2"/>
        <w:spacing w:before="0"/>
        <w:rPr>
          <w:rFonts w:eastAsia="Calibri Light" w:cs="Segoe UI"/>
        </w:rPr>
      </w:pPr>
      <w:bookmarkStart w:id="138" w:name="_Toc120193407"/>
      <w:r w:rsidRPr="00744805">
        <w:rPr>
          <w:rFonts w:cs="Segoe UI"/>
        </w:rPr>
        <w:lastRenderedPageBreak/>
        <w:t>Comparison of epidemic trends by deprivation</w:t>
      </w:r>
      <w:bookmarkEnd w:id="109"/>
      <w:bookmarkEnd w:id="110"/>
      <w:bookmarkEnd w:id="111"/>
      <w:bookmarkEnd w:id="112"/>
      <w:bookmarkEnd w:id="137"/>
      <w:bookmarkEnd w:id="138"/>
    </w:p>
    <w:p w14:paraId="4D662BC1" w14:textId="32CFADB5" w:rsidR="002F6123" w:rsidRPr="00744805" w:rsidRDefault="00430C96" w:rsidP="00E67937">
      <w:pPr>
        <w:spacing w:after="120"/>
        <w:rPr>
          <w:rFonts w:eastAsia="Calibri Light"/>
        </w:rPr>
      </w:pPr>
      <w:r w:rsidRPr="00744805">
        <w:rPr>
          <w:rFonts w:eastAsia="Calibri Light"/>
        </w:rPr>
        <w:fldChar w:fldCharType="begin"/>
      </w:r>
      <w:r w:rsidRPr="00744805">
        <w:rPr>
          <w:rFonts w:eastAsia="Calibri Light"/>
        </w:rPr>
        <w:instrText xml:space="preserve"> REF _Ref114749371 \h </w:instrText>
      </w:r>
      <w:r w:rsidR="009E4BFC" w:rsidRPr="00744805">
        <w:rPr>
          <w:rFonts w:eastAsia="Calibri Light"/>
        </w:rPr>
        <w:instrText xml:space="preserve"> \* MERGEFORMAT </w:instrText>
      </w:r>
      <w:r w:rsidRPr="00744805">
        <w:rPr>
          <w:rFonts w:eastAsia="Calibri Light"/>
        </w:rPr>
      </w:r>
      <w:r w:rsidRPr="00744805">
        <w:rPr>
          <w:rFonts w:eastAsia="Calibri Light"/>
        </w:rPr>
        <w:fldChar w:fldCharType="separate"/>
      </w:r>
      <w:r w:rsidR="00765E72" w:rsidRPr="00765E72">
        <w:rPr>
          <w:b/>
          <w:lang w:val="en-GB"/>
        </w:rPr>
        <w:t>Figure 19</w:t>
      </w:r>
      <w:r w:rsidRPr="00744805">
        <w:rPr>
          <w:rFonts w:eastAsia="Calibri Light"/>
        </w:rPr>
        <w:fldChar w:fldCharType="end"/>
      </w:r>
      <w:r w:rsidRPr="00744805">
        <w:rPr>
          <w:rFonts w:eastAsia="Calibri Light"/>
        </w:rPr>
        <w:t xml:space="preserve"> </w:t>
      </w:r>
      <w:r w:rsidR="004B2B70" w:rsidRPr="00744805">
        <w:t xml:space="preserve">shows the 7-day rolling average for reported case rates by </w:t>
      </w:r>
      <w:r w:rsidR="00F45969" w:rsidRPr="00744805">
        <w:t>residential</w:t>
      </w:r>
      <w:r w:rsidR="004B2B70" w:rsidRPr="00744805">
        <w:t xml:space="preserve"> area deprivation level (based on NZDep2018)</w:t>
      </w:r>
      <w:r w:rsidR="008B0BC6" w:rsidRPr="00744805">
        <w:rPr>
          <w:vertAlign w:val="superscript"/>
        </w:rPr>
        <w:footnoteReference w:id="13"/>
      </w:r>
      <w:r w:rsidR="0050733B" w:rsidRPr="00744805">
        <w:t>.</w:t>
      </w:r>
      <w:r w:rsidR="004B2B70" w:rsidRPr="00744805">
        <w:t xml:space="preserve"> </w:t>
      </w:r>
      <w:r w:rsidR="001B2AF1" w:rsidRPr="00744805">
        <w:rPr>
          <w:rFonts w:eastAsia="Calibri Light"/>
        </w:rPr>
        <w:t xml:space="preserve">Age-standardised </w:t>
      </w:r>
      <w:r w:rsidR="001960BF" w:rsidRPr="00744805">
        <w:rPr>
          <w:rFonts w:eastAsia="Calibri Light"/>
        </w:rPr>
        <w:t xml:space="preserve">case </w:t>
      </w:r>
      <w:r w:rsidR="001B2AF1" w:rsidRPr="00744805">
        <w:rPr>
          <w:rFonts w:eastAsia="Calibri Light"/>
        </w:rPr>
        <w:t>r</w:t>
      </w:r>
      <w:r w:rsidR="004B2B70" w:rsidRPr="00744805">
        <w:rPr>
          <w:rFonts w:eastAsia="Calibri Light"/>
        </w:rPr>
        <w:t xml:space="preserve">ates </w:t>
      </w:r>
      <w:r w:rsidR="001960BF" w:rsidRPr="00744805">
        <w:rPr>
          <w:rFonts w:eastAsia="Calibri Light"/>
        </w:rPr>
        <w:t xml:space="preserve">increased </w:t>
      </w:r>
      <w:r w:rsidR="00396F08" w:rsidRPr="00744805">
        <w:rPr>
          <w:rFonts w:eastAsia="Calibri Light"/>
        </w:rPr>
        <w:t xml:space="preserve">in </w:t>
      </w:r>
      <w:r w:rsidR="00613FCA" w:rsidRPr="00744805">
        <w:rPr>
          <w:rFonts w:eastAsia="Calibri Light"/>
        </w:rPr>
        <w:t xml:space="preserve">all </w:t>
      </w:r>
      <w:r w:rsidR="004B2B70" w:rsidRPr="00744805">
        <w:rPr>
          <w:rFonts w:eastAsia="Calibri Light"/>
        </w:rPr>
        <w:t xml:space="preserve">deprivation levels </w:t>
      </w:r>
      <w:r w:rsidR="0025248C" w:rsidRPr="00744805">
        <w:rPr>
          <w:rFonts w:eastAsia="Calibri Light"/>
        </w:rPr>
        <w:t xml:space="preserve">in the week ending </w:t>
      </w:r>
      <w:r w:rsidR="0012087F" w:rsidRPr="00744805">
        <w:rPr>
          <w:rFonts w:eastAsia="Calibri Light"/>
        </w:rPr>
        <w:t>20</w:t>
      </w:r>
      <w:r w:rsidR="00FC0B06" w:rsidRPr="00744805">
        <w:rPr>
          <w:rFonts w:eastAsia="Calibri Light"/>
        </w:rPr>
        <w:t xml:space="preserve"> November</w:t>
      </w:r>
      <w:r w:rsidR="00B87CD8" w:rsidRPr="00744805">
        <w:rPr>
          <w:rFonts w:eastAsia="Calibri Light"/>
        </w:rPr>
        <w:t xml:space="preserve">. </w:t>
      </w:r>
      <w:r w:rsidR="001B2AF1" w:rsidRPr="00744805">
        <w:rPr>
          <w:rFonts w:eastAsia="Calibri Light" w:cs="Segoe UI"/>
        </w:rPr>
        <w:t>Refer to the appendix for non-age-standardised rates by deprivation.</w:t>
      </w:r>
    </w:p>
    <w:p w14:paraId="2F940F51" w14:textId="0F457D26" w:rsidR="00ED41E9" w:rsidRPr="00744805" w:rsidRDefault="00E46DC8" w:rsidP="00E67937">
      <w:pPr>
        <w:spacing w:after="120"/>
        <w:rPr>
          <w:rFonts w:eastAsia="Calibri Light"/>
        </w:rPr>
      </w:pPr>
      <w:r w:rsidRPr="00744805">
        <w:rPr>
          <w:rFonts w:eastAsia="Calibri Light"/>
          <w:b/>
        </w:rPr>
        <w:fldChar w:fldCharType="begin"/>
      </w:r>
      <w:r w:rsidRPr="00744805">
        <w:rPr>
          <w:rFonts w:eastAsia="Calibri Light"/>
          <w:b/>
        </w:rPr>
        <w:instrText xml:space="preserve"> REF _Ref114483435 \h </w:instrText>
      </w:r>
      <w:r w:rsidR="00A84E34" w:rsidRPr="00744805">
        <w:rPr>
          <w:rFonts w:eastAsia="Calibri Light"/>
          <w:b/>
        </w:rPr>
        <w:instrText xml:space="preserve"> \* MERGEFORMAT </w:instrText>
      </w:r>
      <w:r w:rsidRPr="00744805">
        <w:rPr>
          <w:rFonts w:eastAsia="Calibri Light"/>
          <w:b/>
        </w:rPr>
      </w:r>
      <w:r w:rsidRPr="00744805">
        <w:rPr>
          <w:rFonts w:eastAsia="Calibri Light"/>
          <w:b/>
        </w:rPr>
        <w:fldChar w:fldCharType="separate"/>
      </w:r>
      <w:r w:rsidR="00765E72" w:rsidRPr="00744805">
        <w:rPr>
          <w:b/>
          <w:szCs w:val="21"/>
          <w:lang w:val="en-GB"/>
        </w:rPr>
        <w:t xml:space="preserve">Figure </w:t>
      </w:r>
      <w:r w:rsidR="00765E72">
        <w:rPr>
          <w:b/>
          <w:szCs w:val="21"/>
          <w:lang w:val="en-GB"/>
        </w:rPr>
        <w:t>20</w:t>
      </w:r>
      <w:r w:rsidRPr="00744805">
        <w:rPr>
          <w:rFonts w:eastAsia="Calibri Light"/>
          <w:b/>
        </w:rPr>
        <w:fldChar w:fldCharType="end"/>
      </w:r>
      <w:r w:rsidR="004B2B70" w:rsidRPr="00744805">
        <w:rPr>
          <w:rFonts w:eastAsia="Calibri Light"/>
        </w:rPr>
        <w:t xml:space="preserve"> and </w:t>
      </w:r>
      <w:r w:rsidRPr="00744805">
        <w:rPr>
          <w:rFonts w:eastAsia="Calibri Light"/>
          <w:b/>
        </w:rPr>
        <w:fldChar w:fldCharType="begin"/>
      </w:r>
      <w:r w:rsidRPr="00744805">
        <w:rPr>
          <w:rFonts w:eastAsia="Calibri Light"/>
          <w:b/>
        </w:rPr>
        <w:instrText xml:space="preserve"> REF _Ref114483446 \h </w:instrText>
      </w:r>
      <w:r w:rsidR="00A84E34" w:rsidRPr="00744805">
        <w:rPr>
          <w:rFonts w:eastAsia="Calibri Light"/>
          <w:b/>
        </w:rPr>
        <w:instrText xml:space="preserve"> \* MERGEFORMAT </w:instrText>
      </w:r>
      <w:r w:rsidRPr="00744805">
        <w:rPr>
          <w:rFonts w:eastAsia="Calibri Light"/>
          <w:b/>
        </w:rPr>
      </w:r>
      <w:r w:rsidRPr="00744805">
        <w:rPr>
          <w:rFonts w:eastAsia="Calibri Light"/>
          <w:b/>
        </w:rPr>
        <w:fldChar w:fldCharType="separate"/>
      </w:r>
      <w:r w:rsidR="00765E72" w:rsidRPr="00744805">
        <w:rPr>
          <w:b/>
          <w:szCs w:val="21"/>
          <w:lang w:val="en-GB"/>
        </w:rPr>
        <w:t xml:space="preserve">Figure </w:t>
      </w:r>
      <w:r w:rsidR="00765E72">
        <w:rPr>
          <w:b/>
          <w:szCs w:val="21"/>
          <w:lang w:val="en-GB"/>
        </w:rPr>
        <w:t>21</w:t>
      </w:r>
      <w:r w:rsidRPr="00744805">
        <w:rPr>
          <w:rFonts w:eastAsia="Calibri Light"/>
          <w:b/>
        </w:rPr>
        <w:fldChar w:fldCharType="end"/>
      </w:r>
      <w:r w:rsidR="004B2B70" w:rsidRPr="00744805">
        <w:rPr>
          <w:rFonts w:eastAsia="Calibri Light"/>
        </w:rPr>
        <w:t xml:space="preserve"> show</w:t>
      </w:r>
      <w:r w:rsidR="003B52D9" w:rsidRPr="00744805">
        <w:rPr>
          <w:rFonts w:eastAsia="Calibri Light"/>
        </w:rPr>
        <w:t xml:space="preserve"> that</w:t>
      </w:r>
      <w:r w:rsidR="004B2B70" w:rsidRPr="00744805">
        <w:rPr>
          <w:rFonts w:eastAsia="Calibri Light"/>
        </w:rPr>
        <w:t xml:space="preserve"> those </w:t>
      </w:r>
      <w:bookmarkStart w:id="139" w:name="_Hlk117084875"/>
      <w:r w:rsidR="004B2B70" w:rsidRPr="00744805">
        <w:rPr>
          <w:rFonts w:eastAsia="Calibri Light"/>
        </w:rPr>
        <w:t>most deprived have had</w:t>
      </w:r>
      <w:r w:rsidR="00240521" w:rsidRPr="00744805">
        <w:rPr>
          <w:rFonts w:eastAsia="Calibri Light"/>
        </w:rPr>
        <w:t>,</w:t>
      </w:r>
      <w:r w:rsidR="004B2B70" w:rsidRPr="00744805">
        <w:rPr>
          <w:rFonts w:eastAsia="Calibri Light"/>
        </w:rPr>
        <w:t xml:space="preserve"> and continue to have</w:t>
      </w:r>
      <w:r w:rsidR="00240521" w:rsidRPr="00744805">
        <w:rPr>
          <w:rFonts w:eastAsia="Calibri Light"/>
        </w:rPr>
        <w:t>,</w:t>
      </w:r>
      <w:r w:rsidR="004B2B70" w:rsidRPr="00744805">
        <w:rPr>
          <w:rFonts w:eastAsia="Calibri Light"/>
        </w:rPr>
        <w:t xml:space="preserve"> the highest rates of </w:t>
      </w:r>
      <w:r w:rsidR="00FC0F68" w:rsidRPr="00744805">
        <w:rPr>
          <w:rFonts w:eastAsia="Calibri Light"/>
        </w:rPr>
        <w:t>hospitalisation</w:t>
      </w:r>
      <w:r w:rsidR="004B2B70" w:rsidRPr="00744805">
        <w:rPr>
          <w:rFonts w:eastAsia="Calibri Light"/>
        </w:rPr>
        <w:t xml:space="preserve">, both recently and cumulatively during 2022. </w:t>
      </w:r>
      <w:r w:rsidR="009F577A" w:rsidRPr="00744805">
        <w:rPr>
          <w:rFonts w:eastAsia="Calibri Light"/>
        </w:rPr>
        <w:t xml:space="preserve">Those most </w:t>
      </w:r>
      <w:r w:rsidR="00947175" w:rsidRPr="00744805">
        <w:rPr>
          <w:rFonts w:eastAsia="Calibri Light"/>
        </w:rPr>
        <w:t>deprived</w:t>
      </w:r>
      <w:r w:rsidR="009F577A" w:rsidRPr="00744805">
        <w:rPr>
          <w:rFonts w:eastAsia="Calibri Light"/>
        </w:rPr>
        <w:t xml:space="preserve"> have had </w:t>
      </w:r>
      <w:r w:rsidR="00401768" w:rsidRPr="00744805">
        <w:rPr>
          <w:rFonts w:eastAsia="Calibri Light"/>
        </w:rPr>
        <w:t xml:space="preserve">around </w:t>
      </w:r>
      <w:r w:rsidR="00480C97" w:rsidRPr="00744805">
        <w:rPr>
          <w:rFonts w:eastAsia="Calibri Light"/>
        </w:rPr>
        <w:t>2</w:t>
      </w:r>
      <w:r w:rsidR="003A37C5" w:rsidRPr="00744805">
        <w:rPr>
          <w:rFonts w:eastAsia="Calibri Light"/>
        </w:rPr>
        <w:t xml:space="preserve"> times </w:t>
      </w:r>
      <w:r w:rsidR="00947175" w:rsidRPr="00744805">
        <w:rPr>
          <w:rFonts w:eastAsia="Calibri Light"/>
        </w:rPr>
        <w:t>the risk of hospitalisation compared with those who are least deprived.</w:t>
      </w:r>
      <w:bookmarkEnd w:id="139"/>
      <w:r w:rsidR="006D2FF6" w:rsidRPr="00744805">
        <w:rPr>
          <w:rFonts w:eastAsia="Calibri Light"/>
        </w:rPr>
        <w:t xml:space="preserve"> </w:t>
      </w:r>
    </w:p>
    <w:p w14:paraId="26A0E221" w14:textId="2683CD04" w:rsidR="004B2B70" w:rsidRPr="00744805" w:rsidRDefault="00E46DC8" w:rsidP="00E67937">
      <w:pPr>
        <w:spacing w:after="120"/>
        <w:rPr>
          <w:rFonts w:eastAsia="Calibri Light"/>
        </w:rPr>
      </w:pPr>
      <w:r w:rsidRPr="00744805">
        <w:rPr>
          <w:rFonts w:eastAsia="Calibri Light"/>
        </w:rPr>
        <w:t>Cumulative</w:t>
      </w:r>
      <w:r w:rsidR="004B2B70" w:rsidRPr="00744805">
        <w:rPr>
          <w:rFonts w:eastAsia="Calibri Light"/>
        </w:rPr>
        <w:t xml:space="preserve"> rates of mortality are also highest for those most </w:t>
      </w:r>
      <w:r w:rsidRPr="00744805">
        <w:rPr>
          <w:rFonts w:eastAsia="Calibri Light"/>
        </w:rPr>
        <w:t>deprived</w:t>
      </w:r>
      <w:r w:rsidR="00B5354E" w:rsidRPr="00744805">
        <w:rPr>
          <w:rFonts w:eastAsia="Calibri Light"/>
        </w:rPr>
        <w:t xml:space="preserve">; </w:t>
      </w:r>
      <w:r w:rsidR="00602102" w:rsidRPr="00744805">
        <w:rPr>
          <w:rFonts w:eastAsia="Calibri Light"/>
        </w:rPr>
        <w:t>2.</w:t>
      </w:r>
      <w:r w:rsidR="00241730" w:rsidRPr="00744805">
        <w:rPr>
          <w:rFonts w:eastAsia="Calibri Light"/>
        </w:rPr>
        <w:t>4</w:t>
      </w:r>
      <w:r w:rsidR="00B5354E" w:rsidRPr="00744805">
        <w:rPr>
          <w:rFonts w:eastAsia="Calibri Light"/>
        </w:rPr>
        <w:t xml:space="preserve"> times higher than the </w:t>
      </w:r>
      <w:r w:rsidR="0069723F" w:rsidRPr="00744805">
        <w:rPr>
          <w:rFonts w:eastAsia="Calibri Light"/>
        </w:rPr>
        <w:t>risk of those least deprived</w:t>
      </w:r>
      <w:r w:rsidR="004B2B70" w:rsidRPr="00744805">
        <w:rPr>
          <w:rFonts w:eastAsia="Calibri Light"/>
        </w:rPr>
        <w:t xml:space="preserve"> (</w:t>
      </w:r>
      <w:r w:rsidRPr="00744805">
        <w:rPr>
          <w:rFonts w:eastAsia="Calibri Light"/>
          <w:b/>
        </w:rPr>
        <w:fldChar w:fldCharType="begin"/>
      </w:r>
      <w:r w:rsidRPr="00744805">
        <w:rPr>
          <w:rFonts w:eastAsia="Calibri Light"/>
          <w:b/>
        </w:rPr>
        <w:instrText xml:space="preserve"> REF _Ref109211836 \h </w:instrText>
      </w:r>
      <w:r w:rsidR="00947175" w:rsidRPr="00744805">
        <w:rPr>
          <w:rFonts w:eastAsia="Calibri Light"/>
          <w:b/>
        </w:rPr>
        <w:instrText xml:space="preserve"> \* MERGEFORMAT </w:instrText>
      </w:r>
      <w:r w:rsidRPr="00744805">
        <w:rPr>
          <w:rFonts w:eastAsia="Calibri Light"/>
          <w:b/>
        </w:rPr>
      </w:r>
      <w:r w:rsidRPr="00744805">
        <w:rPr>
          <w:rFonts w:eastAsia="Calibri Light"/>
          <w:b/>
        </w:rPr>
        <w:fldChar w:fldCharType="separate"/>
      </w:r>
      <w:r w:rsidR="00765E72" w:rsidRPr="00765E72">
        <w:rPr>
          <w:b/>
          <w:lang w:val="en-GB"/>
        </w:rPr>
        <w:t>Figure 22</w:t>
      </w:r>
      <w:r w:rsidRPr="00744805">
        <w:rPr>
          <w:rFonts w:eastAsia="Calibri Light"/>
          <w:b/>
        </w:rPr>
        <w:fldChar w:fldCharType="end"/>
      </w:r>
      <w:r w:rsidR="004B2B70" w:rsidRPr="00744805">
        <w:rPr>
          <w:rFonts w:eastAsia="Calibri Light"/>
        </w:rPr>
        <w:t>)</w:t>
      </w:r>
      <w:r w:rsidR="00987947" w:rsidRPr="00744805">
        <w:rPr>
          <w:rFonts w:eastAsia="Calibri Light"/>
        </w:rPr>
        <w:t>.</w:t>
      </w:r>
      <w:r w:rsidR="004B1990" w:rsidRPr="00744805">
        <w:rPr>
          <w:rStyle w:val="FootnoteReference"/>
          <w:rFonts w:eastAsia="Calibri Light"/>
        </w:rPr>
        <w:footnoteReference w:id="14"/>
      </w:r>
    </w:p>
    <w:p w14:paraId="5176A01C" w14:textId="0CB3E218" w:rsidR="00AE216D" w:rsidRPr="00744805" w:rsidRDefault="00D46611" w:rsidP="00E67937">
      <w:pPr>
        <w:spacing w:after="120"/>
        <w:rPr>
          <w:rFonts w:eastAsia="Calibri Light"/>
        </w:rPr>
      </w:pPr>
      <w:bookmarkStart w:id="140" w:name="_Ref109224041"/>
      <w:bookmarkStart w:id="141" w:name="_Toc101442939"/>
      <w:bookmarkStart w:id="142" w:name="_Toc102555263"/>
      <w:bookmarkStart w:id="143" w:name="_Toc103325671"/>
      <w:bookmarkStart w:id="144" w:name="_Toc108699193"/>
      <w:bookmarkStart w:id="145" w:name="_Toc114215871"/>
      <w:bookmarkStart w:id="146" w:name="_Toc114488348"/>
      <w:r w:rsidRPr="00744805">
        <w:rPr>
          <w:rFonts w:eastAsia="Calibri Light"/>
        </w:rPr>
        <w:t xml:space="preserve">As </w:t>
      </w:r>
      <w:proofErr w:type="gramStart"/>
      <w:r w:rsidR="00093C0B" w:rsidRPr="00744805">
        <w:rPr>
          <w:rFonts w:eastAsia="Calibri Light"/>
        </w:rPr>
        <w:t>l</w:t>
      </w:r>
      <w:r w:rsidR="00896C97" w:rsidRPr="00744805">
        <w:rPr>
          <w:rFonts w:eastAsia="Calibri Light"/>
        </w:rPr>
        <w:t>ower case</w:t>
      </w:r>
      <w:proofErr w:type="gramEnd"/>
      <w:r w:rsidR="00896C97" w:rsidRPr="00744805">
        <w:rPr>
          <w:rFonts w:eastAsia="Calibri Light"/>
        </w:rPr>
        <w:t xml:space="preserve"> rates </w:t>
      </w:r>
      <w:r w:rsidR="00C27117" w:rsidRPr="00744805">
        <w:rPr>
          <w:rFonts w:eastAsia="Calibri Light"/>
        </w:rPr>
        <w:t>have</w:t>
      </w:r>
      <w:r w:rsidR="00A85994" w:rsidRPr="00744805">
        <w:rPr>
          <w:rFonts w:eastAsia="Calibri Light"/>
        </w:rPr>
        <w:t xml:space="preserve"> </w:t>
      </w:r>
      <w:r w:rsidR="00C27117" w:rsidRPr="00744805">
        <w:rPr>
          <w:rFonts w:eastAsia="Calibri Light"/>
        </w:rPr>
        <w:t>been</w:t>
      </w:r>
      <w:r w:rsidR="00896C97" w:rsidRPr="00744805">
        <w:rPr>
          <w:rFonts w:eastAsia="Calibri Light"/>
        </w:rPr>
        <w:t xml:space="preserve"> reported </w:t>
      </w:r>
      <w:r w:rsidR="00C27117" w:rsidRPr="00744805">
        <w:rPr>
          <w:rFonts w:eastAsia="Calibri Light"/>
        </w:rPr>
        <w:t xml:space="preserve">among those </w:t>
      </w:r>
      <w:r w:rsidR="005F4FDB" w:rsidRPr="00744805">
        <w:rPr>
          <w:rFonts w:eastAsia="Calibri Light"/>
        </w:rPr>
        <w:t>most deprived</w:t>
      </w:r>
      <w:r w:rsidR="00093C0B" w:rsidRPr="00744805">
        <w:rPr>
          <w:rFonts w:eastAsia="Calibri Light"/>
        </w:rPr>
        <w:t xml:space="preserve">, </w:t>
      </w:r>
      <w:r w:rsidR="0058002B" w:rsidRPr="00744805">
        <w:rPr>
          <w:rFonts w:eastAsia="Calibri Light"/>
        </w:rPr>
        <w:t xml:space="preserve">continued </w:t>
      </w:r>
      <w:r w:rsidR="00AE216D" w:rsidRPr="00744805">
        <w:rPr>
          <w:rFonts w:eastAsia="Calibri Light"/>
        </w:rPr>
        <w:t xml:space="preserve">higher hospitalisation and death rates suggest </w:t>
      </w:r>
      <w:r w:rsidR="00ED41E9" w:rsidRPr="00744805">
        <w:rPr>
          <w:rFonts w:eastAsia="Calibri Light"/>
        </w:rPr>
        <w:t>those who are most deprived</w:t>
      </w:r>
      <w:r w:rsidR="00AE216D" w:rsidRPr="00744805">
        <w:rPr>
          <w:rFonts w:eastAsia="Calibri Light"/>
        </w:rPr>
        <w:t xml:space="preserve"> may have lower levels of case ascertainment and/or a higher risk of poor outcomes after infection compared with </w:t>
      </w:r>
      <w:r w:rsidR="00ED41E9" w:rsidRPr="00744805">
        <w:rPr>
          <w:rFonts w:eastAsia="Calibri Light"/>
        </w:rPr>
        <w:t>those who are least deprived</w:t>
      </w:r>
      <w:r w:rsidR="00AE216D" w:rsidRPr="00744805">
        <w:rPr>
          <w:rFonts w:eastAsia="Calibri Light"/>
        </w:rPr>
        <w:t xml:space="preserve">. </w:t>
      </w:r>
    </w:p>
    <w:p w14:paraId="1177CF0B" w14:textId="77777777" w:rsidR="00B541AE" w:rsidRPr="00744805" w:rsidRDefault="00B541AE" w:rsidP="00E11EF1"/>
    <w:p w14:paraId="2DE29EF2" w14:textId="77777777" w:rsidR="00B541AE" w:rsidRPr="00744805" w:rsidRDefault="00B541AE" w:rsidP="00E11EF1"/>
    <w:p w14:paraId="29EA9695" w14:textId="77777777" w:rsidR="00ED41E9" w:rsidRPr="00744805" w:rsidRDefault="00ED41E9" w:rsidP="00E11EF1">
      <w:r w:rsidRPr="00744805">
        <w:br w:type="page"/>
      </w:r>
    </w:p>
    <w:p w14:paraId="050FD054" w14:textId="58199AC2" w:rsidR="004B2B70" w:rsidRPr="00744805" w:rsidRDefault="004F1D0A" w:rsidP="007C2532">
      <w:pPr>
        <w:pStyle w:val="Caption"/>
        <w:spacing w:after="120"/>
        <w:rPr>
          <w:rFonts w:eastAsia="Calibri Light"/>
          <w:b/>
          <w:sz w:val="21"/>
          <w:szCs w:val="21"/>
          <w:lang w:val="en-GB"/>
        </w:rPr>
      </w:pPr>
      <w:bookmarkStart w:id="147" w:name="_Ref114749371"/>
      <w:bookmarkStart w:id="148" w:name="_Toc119658650"/>
      <w:bookmarkStart w:id="149" w:name="_Toc120268419"/>
      <w:r w:rsidRPr="00744805">
        <w:rPr>
          <w:b/>
          <w:sz w:val="21"/>
          <w:szCs w:val="21"/>
          <w:lang w:val="en-GB"/>
        </w:rPr>
        <w:lastRenderedPageBreak/>
        <w:t>Figure</w:t>
      </w:r>
      <w:r w:rsidR="000A100E" w:rsidRPr="00744805">
        <w:rPr>
          <w:b/>
          <w:sz w:val="21"/>
          <w:szCs w:val="21"/>
          <w:lang w:val="en-GB"/>
        </w:rPr>
        <w:t xml:space="preserve"> </w:t>
      </w:r>
      <w:r w:rsidR="004B2B70" w:rsidRPr="00744805">
        <w:fldChar w:fldCharType="begin"/>
      </w:r>
      <w:r w:rsidR="004B2B70" w:rsidRPr="00744805">
        <w:rPr>
          <w:b/>
          <w:sz w:val="21"/>
          <w:szCs w:val="21"/>
          <w:lang w:val="en-GB"/>
        </w:rPr>
        <w:instrText>SEQ Figure \* ARABIC</w:instrText>
      </w:r>
      <w:r w:rsidR="004B2B70" w:rsidRPr="00744805">
        <w:fldChar w:fldCharType="separate"/>
      </w:r>
      <w:r w:rsidR="00765E72">
        <w:rPr>
          <w:b/>
          <w:noProof/>
          <w:sz w:val="21"/>
          <w:szCs w:val="21"/>
          <w:lang w:val="en-GB"/>
        </w:rPr>
        <w:t>19</w:t>
      </w:r>
      <w:r w:rsidR="004B2B70" w:rsidRPr="00744805">
        <w:fldChar w:fldCharType="end"/>
      </w:r>
      <w:bookmarkEnd w:id="140"/>
      <w:bookmarkEnd w:id="147"/>
      <w:r w:rsidR="004B2B70" w:rsidRPr="00744805">
        <w:rPr>
          <w:b/>
          <w:sz w:val="21"/>
          <w:szCs w:val="21"/>
          <w:lang w:val="en-GB"/>
        </w:rPr>
        <w:t xml:space="preserve">: </w:t>
      </w:r>
      <w:bookmarkStart w:id="150" w:name="_Ref114749364"/>
      <w:r w:rsidR="004B2B70" w:rsidRPr="00744805">
        <w:rPr>
          <w:b/>
          <w:sz w:val="21"/>
          <w:szCs w:val="21"/>
          <w:lang w:val="en-GB"/>
        </w:rPr>
        <w:t xml:space="preserve">National age-standardised reported case rates by deprivation status for weeks </w:t>
      </w:r>
      <w:r w:rsidR="007831D6" w:rsidRPr="00744805">
        <w:rPr>
          <w:b/>
          <w:sz w:val="21"/>
          <w:szCs w:val="21"/>
          <w:lang w:val="en-GB"/>
        </w:rPr>
        <w:t>01 January</w:t>
      </w:r>
      <w:r w:rsidR="004B2B70" w:rsidRPr="00744805">
        <w:rPr>
          <w:b/>
          <w:sz w:val="21"/>
          <w:szCs w:val="21"/>
          <w:lang w:val="en-GB"/>
        </w:rPr>
        <w:t xml:space="preserve"> </w:t>
      </w:r>
      <w:r w:rsidR="00B16169" w:rsidRPr="00744805">
        <w:rPr>
          <w:b/>
          <w:sz w:val="21"/>
          <w:szCs w:val="21"/>
          <w:lang w:val="en-GB"/>
        </w:rPr>
        <w:t>to</w:t>
      </w:r>
      <w:r w:rsidR="004B2B70" w:rsidRPr="00744805">
        <w:rPr>
          <w:b/>
          <w:sz w:val="21"/>
          <w:szCs w:val="21"/>
          <w:lang w:val="en-GB"/>
        </w:rPr>
        <w:t xml:space="preserve"> </w:t>
      </w:r>
      <w:r w:rsidR="002B08B0" w:rsidRPr="00744805">
        <w:rPr>
          <w:b/>
          <w:sz w:val="21"/>
          <w:szCs w:val="21"/>
          <w:lang w:val="en-GB"/>
        </w:rPr>
        <w:t>20</w:t>
      </w:r>
      <w:r w:rsidR="00AB2395" w:rsidRPr="00744805">
        <w:rPr>
          <w:b/>
          <w:sz w:val="21"/>
          <w:szCs w:val="21"/>
          <w:lang w:val="en-GB"/>
        </w:rPr>
        <w:t xml:space="preserve"> November</w:t>
      </w:r>
      <w:r w:rsidR="004B2B70" w:rsidRPr="00744805">
        <w:rPr>
          <w:b/>
          <w:sz w:val="21"/>
          <w:szCs w:val="21"/>
          <w:lang w:val="en-GB"/>
        </w:rPr>
        <w:t xml:space="preserve"> 2022</w:t>
      </w:r>
      <w:bookmarkEnd w:id="141"/>
      <w:bookmarkEnd w:id="142"/>
      <w:bookmarkEnd w:id="143"/>
      <w:bookmarkEnd w:id="144"/>
      <w:bookmarkEnd w:id="145"/>
      <w:bookmarkEnd w:id="146"/>
      <w:bookmarkEnd w:id="148"/>
      <w:bookmarkEnd w:id="149"/>
      <w:bookmarkEnd w:id="150"/>
    </w:p>
    <w:p w14:paraId="16ADBE60" w14:textId="3FED8EAC" w:rsidR="005B188A" w:rsidRPr="00744805" w:rsidRDefault="00414216" w:rsidP="00725F1F">
      <w:pPr>
        <w:rPr>
          <w:rStyle w:val="normaltextrun"/>
          <w:rFonts w:eastAsia="MS Gothic" w:cs="Segoe UI"/>
          <w:b/>
          <w:lang w:val="en-GB"/>
        </w:rPr>
      </w:pPr>
      <w:r w:rsidRPr="00744805">
        <w:rPr>
          <w:rFonts w:cs="Segoe UI"/>
          <w:b/>
          <w:noProof/>
          <w:lang w:val="en-GB"/>
        </w:rPr>
        <w:drawing>
          <wp:inline distT="0" distB="0" distL="0" distR="0" wp14:anchorId="037C2231" wp14:editId="3856C0BA">
            <wp:extent cx="5471994" cy="354166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1994" cy="3541665"/>
                    </a:xfrm>
                    <a:prstGeom prst="rect">
                      <a:avLst/>
                    </a:prstGeom>
                  </pic:spPr>
                </pic:pic>
              </a:graphicData>
            </a:graphic>
          </wp:inline>
        </w:drawing>
      </w:r>
    </w:p>
    <w:p w14:paraId="04B4CDA9" w14:textId="77AA0625" w:rsidR="00E43906" w:rsidRPr="00744805" w:rsidRDefault="00725F1F" w:rsidP="007C2532">
      <w:pPr>
        <w:spacing w:before="60"/>
        <w:rPr>
          <w:rStyle w:val="normaltextrun"/>
          <w:rFonts w:eastAsia="MS Gothic" w:cs="Segoe UI"/>
          <w:color w:val="000000"/>
          <w:sz w:val="17"/>
          <w:szCs w:val="17"/>
          <w:shd w:val="clear" w:color="auto" w:fill="FFFFFF"/>
          <w:lang w:val="en-GB"/>
        </w:rPr>
      </w:pPr>
      <w:r w:rsidRPr="00744805">
        <w:rPr>
          <w:rStyle w:val="normaltextrun"/>
          <w:rFonts w:eastAsia="MS Gothic" w:cs="Segoe UI"/>
          <w:color w:val="000000"/>
          <w:sz w:val="17"/>
          <w:szCs w:val="17"/>
          <w:shd w:val="clear" w:color="auto" w:fill="FFFFFF"/>
          <w:lang w:val="en-GB"/>
        </w:rPr>
        <w:t>Source: NCTS/</w:t>
      </w:r>
      <w:proofErr w:type="spellStart"/>
      <w:r w:rsidRPr="00744805">
        <w:rPr>
          <w:rStyle w:val="normaltextrun"/>
          <w:rFonts w:eastAsia="MS Gothic" w:cs="Segoe UI"/>
          <w:color w:val="000000"/>
          <w:sz w:val="17"/>
          <w:szCs w:val="17"/>
          <w:shd w:val="clear" w:color="auto" w:fill="FFFFFF"/>
          <w:lang w:val="en-GB"/>
        </w:rPr>
        <w:t>EpiSurv</w:t>
      </w:r>
      <w:proofErr w:type="spellEnd"/>
      <w:r w:rsidRPr="00744805">
        <w:rPr>
          <w:rStyle w:val="normaltextrun"/>
          <w:rFonts w:eastAsia="MS Gothic" w:cs="Segoe UI"/>
          <w:color w:val="000000"/>
          <w:sz w:val="17"/>
          <w:szCs w:val="17"/>
          <w:shd w:val="clear" w:color="auto" w:fill="FFFFFF"/>
          <w:lang w:val="en-GB"/>
        </w:rPr>
        <w:t xml:space="preserve"> as at 2359hrs </w:t>
      </w:r>
      <w:r w:rsidR="002B08B0" w:rsidRPr="00744805">
        <w:rPr>
          <w:rStyle w:val="normaltextrun"/>
          <w:rFonts w:eastAsia="MS Gothic" w:cs="Segoe UI"/>
          <w:color w:val="000000"/>
          <w:sz w:val="17"/>
          <w:szCs w:val="17"/>
          <w:shd w:val="clear" w:color="auto" w:fill="FFFFFF"/>
          <w:lang w:val="en-GB"/>
        </w:rPr>
        <w:t>20</w:t>
      </w:r>
      <w:r w:rsidR="00AB2395" w:rsidRPr="00744805">
        <w:rPr>
          <w:rStyle w:val="normaltextrun"/>
          <w:rFonts w:eastAsia="MS Gothic" w:cs="Segoe UI"/>
          <w:color w:val="000000"/>
          <w:sz w:val="17"/>
          <w:szCs w:val="17"/>
          <w:shd w:val="clear" w:color="auto" w:fill="FFFFFF"/>
          <w:lang w:val="en-GB"/>
        </w:rPr>
        <w:t xml:space="preserve"> November</w:t>
      </w:r>
      <w:r w:rsidRPr="00744805">
        <w:rPr>
          <w:rStyle w:val="normaltextrun"/>
          <w:rFonts w:eastAsia="MS Gothic" w:cs="Segoe UI"/>
          <w:color w:val="000000"/>
          <w:sz w:val="17"/>
          <w:szCs w:val="17"/>
          <w:shd w:val="clear" w:color="auto" w:fill="FFFFFF"/>
          <w:lang w:val="en-GB"/>
        </w:rPr>
        <w:t xml:space="preserve"> 2022</w:t>
      </w:r>
    </w:p>
    <w:p w14:paraId="3B3F160F" w14:textId="77777777" w:rsidR="00E43906" w:rsidRPr="00744805" w:rsidRDefault="00E43906" w:rsidP="00725F1F">
      <w:pPr>
        <w:rPr>
          <w:rStyle w:val="normaltextrun"/>
          <w:rFonts w:eastAsia="MS Gothic" w:cs="Segoe UI"/>
          <w:color w:val="000000"/>
          <w:sz w:val="17"/>
          <w:szCs w:val="17"/>
          <w:shd w:val="clear" w:color="auto" w:fill="FFFFFF"/>
          <w:lang w:val="en-GB"/>
        </w:rPr>
      </w:pPr>
    </w:p>
    <w:p w14:paraId="080EF035" w14:textId="77777777" w:rsidR="00E43906" w:rsidRPr="00744805" w:rsidRDefault="00E43906" w:rsidP="00725F1F">
      <w:pPr>
        <w:rPr>
          <w:rStyle w:val="normaltextrun"/>
          <w:rFonts w:eastAsia="MS Gothic" w:cs="Segoe UI"/>
          <w:color w:val="000000"/>
          <w:sz w:val="17"/>
          <w:szCs w:val="17"/>
          <w:shd w:val="clear" w:color="auto" w:fill="FFFFFF"/>
          <w:lang w:val="en-GB"/>
        </w:rPr>
      </w:pPr>
    </w:p>
    <w:p w14:paraId="0E33DFA6" w14:textId="12E9D071" w:rsidR="0084116C" w:rsidRPr="00744805" w:rsidRDefault="0084116C" w:rsidP="007C2532">
      <w:pPr>
        <w:pStyle w:val="Caption"/>
        <w:spacing w:after="120"/>
        <w:rPr>
          <w:b/>
          <w:sz w:val="21"/>
          <w:szCs w:val="21"/>
          <w:lang w:val="en-GB"/>
        </w:rPr>
      </w:pPr>
      <w:bookmarkStart w:id="151" w:name="_Ref112855038"/>
      <w:bookmarkStart w:id="152" w:name="_Ref114483435"/>
      <w:bookmarkStart w:id="153" w:name="_Ref112855008"/>
      <w:bookmarkStart w:id="154" w:name="_Toc114215872"/>
      <w:bookmarkStart w:id="155" w:name="_Toc114488349"/>
      <w:bookmarkStart w:id="156" w:name="_Toc119658651"/>
      <w:bookmarkStart w:id="157" w:name="_Toc120268420"/>
      <w:r w:rsidRPr="00744805">
        <w:rPr>
          <w:b/>
          <w:sz w:val="21"/>
          <w:szCs w:val="21"/>
          <w:lang w:val="en-GB"/>
        </w:rPr>
        <w:t xml:space="preserve">Figure </w:t>
      </w:r>
      <w:bookmarkEnd w:id="151"/>
      <w:r w:rsidRPr="00744805">
        <w:rPr>
          <w:b/>
          <w:sz w:val="21"/>
          <w:szCs w:val="21"/>
          <w:lang w:val="en-GB"/>
        </w:rPr>
        <w:fldChar w:fldCharType="begin"/>
      </w:r>
      <w:r w:rsidRPr="00744805">
        <w:rPr>
          <w:b/>
          <w:sz w:val="21"/>
          <w:szCs w:val="21"/>
          <w:lang w:val="en-GB"/>
        </w:rPr>
        <w:instrText xml:space="preserve"> SEQ Figure \* ARABIC </w:instrText>
      </w:r>
      <w:r w:rsidRPr="00744805">
        <w:rPr>
          <w:b/>
          <w:sz w:val="21"/>
          <w:szCs w:val="21"/>
          <w:lang w:val="en-GB"/>
        </w:rPr>
        <w:fldChar w:fldCharType="separate"/>
      </w:r>
      <w:r w:rsidR="00765E72">
        <w:rPr>
          <w:b/>
          <w:noProof/>
          <w:sz w:val="21"/>
          <w:szCs w:val="21"/>
          <w:lang w:val="en-GB"/>
        </w:rPr>
        <w:t>20</w:t>
      </w:r>
      <w:r w:rsidRPr="00744805">
        <w:rPr>
          <w:b/>
          <w:sz w:val="21"/>
          <w:szCs w:val="21"/>
          <w:lang w:val="en-GB"/>
        </w:rPr>
        <w:fldChar w:fldCharType="end"/>
      </w:r>
      <w:bookmarkEnd w:id="152"/>
      <w:r w:rsidRPr="00744805">
        <w:rPr>
          <w:b/>
          <w:sz w:val="21"/>
          <w:szCs w:val="21"/>
          <w:lang w:val="en-GB"/>
        </w:rPr>
        <w:t>: Age-standardised hospital admission rates for COVID-19 by deprivation</w:t>
      </w:r>
      <w:r w:rsidR="0010114B" w:rsidRPr="00744805">
        <w:rPr>
          <w:b/>
          <w:sz w:val="21"/>
          <w:szCs w:val="21"/>
          <w:lang w:val="en-GB"/>
        </w:rPr>
        <w:t xml:space="preserve"> from </w:t>
      </w:r>
      <w:r w:rsidR="00CC71EC" w:rsidRPr="00744805">
        <w:rPr>
          <w:b/>
          <w:sz w:val="21"/>
          <w:szCs w:val="21"/>
          <w:lang w:val="en-GB"/>
        </w:rPr>
        <w:t xml:space="preserve">01 </w:t>
      </w:r>
      <w:r w:rsidR="0010114B" w:rsidRPr="00744805">
        <w:rPr>
          <w:b/>
          <w:sz w:val="21"/>
          <w:szCs w:val="21"/>
          <w:lang w:val="en-GB"/>
        </w:rPr>
        <w:t>January</w:t>
      </w:r>
      <w:r w:rsidRPr="00744805">
        <w:rPr>
          <w:b/>
          <w:sz w:val="21"/>
          <w:szCs w:val="21"/>
          <w:lang w:val="en-GB"/>
        </w:rPr>
        <w:t xml:space="preserve"> to </w:t>
      </w:r>
      <w:r w:rsidR="002B08B0" w:rsidRPr="00744805">
        <w:rPr>
          <w:b/>
          <w:sz w:val="21"/>
          <w:szCs w:val="21"/>
          <w:lang w:val="en-GB"/>
        </w:rPr>
        <w:t>13</w:t>
      </w:r>
      <w:r w:rsidR="00362ED8" w:rsidRPr="00744805">
        <w:rPr>
          <w:b/>
          <w:sz w:val="21"/>
          <w:szCs w:val="21"/>
          <w:lang w:val="en-GB"/>
        </w:rPr>
        <w:t xml:space="preserve"> </w:t>
      </w:r>
      <w:r w:rsidR="00FA524B" w:rsidRPr="00744805">
        <w:rPr>
          <w:b/>
          <w:sz w:val="21"/>
          <w:szCs w:val="21"/>
          <w:lang w:val="en-GB"/>
        </w:rPr>
        <w:t>November</w:t>
      </w:r>
      <w:r w:rsidRPr="00744805">
        <w:rPr>
          <w:b/>
          <w:sz w:val="21"/>
          <w:szCs w:val="21"/>
          <w:lang w:val="en-GB"/>
        </w:rPr>
        <w:t xml:space="preserve"> 2022</w:t>
      </w:r>
      <w:bookmarkEnd w:id="153"/>
      <w:bookmarkEnd w:id="154"/>
      <w:bookmarkEnd w:id="155"/>
      <w:bookmarkEnd w:id="156"/>
      <w:bookmarkEnd w:id="157"/>
    </w:p>
    <w:p w14:paraId="62D77FFE" w14:textId="58210310" w:rsidR="00A36FC0" w:rsidRPr="00744805" w:rsidRDefault="00732FF6" w:rsidP="00A36FC0">
      <w:pPr>
        <w:rPr>
          <w:lang w:val="en-GB"/>
        </w:rPr>
      </w:pPr>
      <w:r w:rsidRPr="00744805">
        <w:rPr>
          <w:noProof/>
          <w:lang w:val="en-GB"/>
        </w:rPr>
        <w:drawing>
          <wp:inline distT="0" distB="0" distL="0" distR="0" wp14:anchorId="057F6604" wp14:editId="614CAC9B">
            <wp:extent cx="5471994" cy="3541664"/>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71994" cy="3541664"/>
                    </a:xfrm>
                    <a:prstGeom prst="rect">
                      <a:avLst/>
                    </a:prstGeom>
                  </pic:spPr>
                </pic:pic>
              </a:graphicData>
            </a:graphic>
          </wp:inline>
        </w:drawing>
      </w:r>
    </w:p>
    <w:p w14:paraId="11F7205E" w14:textId="03E1FC81" w:rsidR="006C455B" w:rsidRPr="00744805" w:rsidRDefault="007A021A" w:rsidP="007C2532">
      <w:pPr>
        <w:spacing w:before="60"/>
        <w:rPr>
          <w:rFonts w:eastAsiaTheme="minorEastAsia" w:cs="Segoe UI"/>
          <w:color w:val="000000"/>
          <w:spacing w:val="-5"/>
          <w:sz w:val="17"/>
          <w:szCs w:val="17"/>
          <w:shd w:val="clear" w:color="auto" w:fill="FFFFFF"/>
          <w:lang w:val="en-GB"/>
        </w:rPr>
      </w:pPr>
      <w:r w:rsidRPr="00744805">
        <w:rPr>
          <w:rFonts w:cs="Segoe UI"/>
          <w:sz w:val="17"/>
          <w:szCs w:val="17"/>
          <w:lang w:val="en-GB"/>
        </w:rPr>
        <w:t>Source:</w:t>
      </w:r>
      <w:r w:rsidRPr="00744805">
        <w:rPr>
          <w:sz w:val="17"/>
          <w:szCs w:val="17"/>
          <w:lang w:val="en-GB"/>
        </w:rPr>
        <w:t xml:space="preserve"> </w:t>
      </w:r>
      <w:r w:rsidRPr="00744805">
        <w:rPr>
          <w:rFonts w:cs="Segoe UI"/>
          <w:sz w:val="17"/>
          <w:szCs w:val="17"/>
          <w:lang w:val="en-GB"/>
        </w:rPr>
        <w:t>NMDS/</w:t>
      </w:r>
      <w:proofErr w:type="gramStart"/>
      <w:r w:rsidRPr="00744805">
        <w:rPr>
          <w:rFonts w:cs="Segoe UI"/>
          <w:sz w:val="17"/>
          <w:szCs w:val="17"/>
          <w:lang w:val="en-GB"/>
        </w:rPr>
        <w:t>Inpatients</w:t>
      </w:r>
      <w:proofErr w:type="gramEnd"/>
      <w:r w:rsidRPr="00744805">
        <w:rPr>
          <w:rFonts w:cs="Segoe UI"/>
          <w:sz w:val="17"/>
          <w:szCs w:val="17"/>
          <w:lang w:val="en-GB"/>
        </w:rPr>
        <w:t xml:space="preserve"> admissions feed as of </w:t>
      </w:r>
      <w:r w:rsidR="00B63D72" w:rsidRPr="00744805">
        <w:rPr>
          <w:rFonts w:cs="Segoe UI"/>
          <w:sz w:val="17"/>
          <w:szCs w:val="17"/>
          <w:lang w:val="en-GB"/>
        </w:rPr>
        <w:t>20</w:t>
      </w:r>
      <w:r w:rsidRPr="00744805">
        <w:rPr>
          <w:rFonts w:cs="Segoe UI"/>
          <w:sz w:val="17"/>
          <w:szCs w:val="17"/>
          <w:lang w:val="en-GB"/>
        </w:rPr>
        <w:t xml:space="preserve"> </w:t>
      </w:r>
      <w:r w:rsidR="0068788F" w:rsidRPr="00744805">
        <w:rPr>
          <w:rFonts w:cs="Segoe UI"/>
          <w:sz w:val="17"/>
          <w:szCs w:val="17"/>
          <w:lang w:val="en-GB"/>
        </w:rPr>
        <w:t>November</w:t>
      </w:r>
      <w:r w:rsidRPr="00744805">
        <w:rPr>
          <w:rFonts w:cs="Segoe UI"/>
          <w:sz w:val="17"/>
          <w:szCs w:val="17"/>
          <w:lang w:val="en-GB"/>
        </w:rPr>
        <w:t xml:space="preserve"> 2022 data up to </w:t>
      </w:r>
      <w:r w:rsidR="002B08B0" w:rsidRPr="00744805">
        <w:rPr>
          <w:rFonts w:cs="Segoe UI"/>
          <w:sz w:val="17"/>
          <w:szCs w:val="17"/>
          <w:lang w:val="en-GB"/>
        </w:rPr>
        <w:t>13</w:t>
      </w:r>
      <w:r w:rsidR="00362ED8" w:rsidRPr="00744805">
        <w:rPr>
          <w:rFonts w:cs="Segoe UI"/>
          <w:sz w:val="17"/>
          <w:szCs w:val="17"/>
          <w:lang w:val="en-GB"/>
        </w:rPr>
        <w:t xml:space="preserve"> </w:t>
      </w:r>
      <w:r w:rsidR="00A926AE" w:rsidRPr="00744805">
        <w:rPr>
          <w:rFonts w:cs="Segoe UI"/>
          <w:sz w:val="17"/>
          <w:szCs w:val="17"/>
          <w:lang w:val="en-GB"/>
        </w:rPr>
        <w:t>Novem</w:t>
      </w:r>
      <w:r w:rsidR="00FA524B" w:rsidRPr="00744805">
        <w:rPr>
          <w:rFonts w:cs="Segoe UI"/>
          <w:sz w:val="17"/>
          <w:szCs w:val="17"/>
          <w:lang w:val="en-GB"/>
        </w:rPr>
        <w:t>ber</w:t>
      </w:r>
      <w:r w:rsidRPr="00744805">
        <w:rPr>
          <w:rFonts w:cs="Segoe UI"/>
          <w:sz w:val="17"/>
          <w:szCs w:val="17"/>
          <w:lang w:val="en-GB"/>
        </w:rPr>
        <w:t xml:space="preserve"> 2022</w:t>
      </w:r>
    </w:p>
    <w:p w14:paraId="607B73EC" w14:textId="31F0D7DD" w:rsidR="001F312A" w:rsidRPr="00744805" w:rsidRDefault="001F312A" w:rsidP="007C2532">
      <w:pPr>
        <w:pStyle w:val="Caption"/>
        <w:spacing w:after="120"/>
        <w:rPr>
          <w:b/>
          <w:sz w:val="21"/>
          <w:szCs w:val="21"/>
          <w:lang w:val="en-GB"/>
        </w:rPr>
      </w:pPr>
      <w:bookmarkStart w:id="158" w:name="_Ref114649500"/>
      <w:bookmarkStart w:id="159" w:name="_Ref114483446"/>
      <w:bookmarkStart w:id="160" w:name="_Toc114215873"/>
      <w:bookmarkStart w:id="161" w:name="_Toc114488350"/>
      <w:bookmarkStart w:id="162" w:name="_Toc119658652"/>
      <w:bookmarkStart w:id="163" w:name="_Toc120268421"/>
      <w:r w:rsidRPr="00744805">
        <w:rPr>
          <w:b/>
          <w:sz w:val="21"/>
          <w:szCs w:val="21"/>
          <w:lang w:val="en-GB"/>
        </w:rPr>
        <w:lastRenderedPageBreak/>
        <w:t>Figure</w:t>
      </w:r>
      <w:bookmarkEnd w:id="158"/>
      <w:r w:rsidRPr="00744805">
        <w:rPr>
          <w:b/>
          <w:sz w:val="21"/>
          <w:szCs w:val="21"/>
          <w:lang w:val="en-GB"/>
        </w:rPr>
        <w:t xml:space="preserve"> </w:t>
      </w:r>
      <w:r w:rsidRPr="00744805">
        <w:rPr>
          <w:b/>
          <w:sz w:val="21"/>
          <w:szCs w:val="21"/>
          <w:lang w:val="en-GB"/>
        </w:rPr>
        <w:fldChar w:fldCharType="begin"/>
      </w:r>
      <w:r w:rsidRPr="00744805">
        <w:rPr>
          <w:b/>
          <w:sz w:val="21"/>
          <w:szCs w:val="21"/>
          <w:lang w:val="en-GB"/>
        </w:rPr>
        <w:instrText xml:space="preserve"> SEQ Figure \* ARABIC </w:instrText>
      </w:r>
      <w:r w:rsidRPr="00744805">
        <w:rPr>
          <w:b/>
          <w:sz w:val="21"/>
          <w:szCs w:val="21"/>
          <w:lang w:val="en-GB"/>
        </w:rPr>
        <w:fldChar w:fldCharType="separate"/>
      </w:r>
      <w:r w:rsidR="00765E72">
        <w:rPr>
          <w:b/>
          <w:noProof/>
          <w:sz w:val="21"/>
          <w:szCs w:val="21"/>
          <w:lang w:val="en-GB"/>
        </w:rPr>
        <w:t>21</w:t>
      </w:r>
      <w:r w:rsidRPr="00744805">
        <w:rPr>
          <w:b/>
          <w:sz w:val="21"/>
          <w:szCs w:val="21"/>
          <w:lang w:val="en-GB"/>
        </w:rPr>
        <w:fldChar w:fldCharType="end"/>
      </w:r>
      <w:bookmarkEnd w:id="159"/>
      <w:r w:rsidRPr="00744805">
        <w:rPr>
          <w:b/>
          <w:sz w:val="21"/>
          <w:szCs w:val="21"/>
          <w:lang w:val="en-GB"/>
        </w:rPr>
        <w:t xml:space="preserve">: Age-standardised cumulative incidence (and 95% confidence intervals) of hospitalisation for COVID-19 by deprivation, 01 January 2022 to </w:t>
      </w:r>
      <w:r w:rsidR="00A013DA" w:rsidRPr="00744805">
        <w:rPr>
          <w:b/>
          <w:sz w:val="21"/>
          <w:szCs w:val="21"/>
          <w:lang w:val="en-GB"/>
        </w:rPr>
        <w:t>20</w:t>
      </w:r>
      <w:r w:rsidR="004C2E7D" w:rsidRPr="00744805">
        <w:rPr>
          <w:b/>
          <w:sz w:val="21"/>
          <w:szCs w:val="21"/>
          <w:lang w:val="en-GB"/>
        </w:rPr>
        <w:t xml:space="preserve"> November</w:t>
      </w:r>
      <w:r w:rsidRPr="00744805">
        <w:rPr>
          <w:b/>
          <w:sz w:val="21"/>
          <w:szCs w:val="21"/>
          <w:lang w:val="en-GB"/>
        </w:rPr>
        <w:t xml:space="preserve"> 2022</w:t>
      </w:r>
      <w:bookmarkEnd w:id="160"/>
      <w:bookmarkEnd w:id="161"/>
      <w:bookmarkEnd w:id="162"/>
      <w:bookmarkEnd w:id="163"/>
    </w:p>
    <w:p w14:paraId="18EDAF9F" w14:textId="5F182811" w:rsidR="007A021A" w:rsidRPr="00744805" w:rsidRDefault="006C455B" w:rsidP="0082500F">
      <w:pPr>
        <w:rPr>
          <w:rFonts w:cs="Segoe UI"/>
          <w:b/>
          <w:lang w:val="en-GB"/>
        </w:rPr>
      </w:pPr>
      <w:r w:rsidRPr="00744805">
        <w:rPr>
          <w:rFonts w:cs="Segoe UI"/>
          <w:b/>
          <w:noProof/>
          <w:lang w:val="en-GB"/>
        </w:rPr>
        <w:drawing>
          <wp:inline distT="0" distB="0" distL="0" distR="0" wp14:anchorId="2AF26081" wp14:editId="0EA9E753">
            <wp:extent cx="4982880" cy="3225092"/>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82880" cy="3225092"/>
                    </a:xfrm>
                    <a:prstGeom prst="rect">
                      <a:avLst/>
                    </a:prstGeom>
                  </pic:spPr>
                </pic:pic>
              </a:graphicData>
            </a:graphic>
          </wp:inline>
        </w:drawing>
      </w:r>
    </w:p>
    <w:p w14:paraId="5334CDE2" w14:textId="041099BE" w:rsidR="00CA3F47" w:rsidRPr="00744805" w:rsidRDefault="00CA3F47" w:rsidP="007C2532">
      <w:pPr>
        <w:spacing w:before="60"/>
        <w:rPr>
          <w:rFonts w:cs="Segoe UI"/>
          <w:sz w:val="17"/>
          <w:szCs w:val="17"/>
          <w:lang w:val="en-GB" w:eastAsia="en-NZ"/>
        </w:rPr>
      </w:pPr>
      <w:r w:rsidRPr="00744805">
        <w:rPr>
          <w:rFonts w:cs="Segoe UI"/>
          <w:sz w:val="17"/>
          <w:szCs w:val="17"/>
          <w:lang w:val="en-GB" w:eastAsia="en-NZ"/>
        </w:rPr>
        <w:t>Source: NCTS/</w:t>
      </w:r>
      <w:proofErr w:type="spellStart"/>
      <w:r w:rsidRPr="00744805">
        <w:rPr>
          <w:rFonts w:cs="Segoe UI"/>
          <w:sz w:val="17"/>
          <w:szCs w:val="17"/>
          <w:lang w:val="en-GB" w:eastAsia="en-NZ"/>
        </w:rPr>
        <w:t>EpiSurv</w:t>
      </w:r>
      <w:proofErr w:type="spellEnd"/>
      <w:r w:rsidRPr="00744805">
        <w:rPr>
          <w:rFonts w:cs="Segoe UI"/>
          <w:sz w:val="17"/>
          <w:szCs w:val="17"/>
          <w:lang w:val="en-GB" w:eastAsia="en-NZ"/>
        </w:rPr>
        <w:t xml:space="preserve">, NMDS, Inpatient Admissions dataset and CVIP population estimates 01 January 2022 to </w:t>
      </w:r>
      <w:r w:rsidR="00A013DA" w:rsidRPr="00744805">
        <w:rPr>
          <w:rFonts w:cs="Segoe UI"/>
          <w:sz w:val="17"/>
          <w:szCs w:val="17"/>
          <w:lang w:val="en-GB" w:eastAsia="en-NZ"/>
        </w:rPr>
        <w:t>20</w:t>
      </w:r>
      <w:r w:rsidR="004C2E7D" w:rsidRPr="00744805">
        <w:rPr>
          <w:rFonts w:cs="Segoe UI"/>
          <w:sz w:val="17"/>
          <w:szCs w:val="17"/>
          <w:lang w:val="en-GB" w:eastAsia="en-NZ"/>
        </w:rPr>
        <w:t xml:space="preserve"> November</w:t>
      </w:r>
      <w:r w:rsidRPr="00744805">
        <w:rPr>
          <w:rFonts w:cs="Segoe UI"/>
          <w:sz w:val="17"/>
          <w:szCs w:val="17"/>
          <w:lang w:val="en-GB" w:eastAsia="en-NZ"/>
        </w:rPr>
        <w:t xml:space="preserve"> 2022</w:t>
      </w:r>
    </w:p>
    <w:p w14:paraId="474045BC" w14:textId="77777777" w:rsidR="006C455B" w:rsidRPr="00744805" w:rsidRDefault="006C455B" w:rsidP="0082500F">
      <w:pPr>
        <w:rPr>
          <w:rFonts w:cs="Segoe UI"/>
          <w:b/>
          <w:lang w:val="en-GB"/>
        </w:rPr>
      </w:pPr>
    </w:p>
    <w:p w14:paraId="0A47B1C3" w14:textId="3CD3237D" w:rsidR="00CA3F47" w:rsidRPr="00744805" w:rsidRDefault="00E0273B" w:rsidP="007C2532">
      <w:pPr>
        <w:pStyle w:val="Caption"/>
        <w:spacing w:after="120"/>
        <w:rPr>
          <w:b/>
          <w:sz w:val="21"/>
          <w:szCs w:val="21"/>
          <w:lang w:val="en-GB"/>
        </w:rPr>
      </w:pPr>
      <w:bookmarkStart w:id="164" w:name="_Ref109211836"/>
      <w:bookmarkStart w:id="165" w:name="_Ref109390109"/>
      <w:bookmarkStart w:id="166" w:name="_Toc114215874"/>
      <w:bookmarkStart w:id="167" w:name="_Toc114488351"/>
      <w:bookmarkStart w:id="168" w:name="_Toc119658653"/>
      <w:bookmarkStart w:id="169" w:name="_Toc120268422"/>
      <w:r w:rsidRPr="00744805">
        <w:rPr>
          <w:b/>
          <w:sz w:val="21"/>
          <w:szCs w:val="21"/>
          <w:lang w:val="en-GB"/>
        </w:rPr>
        <w:t xml:space="preserve">Figure </w:t>
      </w:r>
      <w:r w:rsidRPr="00744805">
        <w:rPr>
          <w:b/>
          <w:sz w:val="21"/>
          <w:szCs w:val="21"/>
          <w:lang w:val="en-GB"/>
        </w:rPr>
        <w:fldChar w:fldCharType="begin"/>
      </w:r>
      <w:r w:rsidRPr="00744805">
        <w:rPr>
          <w:b/>
          <w:sz w:val="21"/>
          <w:szCs w:val="21"/>
          <w:lang w:val="en-GB"/>
        </w:rPr>
        <w:instrText>SEQ Figure \* ARABIC</w:instrText>
      </w:r>
      <w:r w:rsidRPr="00744805">
        <w:rPr>
          <w:b/>
          <w:sz w:val="21"/>
          <w:szCs w:val="21"/>
          <w:lang w:val="en-GB"/>
        </w:rPr>
        <w:fldChar w:fldCharType="separate"/>
      </w:r>
      <w:r w:rsidR="00765E72">
        <w:rPr>
          <w:b/>
          <w:noProof/>
          <w:sz w:val="21"/>
          <w:szCs w:val="21"/>
          <w:lang w:val="en-GB"/>
        </w:rPr>
        <w:t>22</w:t>
      </w:r>
      <w:r w:rsidRPr="00744805">
        <w:rPr>
          <w:b/>
          <w:sz w:val="21"/>
          <w:szCs w:val="21"/>
          <w:lang w:val="en-GB"/>
        </w:rPr>
        <w:fldChar w:fldCharType="end"/>
      </w:r>
      <w:bookmarkEnd w:id="164"/>
      <w:bookmarkEnd w:id="165"/>
      <w:r w:rsidRPr="00744805">
        <w:rPr>
          <w:b/>
          <w:sz w:val="21"/>
          <w:szCs w:val="21"/>
          <w:lang w:val="en-GB"/>
        </w:rPr>
        <w:t xml:space="preserve">: Age-standardised cumulative incidence (and 95% confidence intervals) of mortality attributed to COVID-19 by deprivation, 01 January 2022 to </w:t>
      </w:r>
      <w:r w:rsidR="0068788F" w:rsidRPr="00744805">
        <w:rPr>
          <w:b/>
          <w:sz w:val="21"/>
          <w:szCs w:val="21"/>
          <w:lang w:val="en-GB"/>
        </w:rPr>
        <w:t>20</w:t>
      </w:r>
      <w:r w:rsidR="00EC132C" w:rsidRPr="00744805">
        <w:rPr>
          <w:b/>
          <w:sz w:val="21"/>
          <w:szCs w:val="21"/>
          <w:lang w:val="en-GB"/>
        </w:rPr>
        <w:t xml:space="preserve"> November</w:t>
      </w:r>
      <w:r w:rsidRPr="00744805">
        <w:rPr>
          <w:b/>
          <w:sz w:val="21"/>
          <w:szCs w:val="21"/>
          <w:lang w:val="en-GB"/>
        </w:rPr>
        <w:t xml:space="preserve"> 2022</w:t>
      </w:r>
      <w:bookmarkEnd w:id="166"/>
      <w:bookmarkEnd w:id="167"/>
      <w:bookmarkEnd w:id="168"/>
      <w:bookmarkEnd w:id="169"/>
    </w:p>
    <w:p w14:paraId="1D829BBF" w14:textId="1C1A3912" w:rsidR="00090591" w:rsidRPr="00744805" w:rsidRDefault="00DF5510" w:rsidP="0082500F">
      <w:pPr>
        <w:rPr>
          <w:rFonts w:cs="Segoe UI"/>
          <w:b/>
          <w:lang w:val="en-GB"/>
        </w:rPr>
      </w:pPr>
      <w:r w:rsidRPr="00744805">
        <w:rPr>
          <w:rFonts w:cs="Segoe UI"/>
          <w:b/>
          <w:noProof/>
          <w:lang w:val="en-GB"/>
        </w:rPr>
        <w:drawing>
          <wp:inline distT="0" distB="0" distL="0" distR="0" wp14:anchorId="43210340" wp14:editId="2D1BCE60">
            <wp:extent cx="5021694" cy="3250214"/>
            <wp:effectExtent l="0" t="0" r="762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21694" cy="3250214"/>
                    </a:xfrm>
                    <a:prstGeom prst="rect">
                      <a:avLst/>
                    </a:prstGeom>
                  </pic:spPr>
                </pic:pic>
              </a:graphicData>
            </a:graphic>
          </wp:inline>
        </w:drawing>
      </w:r>
    </w:p>
    <w:p w14:paraId="6B3EAE75" w14:textId="1C7F1287" w:rsidR="00014E63" w:rsidRPr="00744805" w:rsidRDefault="003F3D60" w:rsidP="007C2532">
      <w:pPr>
        <w:spacing w:before="60"/>
        <w:rPr>
          <w:rFonts w:cs="Segoe UI"/>
          <w:sz w:val="17"/>
          <w:szCs w:val="17"/>
          <w:lang w:val="en-GB"/>
        </w:rPr>
      </w:pPr>
      <w:r w:rsidRPr="00744805">
        <w:rPr>
          <w:rFonts w:cs="Segoe UI"/>
          <w:sz w:val="17"/>
          <w:szCs w:val="17"/>
          <w:lang w:val="en-GB"/>
        </w:rPr>
        <w:t xml:space="preserve">Source: </w:t>
      </w:r>
      <w:proofErr w:type="spellStart"/>
      <w:r w:rsidRPr="00744805">
        <w:rPr>
          <w:rFonts w:cs="Segoe UI"/>
          <w:sz w:val="17"/>
          <w:szCs w:val="17"/>
          <w:lang w:val="en-GB"/>
        </w:rPr>
        <w:t>EpiSurv</w:t>
      </w:r>
      <w:proofErr w:type="spellEnd"/>
      <w:r w:rsidRPr="00744805">
        <w:rPr>
          <w:rFonts w:cs="Segoe UI"/>
          <w:sz w:val="17"/>
          <w:szCs w:val="17"/>
          <w:lang w:val="en-GB"/>
        </w:rPr>
        <w:t xml:space="preserve">, Death Documents, The Healthcare User database, Mortality Collections database and CVIP population estimates, 01 January 2020 to </w:t>
      </w:r>
      <w:r w:rsidR="0068788F" w:rsidRPr="00744805">
        <w:rPr>
          <w:rFonts w:cs="Segoe UI"/>
          <w:sz w:val="17"/>
          <w:szCs w:val="17"/>
          <w:lang w:val="en-GB"/>
        </w:rPr>
        <w:t>20</w:t>
      </w:r>
      <w:r w:rsidR="00EC132C" w:rsidRPr="00744805">
        <w:rPr>
          <w:rFonts w:cs="Segoe UI"/>
          <w:sz w:val="17"/>
          <w:szCs w:val="17"/>
          <w:lang w:val="en-GB"/>
        </w:rPr>
        <w:t xml:space="preserve"> November</w:t>
      </w:r>
      <w:r w:rsidRPr="00744805">
        <w:rPr>
          <w:rFonts w:cs="Segoe UI"/>
          <w:sz w:val="17"/>
          <w:szCs w:val="17"/>
          <w:lang w:val="en-GB"/>
        </w:rPr>
        <w:t xml:space="preserve"> 2022</w:t>
      </w:r>
    </w:p>
    <w:p w14:paraId="75F84440" w14:textId="06D99B21" w:rsidR="003C30F4" w:rsidRPr="00744805" w:rsidRDefault="00014E63" w:rsidP="003C30F4">
      <w:pPr>
        <w:pStyle w:val="Heading1"/>
        <w:rPr>
          <w:rFonts w:cs="Segoe UI"/>
          <w:lang w:val="en-GB"/>
        </w:rPr>
      </w:pPr>
      <w:bookmarkStart w:id="170" w:name="_Toc114216108"/>
      <w:bookmarkStart w:id="171" w:name="_Toc114649470"/>
      <w:bookmarkStart w:id="172" w:name="_Toc120193408"/>
      <w:r w:rsidRPr="00744805">
        <w:rPr>
          <w:rFonts w:cs="Segoe UI"/>
          <w:lang w:val="en-GB"/>
        </w:rPr>
        <w:lastRenderedPageBreak/>
        <w:t>Global pandemic summary</w:t>
      </w:r>
      <w:bookmarkEnd w:id="170"/>
      <w:bookmarkEnd w:id="171"/>
      <w:bookmarkEnd w:id="172"/>
    </w:p>
    <w:p w14:paraId="10653081" w14:textId="7CD55F80" w:rsidR="3FB1A8AC" w:rsidRPr="00744805" w:rsidRDefault="00DA77DF" w:rsidP="00DA77DF">
      <w:pPr>
        <w:pStyle w:val="Bullet"/>
        <w:numPr>
          <w:ilvl w:val="0"/>
          <w:numId w:val="0"/>
        </w:numPr>
        <w:rPr>
          <w:lang w:val="en-GB"/>
        </w:rPr>
      </w:pPr>
      <w:r w:rsidRPr="00744805">
        <w:rPr>
          <w:lang w:val="en-GB"/>
        </w:rPr>
        <w:t>Over the next few months, w</w:t>
      </w:r>
      <w:r w:rsidR="237C2D25" w:rsidRPr="00744805">
        <w:rPr>
          <w:lang w:val="en-GB"/>
        </w:rPr>
        <w:t>e expect the global situation for the COVID-19 pandemic to be driven by the ongoing emergence of new variants</w:t>
      </w:r>
      <w:r w:rsidR="5D1C64BE" w:rsidRPr="00744805">
        <w:rPr>
          <w:lang w:val="en-GB"/>
        </w:rPr>
        <w:t>, waning immunity</w:t>
      </w:r>
      <w:r w:rsidR="00EB2881" w:rsidRPr="00744805">
        <w:rPr>
          <w:lang w:val="en-GB"/>
        </w:rPr>
        <w:t>,</w:t>
      </w:r>
      <w:r w:rsidR="237C2D25" w:rsidRPr="00744805">
        <w:rPr>
          <w:lang w:val="en-GB"/>
        </w:rPr>
        <w:t xml:space="preserve"> and </w:t>
      </w:r>
      <w:r w:rsidR="007972DB" w:rsidRPr="00744805">
        <w:rPr>
          <w:lang w:val="en-GB"/>
        </w:rPr>
        <w:t xml:space="preserve">particularly </w:t>
      </w:r>
      <w:r w:rsidR="00032586" w:rsidRPr="00744805">
        <w:rPr>
          <w:lang w:val="en-GB"/>
        </w:rPr>
        <w:t xml:space="preserve">with </w:t>
      </w:r>
      <w:r w:rsidR="237C2D25" w:rsidRPr="00744805">
        <w:rPr>
          <w:lang w:val="en-GB"/>
        </w:rPr>
        <w:t xml:space="preserve">the </w:t>
      </w:r>
      <w:r w:rsidR="008B67B8" w:rsidRPr="00744805">
        <w:rPr>
          <w:lang w:val="en-GB"/>
        </w:rPr>
        <w:t>N</w:t>
      </w:r>
      <w:r w:rsidR="237C2D25" w:rsidRPr="00744805">
        <w:rPr>
          <w:lang w:val="en-GB"/>
        </w:rPr>
        <w:t xml:space="preserve">orthern </w:t>
      </w:r>
      <w:r w:rsidR="008B67B8" w:rsidRPr="00744805">
        <w:rPr>
          <w:lang w:val="en-GB"/>
        </w:rPr>
        <w:t>H</w:t>
      </w:r>
      <w:r w:rsidR="237C2D25" w:rsidRPr="00744805">
        <w:rPr>
          <w:lang w:val="en-GB"/>
        </w:rPr>
        <w:t xml:space="preserve">emisphere heading </w:t>
      </w:r>
      <w:r w:rsidR="00582F88" w:rsidRPr="00744805">
        <w:rPr>
          <w:lang w:val="en-GB"/>
        </w:rPr>
        <w:t>into</w:t>
      </w:r>
      <w:r w:rsidR="237C2D25" w:rsidRPr="00744805">
        <w:rPr>
          <w:lang w:val="en-GB"/>
        </w:rPr>
        <w:t xml:space="preserve"> winter.</w:t>
      </w:r>
    </w:p>
    <w:p w14:paraId="17D91BE5" w14:textId="0D946C42" w:rsidR="00AD3317" w:rsidRPr="00744805" w:rsidRDefault="009C59C1" w:rsidP="00406BDF">
      <w:pPr>
        <w:pStyle w:val="Bullet"/>
        <w:rPr>
          <w:lang w:val="en-GB"/>
        </w:rPr>
      </w:pPr>
      <w:r w:rsidRPr="00744805">
        <w:rPr>
          <w:lang w:val="en-GB"/>
        </w:rPr>
        <w:t xml:space="preserve">Globally, </w:t>
      </w:r>
      <w:r w:rsidR="00AD3317" w:rsidRPr="00744805">
        <w:rPr>
          <w:lang w:val="en-GB"/>
        </w:rPr>
        <w:t xml:space="preserve">in the week ending </w:t>
      </w:r>
      <w:r w:rsidR="00C103F3" w:rsidRPr="00744805">
        <w:rPr>
          <w:lang w:val="en-GB"/>
        </w:rPr>
        <w:t>20</w:t>
      </w:r>
      <w:r w:rsidR="00BD2401" w:rsidRPr="00744805">
        <w:rPr>
          <w:lang w:val="en-GB"/>
        </w:rPr>
        <w:t xml:space="preserve"> Novem</w:t>
      </w:r>
      <w:r w:rsidR="00AD3317" w:rsidRPr="00744805">
        <w:rPr>
          <w:lang w:val="en-GB"/>
        </w:rPr>
        <w:t xml:space="preserve">ber, the number of new weekly cases </w:t>
      </w:r>
      <w:r w:rsidR="00406BDF" w:rsidRPr="00744805">
        <w:rPr>
          <w:lang w:val="en-GB"/>
        </w:rPr>
        <w:t>decreased by 5% as compared to the previous week, with over 2.4 million new cases reported</w:t>
      </w:r>
      <w:r w:rsidR="00AD3317" w:rsidRPr="00744805">
        <w:rPr>
          <w:lang w:val="en-GB"/>
        </w:rPr>
        <w:t>.</w:t>
      </w:r>
      <w:r w:rsidR="003072B1" w:rsidRPr="00744805">
        <w:rPr>
          <w:lang w:val="en-GB"/>
        </w:rPr>
        <w:t xml:space="preserve"> However, the true number of incident cases is likely to be underestimated due to a decline in testing </w:t>
      </w:r>
      <w:r w:rsidR="00041771" w:rsidRPr="00744805">
        <w:rPr>
          <w:lang w:val="en-GB"/>
        </w:rPr>
        <w:t>internationally</w:t>
      </w:r>
      <w:r w:rsidR="003072B1" w:rsidRPr="00744805">
        <w:rPr>
          <w:lang w:val="en-GB"/>
        </w:rPr>
        <w:t>. </w:t>
      </w:r>
    </w:p>
    <w:p w14:paraId="7986066D" w14:textId="62D13C07" w:rsidR="007F165E" w:rsidRPr="00744805" w:rsidRDefault="009A65BA" w:rsidP="009A65BA">
      <w:pPr>
        <w:pStyle w:val="Bullet"/>
        <w:rPr>
          <w:lang w:val="en-GB"/>
        </w:rPr>
      </w:pPr>
      <w:r w:rsidRPr="00744805">
        <w:rPr>
          <w:lang w:val="en-GB"/>
        </w:rPr>
        <w:t>The number of new weekly deaths decreased by 13% as compared to the previous week, with over 7</w:t>
      </w:r>
      <w:r w:rsidR="003D7CD6" w:rsidRPr="00744805">
        <w:rPr>
          <w:lang w:val="en-GB"/>
        </w:rPr>
        <w:t>,</w:t>
      </w:r>
      <w:r w:rsidRPr="00744805">
        <w:rPr>
          <w:lang w:val="en-GB"/>
        </w:rPr>
        <w:t>800 new fatalities reported.</w:t>
      </w:r>
      <w:r w:rsidR="007F165E" w:rsidRPr="00744805">
        <w:rPr>
          <w:lang w:val="en-GB"/>
        </w:rPr>
        <w:t xml:space="preserve"> </w:t>
      </w:r>
    </w:p>
    <w:p w14:paraId="5C70B6F9" w14:textId="01AB88E8" w:rsidR="00314588" w:rsidRPr="00744805" w:rsidRDefault="00314588" w:rsidP="00314588">
      <w:pPr>
        <w:pStyle w:val="Bullet"/>
        <w:rPr>
          <w:lang w:val="en-GB"/>
        </w:rPr>
      </w:pPr>
      <w:r w:rsidRPr="00744805">
        <w:rPr>
          <w:lang w:val="en-GB"/>
        </w:rPr>
        <w:t xml:space="preserve">As of </w:t>
      </w:r>
      <w:r w:rsidR="000F37EF" w:rsidRPr="00744805">
        <w:rPr>
          <w:lang w:val="en-GB"/>
        </w:rPr>
        <w:t>20 November 2022, over 634 million confirmed cases and 6.6 million deaths have been reported globally</w:t>
      </w:r>
    </w:p>
    <w:p w14:paraId="6D4FA57B" w14:textId="34E7FF69" w:rsidR="00214110" w:rsidRPr="00744805" w:rsidRDefault="00FF3227" w:rsidP="00FF3227">
      <w:pPr>
        <w:pStyle w:val="Bullet"/>
        <w:rPr>
          <w:lang w:val="en-GB"/>
        </w:rPr>
      </w:pPr>
      <w:r w:rsidRPr="00744805">
        <w:rPr>
          <w:lang w:val="en-GB"/>
        </w:rPr>
        <w:t xml:space="preserve">The global variant circulation indicates </w:t>
      </w:r>
      <w:r w:rsidR="0091315D" w:rsidRPr="00744805">
        <w:rPr>
          <w:lang w:val="en-GB"/>
        </w:rPr>
        <w:t xml:space="preserve">slow </w:t>
      </w:r>
      <w:r w:rsidRPr="00744805">
        <w:rPr>
          <w:lang w:val="en-GB"/>
        </w:rPr>
        <w:t xml:space="preserve">replacement of previously dominating BA.5 descendent lineages by the most recently emerging variants BQ.1 and </w:t>
      </w:r>
      <w:r w:rsidR="000D3221" w:rsidRPr="00744805">
        <w:rPr>
          <w:lang w:val="en-GB"/>
        </w:rPr>
        <w:t xml:space="preserve">XBB </w:t>
      </w:r>
      <w:r w:rsidR="00154A0B" w:rsidRPr="00744805">
        <w:rPr>
          <w:lang w:val="en-GB"/>
        </w:rPr>
        <w:t>(a recombinant of BA.2.10.1 and BA.2.75)</w:t>
      </w:r>
    </w:p>
    <w:p w14:paraId="4AB7FF25" w14:textId="0CCE061B" w:rsidR="007C0C42" w:rsidRPr="00744805" w:rsidRDefault="007061EE" w:rsidP="007C0C42">
      <w:pPr>
        <w:pStyle w:val="Bullet"/>
        <w:rPr>
          <w:lang w:val="en-GB"/>
        </w:rPr>
      </w:pPr>
      <w:r w:rsidRPr="00744805">
        <w:rPr>
          <w:lang w:val="en-GB"/>
        </w:rPr>
        <w:t>BA.5</w:t>
      </w:r>
      <w:r w:rsidR="007C0C42" w:rsidRPr="00744805">
        <w:rPr>
          <w:lang w:val="en-GB"/>
        </w:rPr>
        <w:t xml:space="preserve"> and its descendent lineages continued to be dominant globally, accounting for 7</w:t>
      </w:r>
      <w:r w:rsidR="0031775F" w:rsidRPr="00744805">
        <w:rPr>
          <w:lang w:val="en-GB"/>
        </w:rPr>
        <w:t>2</w:t>
      </w:r>
      <w:r w:rsidR="007C0C42" w:rsidRPr="00744805">
        <w:rPr>
          <w:lang w:val="en-GB"/>
        </w:rPr>
        <w:t>.</w:t>
      </w:r>
      <w:r w:rsidR="0031775F" w:rsidRPr="00744805">
        <w:rPr>
          <w:lang w:val="en-GB"/>
        </w:rPr>
        <w:t>1</w:t>
      </w:r>
      <w:r w:rsidR="007C0C42" w:rsidRPr="00744805">
        <w:rPr>
          <w:lang w:val="en-GB"/>
        </w:rPr>
        <w:t>% of sequences submitted to GISAID</w:t>
      </w:r>
      <w:r w:rsidR="009D2BE4" w:rsidRPr="00744805">
        <w:rPr>
          <w:lang w:val="en-GB"/>
        </w:rPr>
        <w:t xml:space="preserve"> as of </w:t>
      </w:r>
      <w:r w:rsidR="003E621D" w:rsidRPr="00744805">
        <w:rPr>
          <w:lang w:val="en-GB"/>
        </w:rPr>
        <w:t>06</w:t>
      </w:r>
      <w:r w:rsidR="009D2BE4" w:rsidRPr="00744805">
        <w:rPr>
          <w:lang w:val="en-GB"/>
        </w:rPr>
        <w:t xml:space="preserve"> </w:t>
      </w:r>
      <w:r w:rsidR="003E621D" w:rsidRPr="00744805">
        <w:rPr>
          <w:lang w:val="en-GB"/>
        </w:rPr>
        <w:t>Novem</w:t>
      </w:r>
      <w:r w:rsidR="009D2BE4" w:rsidRPr="00744805">
        <w:rPr>
          <w:lang w:val="en-GB"/>
        </w:rPr>
        <w:t>ber</w:t>
      </w:r>
      <w:r w:rsidR="007C0C42" w:rsidRPr="00744805">
        <w:rPr>
          <w:lang w:val="en-GB"/>
        </w:rPr>
        <w:t>.</w:t>
      </w:r>
    </w:p>
    <w:p w14:paraId="16D95A8F" w14:textId="3057AE4C" w:rsidR="00C64D80" w:rsidRPr="00744805" w:rsidRDefault="00C64D80" w:rsidP="007C0C42">
      <w:pPr>
        <w:pStyle w:val="Bullet"/>
        <w:rPr>
          <w:lang w:val="en-GB"/>
        </w:rPr>
      </w:pPr>
      <w:r w:rsidRPr="00744805">
        <w:rPr>
          <w:lang w:val="en-GB"/>
        </w:rPr>
        <w:t xml:space="preserve">BA.4 descendent lineages accounted for </w:t>
      </w:r>
      <w:r w:rsidR="00A51B42" w:rsidRPr="00744805">
        <w:rPr>
          <w:lang w:val="en-GB"/>
        </w:rPr>
        <w:t>3.</w:t>
      </w:r>
      <w:r w:rsidR="00B06FEF" w:rsidRPr="00744805">
        <w:rPr>
          <w:lang w:val="en-GB"/>
        </w:rPr>
        <w:t>6</w:t>
      </w:r>
      <w:r w:rsidRPr="00744805">
        <w:rPr>
          <w:lang w:val="en-GB"/>
        </w:rPr>
        <w:t xml:space="preserve">% of all cases, </w:t>
      </w:r>
      <w:r w:rsidR="00B06FEF" w:rsidRPr="00744805">
        <w:rPr>
          <w:lang w:val="en-GB"/>
        </w:rPr>
        <w:t>similar</w:t>
      </w:r>
      <w:r w:rsidRPr="00744805">
        <w:rPr>
          <w:lang w:val="en-GB"/>
        </w:rPr>
        <w:t xml:space="preserve"> from last week as of </w:t>
      </w:r>
      <w:r w:rsidR="00E26841" w:rsidRPr="00744805">
        <w:rPr>
          <w:lang w:val="en-GB"/>
        </w:rPr>
        <w:t>06 Novem</w:t>
      </w:r>
      <w:r w:rsidRPr="00744805">
        <w:rPr>
          <w:lang w:val="en-GB"/>
        </w:rPr>
        <w:t>ber.</w:t>
      </w:r>
    </w:p>
    <w:p w14:paraId="5BDD0458" w14:textId="337C367D" w:rsidR="005A5007" w:rsidRPr="00744805" w:rsidRDefault="005A5007" w:rsidP="005A5007">
      <w:pPr>
        <w:pStyle w:val="Bullet"/>
        <w:rPr>
          <w:lang w:val="en-GB"/>
        </w:rPr>
      </w:pPr>
      <w:r w:rsidRPr="00744805">
        <w:rPr>
          <w:lang w:val="en-GB"/>
        </w:rPr>
        <w:t xml:space="preserve">BA.2 descendent </w:t>
      </w:r>
      <w:r w:rsidR="004F733E" w:rsidRPr="00744805">
        <w:rPr>
          <w:lang w:val="en-GB"/>
        </w:rPr>
        <w:t>show</w:t>
      </w:r>
      <w:r w:rsidR="00852B42" w:rsidRPr="00744805">
        <w:rPr>
          <w:lang w:val="en-GB"/>
        </w:rPr>
        <w:t>ed</w:t>
      </w:r>
      <w:r w:rsidR="004F733E" w:rsidRPr="00744805">
        <w:rPr>
          <w:lang w:val="en-GB"/>
        </w:rPr>
        <w:t xml:space="preserve"> a</w:t>
      </w:r>
      <w:r w:rsidR="00852B42" w:rsidRPr="00744805">
        <w:rPr>
          <w:lang w:val="en-GB"/>
        </w:rPr>
        <w:t>n</w:t>
      </w:r>
      <w:r w:rsidR="004F733E" w:rsidRPr="00744805">
        <w:rPr>
          <w:lang w:val="en-GB"/>
        </w:rPr>
        <w:t xml:space="preserve"> </w:t>
      </w:r>
      <w:r w:rsidR="004C219D" w:rsidRPr="00744805">
        <w:rPr>
          <w:lang w:val="en-GB"/>
        </w:rPr>
        <w:t>increase</w:t>
      </w:r>
      <w:r w:rsidR="00780E3D" w:rsidRPr="00744805">
        <w:rPr>
          <w:lang w:val="en-GB"/>
        </w:rPr>
        <w:t xml:space="preserve"> of</w:t>
      </w:r>
      <w:r w:rsidR="004F733E" w:rsidRPr="00744805">
        <w:rPr>
          <w:lang w:val="en-GB"/>
        </w:rPr>
        <w:t xml:space="preserve"> sequence prevalence from </w:t>
      </w:r>
      <w:r w:rsidR="00780E3D" w:rsidRPr="00744805">
        <w:rPr>
          <w:lang w:val="en-GB"/>
        </w:rPr>
        <w:t>6</w:t>
      </w:r>
      <w:r w:rsidR="005B252A" w:rsidRPr="00744805">
        <w:rPr>
          <w:lang w:val="en-GB"/>
        </w:rPr>
        <w:t>.</w:t>
      </w:r>
      <w:r w:rsidR="00A56586" w:rsidRPr="00744805">
        <w:rPr>
          <w:lang w:val="en-GB"/>
        </w:rPr>
        <w:t>4</w:t>
      </w:r>
      <w:r w:rsidR="004F733E" w:rsidRPr="00744805">
        <w:rPr>
          <w:lang w:val="en-GB"/>
        </w:rPr>
        <w:t xml:space="preserve">% to </w:t>
      </w:r>
      <w:r w:rsidR="00A56586" w:rsidRPr="00744805">
        <w:rPr>
          <w:lang w:val="en-GB"/>
        </w:rPr>
        <w:t>9.2</w:t>
      </w:r>
      <w:r w:rsidR="004F733E" w:rsidRPr="00744805">
        <w:rPr>
          <w:lang w:val="en-GB"/>
        </w:rPr>
        <w:t>%</w:t>
      </w:r>
      <w:r w:rsidR="00B628EC" w:rsidRPr="00744805">
        <w:rPr>
          <w:lang w:val="en-GB"/>
        </w:rPr>
        <w:t xml:space="preserve"> for the week ending </w:t>
      </w:r>
      <w:r w:rsidR="00A56586" w:rsidRPr="00744805">
        <w:rPr>
          <w:lang w:val="en-GB"/>
        </w:rPr>
        <w:t>06 Novem</w:t>
      </w:r>
      <w:r w:rsidR="00B628EC" w:rsidRPr="00744805">
        <w:rPr>
          <w:lang w:val="en-GB"/>
        </w:rPr>
        <w:t>ber from the pre</w:t>
      </w:r>
      <w:r w:rsidR="00D02783" w:rsidRPr="00744805">
        <w:rPr>
          <w:lang w:val="en-GB"/>
        </w:rPr>
        <w:t>vious week.</w:t>
      </w:r>
    </w:p>
    <w:p w14:paraId="1CFEFE96" w14:textId="243CFB29" w:rsidR="00852B42" w:rsidRPr="00744805" w:rsidRDefault="00852B42" w:rsidP="00DE63BB">
      <w:pPr>
        <w:pStyle w:val="Bullet"/>
        <w:rPr>
          <w:lang w:val="en-GB"/>
        </w:rPr>
      </w:pPr>
      <w:r w:rsidRPr="00744805">
        <w:rPr>
          <w:lang w:val="en-GB"/>
        </w:rPr>
        <w:t xml:space="preserve">BQ.1 sequences increased from 19.1% to 23.1% </w:t>
      </w:r>
      <w:r w:rsidR="003E328D" w:rsidRPr="00744805">
        <w:rPr>
          <w:lang w:val="en-GB"/>
        </w:rPr>
        <w:t>in the week ending 06 November</w:t>
      </w:r>
      <w:r w:rsidRPr="00744805">
        <w:rPr>
          <w:lang w:val="en-GB"/>
        </w:rPr>
        <w:t>. Similarly, the prevalence of XBB sequences also increased, rising from 2.0% to 3.3</w:t>
      </w:r>
      <w:r w:rsidR="00036B76" w:rsidRPr="00744805">
        <w:rPr>
          <w:lang w:val="en-GB"/>
        </w:rPr>
        <w:t>% during</w:t>
      </w:r>
      <w:r w:rsidR="00F83860" w:rsidRPr="00744805">
        <w:rPr>
          <w:lang w:val="en-GB"/>
        </w:rPr>
        <w:t xml:space="preserve"> the same reporting period.</w:t>
      </w:r>
    </w:p>
    <w:p w14:paraId="5F62E9E1" w14:textId="2A346D12" w:rsidR="001B3F70" w:rsidRPr="00744805" w:rsidRDefault="001B3F70" w:rsidP="001B3F70">
      <w:pPr>
        <w:pStyle w:val="Bullet"/>
        <w:rPr>
          <w:lang w:val="en-GB"/>
        </w:rPr>
      </w:pPr>
      <w:r w:rsidRPr="00744805">
        <w:rPr>
          <w:lang w:val="en-GB"/>
        </w:rPr>
        <w:t xml:space="preserve">Unassigned sequences (presumed to be Omicron) account for </w:t>
      </w:r>
      <w:r w:rsidR="00780E3D" w:rsidRPr="00744805">
        <w:rPr>
          <w:lang w:val="en-GB"/>
        </w:rPr>
        <w:t>1</w:t>
      </w:r>
      <w:r w:rsidR="00BF697C" w:rsidRPr="00744805">
        <w:rPr>
          <w:lang w:val="en-GB"/>
        </w:rPr>
        <w:t>2.2</w:t>
      </w:r>
      <w:r w:rsidRPr="00744805">
        <w:rPr>
          <w:lang w:val="en-GB"/>
        </w:rPr>
        <w:t xml:space="preserve">% of sequences submitted to GISAID as of </w:t>
      </w:r>
      <w:r w:rsidR="00036B76" w:rsidRPr="00744805">
        <w:rPr>
          <w:lang w:val="en-GB"/>
        </w:rPr>
        <w:t>06 Novem</w:t>
      </w:r>
      <w:r w:rsidR="009F0F94" w:rsidRPr="00744805">
        <w:rPr>
          <w:lang w:val="en-GB"/>
        </w:rPr>
        <w:t>ber</w:t>
      </w:r>
      <w:r w:rsidRPr="00744805">
        <w:rPr>
          <w:lang w:val="en-GB"/>
        </w:rPr>
        <w:t xml:space="preserve">. </w:t>
      </w:r>
    </w:p>
    <w:p w14:paraId="304237E0" w14:textId="6741DA27" w:rsidR="00CA0C28" w:rsidRPr="00744805" w:rsidRDefault="00CA0C28" w:rsidP="77933BF6">
      <w:pPr>
        <w:pStyle w:val="Bullet"/>
        <w:rPr>
          <w:lang w:val="en-GB"/>
        </w:rPr>
      </w:pPr>
      <w:r w:rsidRPr="00744805">
        <w:t xml:space="preserve">In Australia, as of </w:t>
      </w:r>
      <w:r w:rsidR="00490EC3" w:rsidRPr="00744805">
        <w:t>1</w:t>
      </w:r>
      <w:r w:rsidR="005A1049" w:rsidRPr="00744805">
        <w:t>8</w:t>
      </w:r>
      <w:r w:rsidRPr="00744805">
        <w:t xml:space="preserve"> </w:t>
      </w:r>
      <w:r w:rsidR="00F86B35" w:rsidRPr="00744805">
        <w:t>Novem</w:t>
      </w:r>
      <w:r w:rsidRPr="00744805">
        <w:t xml:space="preserve">ber, cases and hospitalisations </w:t>
      </w:r>
      <w:r w:rsidR="00F86B35" w:rsidRPr="00744805">
        <w:t>increased</w:t>
      </w:r>
      <w:r w:rsidRPr="00744805">
        <w:t xml:space="preserve">. </w:t>
      </w:r>
      <w:r w:rsidR="00F86B35" w:rsidRPr="00744805">
        <w:t xml:space="preserve">In the </w:t>
      </w:r>
      <w:r w:rsidR="00490EC3" w:rsidRPr="00744805">
        <w:t>7</w:t>
      </w:r>
      <w:r w:rsidR="00F86B35" w:rsidRPr="00744805">
        <w:t xml:space="preserve"> days to </w:t>
      </w:r>
      <w:r w:rsidR="00490EC3" w:rsidRPr="00744805">
        <w:t>1</w:t>
      </w:r>
      <w:r w:rsidR="00BF489B" w:rsidRPr="00744805">
        <w:t>8</w:t>
      </w:r>
      <w:r w:rsidR="00F86B35" w:rsidRPr="00744805">
        <w:t xml:space="preserve"> November 2022, </w:t>
      </w:r>
      <w:r w:rsidR="00BD7955" w:rsidRPr="00744805">
        <w:t xml:space="preserve">there were 482 new cases per 100,000 population. This </w:t>
      </w:r>
      <w:r w:rsidR="00086064" w:rsidRPr="00744805">
        <w:t>was</w:t>
      </w:r>
      <w:r w:rsidR="00BD7955" w:rsidRPr="00744805">
        <w:t xml:space="preserve"> a large increase from the week prior (14 days to 11 November 2022) where there were 338 per 100,000 population.</w:t>
      </w:r>
    </w:p>
    <w:p w14:paraId="36781440" w14:textId="394CA338" w:rsidR="008B1792" w:rsidRPr="00744805" w:rsidRDefault="007642F8" w:rsidP="77933BF6">
      <w:pPr>
        <w:pStyle w:val="Bullet"/>
        <w:rPr>
          <w:lang w:val="en-GB"/>
        </w:rPr>
      </w:pPr>
      <w:r w:rsidRPr="00744805">
        <w:t>T</w:t>
      </w:r>
      <w:r w:rsidR="002E4977" w:rsidRPr="00744805">
        <w:t>he Carnival Cruise Lines</w:t>
      </w:r>
      <w:r w:rsidR="00666382" w:rsidRPr="00744805">
        <w:t xml:space="preserve"> </w:t>
      </w:r>
      <w:r w:rsidR="00883887" w:rsidRPr="00744805">
        <w:t>reintro</w:t>
      </w:r>
      <w:r w:rsidR="008630F9" w:rsidRPr="00744805">
        <w:t>duced COVID</w:t>
      </w:r>
      <w:r w:rsidR="00802E2D" w:rsidRPr="00744805">
        <w:t>-19</w:t>
      </w:r>
      <w:r w:rsidR="008630F9" w:rsidRPr="00744805">
        <w:t xml:space="preserve"> mandates on </w:t>
      </w:r>
      <w:r w:rsidR="0072409C" w:rsidRPr="00744805">
        <w:t xml:space="preserve">Australian ships after </w:t>
      </w:r>
      <w:r w:rsidR="0023707C" w:rsidRPr="00744805">
        <w:t xml:space="preserve">a </w:t>
      </w:r>
      <w:r w:rsidR="0072409C" w:rsidRPr="00744805">
        <w:t>surge in cases</w:t>
      </w:r>
      <w:r w:rsidR="00FF2532" w:rsidRPr="00744805">
        <w:t>. Masks</w:t>
      </w:r>
      <w:r w:rsidR="00E1241B" w:rsidRPr="00744805">
        <w:t xml:space="preserve"> </w:t>
      </w:r>
      <w:r w:rsidR="005B2FBC" w:rsidRPr="00744805">
        <w:t>are</w:t>
      </w:r>
      <w:r w:rsidR="00FF2532" w:rsidRPr="00744805">
        <w:t xml:space="preserve"> required on vessels in public indoor spaces</w:t>
      </w:r>
      <w:r w:rsidR="003B5422" w:rsidRPr="00744805">
        <w:t xml:space="preserve"> and</w:t>
      </w:r>
      <w:r w:rsidR="00FF2532" w:rsidRPr="00744805">
        <w:t xml:space="preserve"> some outdoor settings </w:t>
      </w:r>
      <w:r w:rsidR="003B5422" w:rsidRPr="00744805">
        <w:t>(</w:t>
      </w:r>
      <w:r w:rsidR="00FF2532" w:rsidRPr="00744805">
        <w:t>including events, during embarking and disembarking and on transfers</w:t>
      </w:r>
      <w:r w:rsidR="003B5422" w:rsidRPr="00744805">
        <w:t>)</w:t>
      </w:r>
      <w:r w:rsidR="00FF2532" w:rsidRPr="00744805">
        <w:t>.</w:t>
      </w:r>
      <w:r w:rsidR="005D1AD7" w:rsidRPr="00744805">
        <w:t xml:space="preserve"> </w:t>
      </w:r>
      <w:r w:rsidR="00B110F9" w:rsidRPr="00744805">
        <w:t xml:space="preserve">Additionally, </w:t>
      </w:r>
      <w:r w:rsidR="00E32D4C" w:rsidRPr="00744805">
        <w:t xml:space="preserve">100% of crew and 95% of passengers over 12 years old must be fully vaccinated. </w:t>
      </w:r>
      <w:r w:rsidR="005D1AD7" w:rsidRPr="00744805">
        <w:t>Carnival Cruise Line operate</w:t>
      </w:r>
      <w:r w:rsidR="003E6BD8" w:rsidRPr="00744805">
        <w:t>s</w:t>
      </w:r>
      <w:r w:rsidR="005D1AD7" w:rsidRPr="00744805">
        <w:t xml:space="preserve"> 25 ships around the world including </w:t>
      </w:r>
      <w:r w:rsidR="00A77FA5" w:rsidRPr="00744805">
        <w:t xml:space="preserve">Majestic Princess which infected </w:t>
      </w:r>
      <w:r w:rsidR="00E7126A" w:rsidRPr="00744805">
        <w:t xml:space="preserve">800 people </w:t>
      </w:r>
      <w:r w:rsidR="005503E3" w:rsidRPr="00744805">
        <w:t>before the passengers disembarked in Sydney on 11 November 2022.</w:t>
      </w:r>
    </w:p>
    <w:p w14:paraId="033A3E40" w14:textId="2813850D" w:rsidR="00E954DE" w:rsidRPr="00744805" w:rsidRDefault="009C59C1" w:rsidP="002C14B0">
      <w:pPr>
        <w:pStyle w:val="Source"/>
        <w:spacing w:before="240"/>
        <w:rPr>
          <w:rStyle w:val="Hyperlink"/>
          <w:rFonts w:eastAsiaTheme="minorEastAsia"/>
          <w:lang w:val="en-GB"/>
        </w:rPr>
      </w:pPr>
      <w:r w:rsidRPr="00744805">
        <w:rPr>
          <w:rFonts w:eastAsia="MS Gothic"/>
          <w:lang w:val="en-GB"/>
        </w:rPr>
        <w:t>Sources:</w:t>
      </w:r>
      <w:r w:rsidRPr="00744805">
        <w:rPr>
          <w:rFonts w:eastAsiaTheme="minorEastAsia"/>
          <w:lang w:val="en-GB"/>
        </w:rPr>
        <w:t xml:space="preserve"> </w:t>
      </w:r>
      <w:hyperlink r:id="rId56" w:history="1">
        <w:r w:rsidR="002069F8" w:rsidRPr="00744805">
          <w:rPr>
            <w:rStyle w:val="Hyperlink"/>
          </w:rPr>
          <w:t>Weekly epidemiological update on COVID-19 - 23 November 2022 (who.int)</w:t>
        </w:r>
      </w:hyperlink>
      <w:r w:rsidR="00A30E3E" w:rsidRPr="00744805">
        <w:rPr>
          <w:rStyle w:val="Hyperlink"/>
          <w:rFonts w:cs="Segoe UI"/>
          <w:sz w:val="16"/>
          <w:szCs w:val="16"/>
          <w:lang w:val="en-US"/>
        </w:rPr>
        <w:t xml:space="preserve"> </w:t>
      </w:r>
      <w:r w:rsidR="003F3F1E" w:rsidRPr="00744805">
        <w:rPr>
          <w:rStyle w:val="Hyperlink"/>
          <w:rFonts w:cs="Segoe UI"/>
          <w:sz w:val="16"/>
          <w:szCs w:val="16"/>
          <w:lang w:val="en-US"/>
        </w:rPr>
        <w:t xml:space="preserve">/ </w:t>
      </w:r>
      <w:hyperlink r:id="rId57" w:history="1">
        <w:r w:rsidR="003F3F1E" w:rsidRPr="00744805">
          <w:rPr>
            <w:rStyle w:val="Hyperlink"/>
            <w:rFonts w:eastAsiaTheme="minorEastAsia"/>
            <w:lang w:val="en-GB"/>
          </w:rPr>
          <w:t>Australian Government: Coronavirus (COVID-19) common operating picture</w:t>
        </w:r>
      </w:hyperlink>
      <w:r w:rsidR="0020281B" w:rsidRPr="00744805">
        <w:rPr>
          <w:rStyle w:val="Hyperlink"/>
          <w:rFonts w:eastAsiaTheme="minorEastAsia"/>
          <w:lang w:val="en-GB"/>
        </w:rPr>
        <w:t xml:space="preserve"> </w:t>
      </w:r>
      <w:r w:rsidR="001C6B37" w:rsidRPr="00744805">
        <w:t xml:space="preserve">/ </w:t>
      </w:r>
      <w:hyperlink r:id="rId58" w:history="1">
        <w:r w:rsidR="001C6B37" w:rsidRPr="00744805">
          <w:rPr>
            <w:rStyle w:val="Hyperlink"/>
          </w:rPr>
          <w:t>The Guardian</w:t>
        </w:r>
      </w:hyperlink>
    </w:p>
    <w:p w14:paraId="48800A03" w14:textId="0F66E7BC" w:rsidR="4DE0F433" w:rsidRPr="00744805" w:rsidRDefault="4DE0F433" w:rsidP="401DCBF1"/>
    <w:p w14:paraId="621297F5" w14:textId="3C7CD9DC" w:rsidR="00E214F3" w:rsidRPr="00744805" w:rsidRDefault="7884723E" w:rsidP="401DCBF1">
      <w:pPr>
        <w:rPr>
          <w:lang w:val="en-GB"/>
        </w:rPr>
        <w:sectPr w:rsidR="00E214F3" w:rsidRPr="00744805" w:rsidSect="00183C5F">
          <w:footerReference w:type="default" r:id="rId59"/>
          <w:pgSz w:w="11907" w:h="16834" w:code="9"/>
          <w:pgMar w:top="1418" w:right="1701" w:bottom="1134" w:left="1843" w:header="284" w:footer="425" w:gutter="284"/>
          <w:cols w:space="720"/>
          <w:docGrid w:linePitch="286"/>
        </w:sectPr>
      </w:pPr>
      <w:bookmarkStart w:id="173" w:name="_Ref119654966"/>
      <w:r w:rsidRPr="00744805">
        <w:rPr>
          <w:lang w:val="en-GB"/>
        </w:rPr>
        <w:t>Please note, global trends in cases</w:t>
      </w:r>
      <w:r w:rsidR="4E760D22" w:rsidRPr="00744805">
        <w:rPr>
          <w:lang w:val="en-GB"/>
        </w:rPr>
        <w:t>, hospitalisations</w:t>
      </w:r>
      <w:r w:rsidRPr="00744805">
        <w:rPr>
          <w:lang w:val="en-GB"/>
        </w:rPr>
        <w:t xml:space="preserve"> and deaths should be interpreted with caution as several countries have been progressively changing COVID-19 testing strategies, resulting in lower overall numbers of tests performed and consequently lower numbers of cases detected.</w:t>
      </w:r>
      <w:r w:rsidR="7891E930" w:rsidRPr="00744805">
        <w:rPr>
          <w:lang w:val="en-GB"/>
        </w:rPr>
        <w:t xml:space="preserve"> Furthermore, approaches of counting hospitalisations and deaths can differ from country to country.</w:t>
      </w:r>
      <w:bookmarkEnd w:id="173"/>
      <w:r w:rsidR="7891E930" w:rsidRPr="00744805">
        <w:rPr>
          <w:lang w:val="en-GB"/>
        </w:rPr>
        <w:t xml:space="preserve"> </w:t>
      </w:r>
    </w:p>
    <w:p w14:paraId="15179569" w14:textId="19F2123B" w:rsidR="003C4230" w:rsidRPr="00744805" w:rsidRDefault="003C4230" w:rsidP="003C4230">
      <w:pPr>
        <w:pStyle w:val="Heading1"/>
        <w:rPr>
          <w:rFonts w:eastAsia="Calibri" w:cs="Segoe UI"/>
          <w:sz w:val="52"/>
          <w:szCs w:val="16"/>
          <w:lang w:val="en-GB"/>
        </w:rPr>
      </w:pPr>
      <w:bookmarkStart w:id="174" w:name="_Toc114835233"/>
      <w:bookmarkStart w:id="175" w:name="_Ref119655088"/>
      <w:bookmarkStart w:id="176" w:name="_Toc120193409"/>
      <w:bookmarkStart w:id="177" w:name="_Toc114216109"/>
      <w:r w:rsidRPr="00744805">
        <w:rPr>
          <w:rFonts w:cs="Segoe UI"/>
          <w:sz w:val="52"/>
          <w:szCs w:val="16"/>
          <w:lang w:val="en-GB"/>
        </w:rPr>
        <w:lastRenderedPageBreak/>
        <w:t>Appendix: Table of summary statistics</w:t>
      </w:r>
      <w:bookmarkEnd w:id="174"/>
      <w:bookmarkEnd w:id="175"/>
      <w:bookmarkEnd w:id="176"/>
    </w:p>
    <w:p w14:paraId="44CBA586" w14:textId="0C8F2103" w:rsidR="003C4230" w:rsidRPr="00744805" w:rsidRDefault="00696F4C" w:rsidP="00696F4C">
      <w:pPr>
        <w:pStyle w:val="Caption"/>
        <w:rPr>
          <w:rFonts w:eastAsia="Calibri"/>
          <w:b/>
          <w:sz w:val="21"/>
          <w:szCs w:val="21"/>
          <w:lang w:val="en-GB"/>
        </w:rPr>
      </w:pPr>
      <w:bookmarkStart w:id="178" w:name="_Ref119655201"/>
      <w:bookmarkStart w:id="179" w:name="_Ref119655184"/>
      <w:r w:rsidRPr="00744805">
        <w:rPr>
          <w:b/>
          <w:sz w:val="21"/>
          <w:szCs w:val="21"/>
        </w:rPr>
        <w:t xml:space="preserve">Table </w:t>
      </w:r>
      <w:r w:rsidRPr="00744805">
        <w:rPr>
          <w:b/>
          <w:sz w:val="21"/>
          <w:szCs w:val="21"/>
        </w:rPr>
        <w:fldChar w:fldCharType="begin"/>
      </w:r>
      <w:r w:rsidRPr="00744805">
        <w:rPr>
          <w:b/>
          <w:sz w:val="21"/>
          <w:szCs w:val="21"/>
        </w:rPr>
        <w:instrText xml:space="preserve"> SEQ Table \* ARABIC </w:instrText>
      </w:r>
      <w:r w:rsidRPr="00744805">
        <w:rPr>
          <w:b/>
          <w:sz w:val="21"/>
          <w:szCs w:val="21"/>
        </w:rPr>
        <w:fldChar w:fldCharType="separate"/>
      </w:r>
      <w:r w:rsidR="00765E72">
        <w:rPr>
          <w:b/>
          <w:noProof/>
          <w:sz w:val="21"/>
          <w:szCs w:val="21"/>
        </w:rPr>
        <w:t>1</w:t>
      </w:r>
      <w:r w:rsidRPr="00744805">
        <w:rPr>
          <w:b/>
          <w:sz w:val="21"/>
          <w:szCs w:val="21"/>
        </w:rPr>
        <w:fldChar w:fldCharType="end"/>
      </w:r>
      <w:bookmarkEnd w:id="178"/>
      <w:r w:rsidR="003C4230" w:rsidRPr="00744805">
        <w:rPr>
          <w:b/>
          <w:sz w:val="21"/>
          <w:szCs w:val="21"/>
        </w:rPr>
        <w:t>: Reported 7-day rolling average of case rates and hospital admissions by region, age group, ethnicity</w:t>
      </w:r>
      <w:r w:rsidR="00B55B0F" w:rsidRPr="00744805">
        <w:rPr>
          <w:b/>
          <w:sz w:val="21"/>
          <w:szCs w:val="21"/>
        </w:rPr>
        <w:t>,</w:t>
      </w:r>
      <w:r w:rsidR="003C4230" w:rsidRPr="00744805">
        <w:rPr>
          <w:b/>
          <w:sz w:val="21"/>
          <w:szCs w:val="21"/>
        </w:rPr>
        <w:t xml:space="preserve"> and deprivation</w:t>
      </w:r>
      <w:bookmarkEnd w:id="179"/>
    </w:p>
    <w:tbl>
      <w:tblPr>
        <w:tblStyle w:val="PlainTable1"/>
        <w:tblW w:w="13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87"/>
        <w:gridCol w:w="1387"/>
        <w:gridCol w:w="1387"/>
        <w:gridCol w:w="1387"/>
        <w:gridCol w:w="925"/>
        <w:gridCol w:w="1053"/>
        <w:gridCol w:w="1290"/>
        <w:gridCol w:w="1387"/>
        <w:gridCol w:w="1290"/>
        <w:gridCol w:w="925"/>
      </w:tblGrid>
      <w:tr w:rsidR="00894118" w:rsidRPr="00744805" w14:paraId="36601175" w14:textId="77777777" w:rsidTr="004C2CD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1" w:type="dxa"/>
            <w:vMerge w:val="restart"/>
            <w:shd w:val="clear" w:color="auto" w:fill="91CFD0" w:themeFill="background1" w:themeFillTint="99"/>
          </w:tcPr>
          <w:p w14:paraId="5399F15A" w14:textId="77777777" w:rsidR="003C4230" w:rsidRPr="00744805" w:rsidRDefault="003C4230" w:rsidP="003A27C9">
            <w:pPr>
              <w:rPr>
                <w:lang w:val="en-GB"/>
              </w:rPr>
            </w:pPr>
          </w:p>
        </w:tc>
        <w:tc>
          <w:tcPr>
            <w:tcW w:w="6473" w:type="dxa"/>
            <w:gridSpan w:val="5"/>
            <w:shd w:val="clear" w:color="auto" w:fill="91CFD0" w:themeFill="background1" w:themeFillTint="99"/>
            <w:vAlign w:val="center"/>
          </w:tcPr>
          <w:p w14:paraId="53CCE435" w14:textId="77777777" w:rsidR="003C4230" w:rsidRPr="00744805" w:rsidRDefault="003C4230" w:rsidP="003A27C9">
            <w:pPr>
              <w:jc w:val="center"/>
              <w:cnfStyle w:val="100000000000" w:firstRow="1" w:lastRow="0" w:firstColumn="0" w:lastColumn="0" w:oddVBand="0" w:evenVBand="0" w:oddHBand="0" w:evenHBand="0" w:firstRowFirstColumn="0" w:firstRowLastColumn="0" w:lastRowFirstColumn="0" w:lastRowLastColumn="0"/>
              <w:rPr>
                <w:lang w:val="en-GB"/>
              </w:rPr>
            </w:pPr>
            <w:r w:rsidRPr="00744805">
              <w:rPr>
                <w:lang w:val="en-GB"/>
              </w:rPr>
              <w:t>Reported Cases (7-day rolling average)</w:t>
            </w:r>
          </w:p>
        </w:tc>
        <w:tc>
          <w:tcPr>
            <w:tcW w:w="5945" w:type="dxa"/>
            <w:gridSpan w:val="5"/>
            <w:shd w:val="clear" w:color="auto" w:fill="91CFD0" w:themeFill="background1" w:themeFillTint="99"/>
            <w:vAlign w:val="center"/>
          </w:tcPr>
          <w:p w14:paraId="765BAF46" w14:textId="77777777" w:rsidR="003C4230" w:rsidRPr="00744805" w:rsidRDefault="003C4230" w:rsidP="003A27C9">
            <w:pPr>
              <w:jc w:val="center"/>
              <w:cnfStyle w:val="100000000000" w:firstRow="1" w:lastRow="0" w:firstColumn="0" w:lastColumn="0" w:oddVBand="0" w:evenVBand="0" w:oddHBand="0" w:evenHBand="0" w:firstRowFirstColumn="0" w:firstRowLastColumn="0" w:lastRowFirstColumn="0" w:lastRowLastColumn="0"/>
              <w:rPr>
                <w:lang w:val="en-GB"/>
              </w:rPr>
            </w:pPr>
            <w:r w:rsidRPr="00744805">
              <w:rPr>
                <w:lang w:val="en-GB"/>
              </w:rPr>
              <w:t>Hospital admissions (7-day rolling average)</w:t>
            </w:r>
          </w:p>
        </w:tc>
      </w:tr>
      <w:tr w:rsidR="00ED72B9" w:rsidRPr="00744805" w14:paraId="36ED23EE" w14:textId="77777777" w:rsidTr="004C2CDC">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461" w:type="dxa"/>
            <w:vMerge/>
          </w:tcPr>
          <w:p w14:paraId="1E8A8741" w14:textId="77777777" w:rsidR="003C4230" w:rsidRPr="00744805" w:rsidRDefault="003C4230" w:rsidP="003A27C9">
            <w:pPr>
              <w:rPr>
                <w:lang w:val="en-GB"/>
              </w:rPr>
            </w:pPr>
          </w:p>
        </w:tc>
        <w:tc>
          <w:tcPr>
            <w:tcW w:w="2774" w:type="dxa"/>
            <w:gridSpan w:val="2"/>
            <w:shd w:val="clear" w:color="auto" w:fill="91CFD0" w:themeFill="background1" w:themeFillTint="99"/>
            <w:vAlign w:val="center"/>
          </w:tcPr>
          <w:p w14:paraId="4373829C" w14:textId="01A2001B" w:rsidR="003C4230" w:rsidRPr="00744805" w:rsidRDefault="003C4230" w:rsidP="003A27C9">
            <w:pPr>
              <w:jc w:val="center"/>
              <w:cnfStyle w:val="000000100000" w:firstRow="0" w:lastRow="0" w:firstColumn="0" w:lastColumn="0" w:oddVBand="0" w:evenVBand="0" w:oddHBand="1" w:evenHBand="0" w:firstRowFirstColumn="0" w:firstRowLastColumn="0" w:lastRowFirstColumn="0" w:lastRowLastColumn="0"/>
              <w:rPr>
                <w:lang w:val="en-GB"/>
              </w:rPr>
            </w:pPr>
            <w:r w:rsidRPr="00744805">
              <w:rPr>
                <w:lang w:val="en-GB"/>
              </w:rPr>
              <w:t xml:space="preserve">Week ending </w:t>
            </w:r>
            <w:r w:rsidR="00AE1ADE" w:rsidRPr="00744805">
              <w:rPr>
                <w:lang w:val="en-GB"/>
              </w:rPr>
              <w:t>13/11</w:t>
            </w:r>
            <w:r w:rsidRPr="00744805">
              <w:rPr>
                <w:lang w:val="en-GB"/>
              </w:rPr>
              <w:t>/2022</w:t>
            </w:r>
          </w:p>
        </w:tc>
        <w:tc>
          <w:tcPr>
            <w:tcW w:w="2774" w:type="dxa"/>
            <w:gridSpan w:val="2"/>
            <w:shd w:val="clear" w:color="auto" w:fill="91CFD0" w:themeFill="background1" w:themeFillTint="99"/>
            <w:vAlign w:val="center"/>
          </w:tcPr>
          <w:p w14:paraId="416664C7" w14:textId="54DA4021" w:rsidR="003C4230" w:rsidRPr="00744805" w:rsidRDefault="003C4230" w:rsidP="003A27C9">
            <w:pPr>
              <w:jc w:val="center"/>
              <w:cnfStyle w:val="000000100000" w:firstRow="0" w:lastRow="0" w:firstColumn="0" w:lastColumn="0" w:oddVBand="0" w:evenVBand="0" w:oddHBand="1" w:evenHBand="0" w:firstRowFirstColumn="0" w:firstRowLastColumn="0" w:lastRowFirstColumn="0" w:lastRowLastColumn="0"/>
              <w:rPr>
                <w:lang w:val="en-GB"/>
              </w:rPr>
            </w:pPr>
            <w:r w:rsidRPr="00744805">
              <w:rPr>
                <w:lang w:val="en-GB"/>
              </w:rPr>
              <w:t xml:space="preserve">Week ending </w:t>
            </w:r>
            <w:r w:rsidR="00AE1ADE" w:rsidRPr="00744805">
              <w:rPr>
                <w:lang w:val="en-GB"/>
              </w:rPr>
              <w:t>20</w:t>
            </w:r>
            <w:r w:rsidRPr="00744805">
              <w:rPr>
                <w:lang w:val="en-GB"/>
              </w:rPr>
              <w:t>/</w:t>
            </w:r>
            <w:r w:rsidR="00B20C55" w:rsidRPr="00744805">
              <w:rPr>
                <w:lang w:val="en-GB"/>
              </w:rPr>
              <w:t>1</w:t>
            </w:r>
            <w:r w:rsidR="00FE55C8" w:rsidRPr="00744805">
              <w:rPr>
                <w:lang w:val="en-GB"/>
              </w:rPr>
              <w:t>1</w:t>
            </w:r>
            <w:r w:rsidRPr="00744805">
              <w:rPr>
                <w:lang w:val="en-GB"/>
              </w:rPr>
              <w:t>/2022</w:t>
            </w:r>
          </w:p>
        </w:tc>
        <w:tc>
          <w:tcPr>
            <w:tcW w:w="925" w:type="dxa"/>
            <w:vMerge w:val="restart"/>
            <w:shd w:val="clear" w:color="auto" w:fill="91CFD0" w:themeFill="background1" w:themeFillTint="99"/>
            <w:vAlign w:val="center"/>
          </w:tcPr>
          <w:p w14:paraId="1034F26C" w14:textId="77777777" w:rsidR="003C4230" w:rsidRPr="00744805" w:rsidRDefault="003C4230" w:rsidP="003A27C9">
            <w:pPr>
              <w:cnfStyle w:val="000000100000" w:firstRow="0" w:lastRow="0" w:firstColumn="0" w:lastColumn="0" w:oddVBand="0" w:evenVBand="0" w:oddHBand="1" w:evenHBand="0" w:firstRowFirstColumn="0" w:firstRowLastColumn="0" w:lastRowFirstColumn="0" w:lastRowLastColumn="0"/>
              <w:rPr>
                <w:lang w:val="en-GB"/>
              </w:rPr>
            </w:pPr>
            <w:r w:rsidRPr="00744805">
              <w:rPr>
                <w:lang w:val="en-GB"/>
              </w:rPr>
              <w:t>% Change</w:t>
            </w:r>
          </w:p>
        </w:tc>
        <w:tc>
          <w:tcPr>
            <w:tcW w:w="2343" w:type="dxa"/>
            <w:gridSpan w:val="2"/>
            <w:shd w:val="clear" w:color="auto" w:fill="91CFD0" w:themeFill="background1" w:themeFillTint="99"/>
            <w:vAlign w:val="center"/>
          </w:tcPr>
          <w:p w14:paraId="5A44E1B0" w14:textId="61C3EBF4" w:rsidR="003C4230" w:rsidRPr="00744805" w:rsidRDefault="003C4230" w:rsidP="003A27C9">
            <w:pPr>
              <w:jc w:val="center"/>
              <w:cnfStyle w:val="000000100000" w:firstRow="0" w:lastRow="0" w:firstColumn="0" w:lastColumn="0" w:oddVBand="0" w:evenVBand="0" w:oddHBand="1" w:evenHBand="0" w:firstRowFirstColumn="0" w:firstRowLastColumn="0" w:lastRowFirstColumn="0" w:lastRowLastColumn="0"/>
              <w:rPr>
                <w:lang w:val="en-GB"/>
              </w:rPr>
            </w:pPr>
            <w:r w:rsidRPr="00744805">
              <w:rPr>
                <w:lang w:val="en-GB"/>
              </w:rPr>
              <w:t xml:space="preserve">Week ending </w:t>
            </w:r>
            <w:r w:rsidR="00AE1ADE" w:rsidRPr="00744805">
              <w:rPr>
                <w:lang w:val="en-GB"/>
              </w:rPr>
              <w:t>06/11</w:t>
            </w:r>
            <w:r w:rsidRPr="00744805">
              <w:rPr>
                <w:lang w:val="en-GB"/>
              </w:rPr>
              <w:t>/2022</w:t>
            </w:r>
          </w:p>
        </w:tc>
        <w:tc>
          <w:tcPr>
            <w:tcW w:w="2677" w:type="dxa"/>
            <w:gridSpan w:val="2"/>
            <w:shd w:val="clear" w:color="auto" w:fill="91CFD0" w:themeFill="background1" w:themeFillTint="99"/>
            <w:vAlign w:val="center"/>
          </w:tcPr>
          <w:p w14:paraId="1F930F95" w14:textId="58CEDE80" w:rsidR="003C4230" w:rsidRPr="00744805" w:rsidRDefault="003C4230" w:rsidP="00E83A4E">
            <w:pPr>
              <w:jc w:val="center"/>
              <w:cnfStyle w:val="000000100000" w:firstRow="0" w:lastRow="0" w:firstColumn="0" w:lastColumn="0" w:oddVBand="0" w:evenVBand="0" w:oddHBand="1" w:evenHBand="0" w:firstRowFirstColumn="0" w:firstRowLastColumn="0" w:lastRowFirstColumn="0" w:lastRowLastColumn="0"/>
              <w:rPr>
                <w:lang w:val="en-GB"/>
              </w:rPr>
            </w:pPr>
            <w:r w:rsidRPr="00744805">
              <w:rPr>
                <w:lang w:val="en-GB"/>
              </w:rPr>
              <w:t xml:space="preserve">Week ending </w:t>
            </w:r>
            <w:r w:rsidR="00AE1ADE" w:rsidRPr="00744805">
              <w:rPr>
                <w:lang w:val="en-GB"/>
              </w:rPr>
              <w:t>13</w:t>
            </w:r>
            <w:r w:rsidRPr="00744805">
              <w:rPr>
                <w:lang w:val="en-GB"/>
              </w:rPr>
              <w:t>/</w:t>
            </w:r>
            <w:r w:rsidR="00B20C55" w:rsidRPr="00744805">
              <w:rPr>
                <w:lang w:val="en-GB"/>
              </w:rPr>
              <w:t>1</w:t>
            </w:r>
            <w:r w:rsidR="005C1BE4" w:rsidRPr="00744805">
              <w:rPr>
                <w:lang w:val="en-GB"/>
              </w:rPr>
              <w:t>1</w:t>
            </w:r>
            <w:r w:rsidRPr="00744805">
              <w:rPr>
                <w:lang w:val="en-GB"/>
              </w:rPr>
              <w:t>/2022</w:t>
            </w:r>
          </w:p>
        </w:tc>
        <w:tc>
          <w:tcPr>
            <w:tcW w:w="925" w:type="dxa"/>
            <w:vMerge w:val="restart"/>
            <w:shd w:val="clear" w:color="auto" w:fill="91CFD0" w:themeFill="background1" w:themeFillTint="99"/>
            <w:vAlign w:val="center"/>
          </w:tcPr>
          <w:p w14:paraId="67C97728" w14:textId="77777777" w:rsidR="003C4230" w:rsidRPr="00744805" w:rsidRDefault="003C4230" w:rsidP="003A27C9">
            <w:pPr>
              <w:cnfStyle w:val="000000100000" w:firstRow="0" w:lastRow="0" w:firstColumn="0" w:lastColumn="0" w:oddVBand="0" w:evenVBand="0" w:oddHBand="1" w:evenHBand="0" w:firstRowFirstColumn="0" w:firstRowLastColumn="0" w:lastRowFirstColumn="0" w:lastRowLastColumn="0"/>
              <w:rPr>
                <w:lang w:val="en-GB"/>
              </w:rPr>
            </w:pPr>
            <w:r w:rsidRPr="00744805">
              <w:rPr>
                <w:lang w:val="en-GB"/>
              </w:rPr>
              <w:t>% Change</w:t>
            </w:r>
          </w:p>
        </w:tc>
      </w:tr>
      <w:tr w:rsidR="00894118" w:rsidRPr="00744805" w14:paraId="289BC2DC" w14:textId="77777777" w:rsidTr="004C2CDC">
        <w:trPr>
          <w:trHeight w:val="938"/>
        </w:trPr>
        <w:tc>
          <w:tcPr>
            <w:cnfStyle w:val="001000000000" w:firstRow="0" w:lastRow="0" w:firstColumn="1" w:lastColumn="0" w:oddVBand="0" w:evenVBand="0" w:oddHBand="0" w:evenHBand="0" w:firstRowFirstColumn="0" w:firstRowLastColumn="0" w:lastRowFirstColumn="0" w:lastRowLastColumn="0"/>
            <w:tcW w:w="1461" w:type="dxa"/>
            <w:vMerge/>
          </w:tcPr>
          <w:p w14:paraId="4288389A" w14:textId="77777777" w:rsidR="003C4230" w:rsidRPr="00744805" w:rsidRDefault="003C4230" w:rsidP="003A27C9">
            <w:pPr>
              <w:rPr>
                <w:lang w:val="en-GB"/>
              </w:rPr>
            </w:pPr>
          </w:p>
        </w:tc>
        <w:tc>
          <w:tcPr>
            <w:tcW w:w="1387" w:type="dxa"/>
            <w:shd w:val="clear" w:color="auto" w:fill="91CFD0" w:themeFill="background1" w:themeFillTint="99"/>
            <w:vAlign w:val="center"/>
          </w:tcPr>
          <w:p w14:paraId="7EF04F4C" w14:textId="77777777" w:rsidR="003C4230" w:rsidRPr="00744805" w:rsidRDefault="003C4230" w:rsidP="003A27C9">
            <w:pPr>
              <w:cnfStyle w:val="000000000000" w:firstRow="0" w:lastRow="0" w:firstColumn="0" w:lastColumn="0" w:oddVBand="0" w:evenVBand="0" w:oddHBand="0" w:evenHBand="0" w:firstRowFirstColumn="0" w:firstRowLastColumn="0" w:lastRowFirstColumn="0" w:lastRowLastColumn="0"/>
              <w:rPr>
                <w:lang w:val="en-GB"/>
              </w:rPr>
            </w:pPr>
            <w:r w:rsidRPr="00744805">
              <w:rPr>
                <w:lang w:val="en-GB"/>
              </w:rPr>
              <w:t>Number</w:t>
            </w:r>
          </w:p>
        </w:tc>
        <w:tc>
          <w:tcPr>
            <w:tcW w:w="1387" w:type="dxa"/>
            <w:shd w:val="clear" w:color="auto" w:fill="91CFD0" w:themeFill="background1" w:themeFillTint="99"/>
            <w:vAlign w:val="center"/>
          </w:tcPr>
          <w:p w14:paraId="641F1144" w14:textId="77777777" w:rsidR="003C4230" w:rsidRPr="00744805" w:rsidRDefault="003C4230" w:rsidP="003A27C9">
            <w:pPr>
              <w:tabs>
                <w:tab w:val="left" w:pos="980"/>
              </w:tabs>
              <w:cnfStyle w:val="000000000000" w:firstRow="0" w:lastRow="0" w:firstColumn="0" w:lastColumn="0" w:oddVBand="0" w:evenVBand="0" w:oddHBand="0" w:evenHBand="0" w:firstRowFirstColumn="0" w:firstRowLastColumn="0" w:lastRowFirstColumn="0" w:lastRowLastColumn="0"/>
              <w:rPr>
                <w:lang w:val="en-GB"/>
              </w:rPr>
            </w:pPr>
            <w:r w:rsidRPr="00744805">
              <w:rPr>
                <w:lang w:val="en-GB"/>
              </w:rPr>
              <w:t xml:space="preserve">Rate (per 100,000 population) </w:t>
            </w:r>
          </w:p>
        </w:tc>
        <w:tc>
          <w:tcPr>
            <w:tcW w:w="1387" w:type="dxa"/>
            <w:shd w:val="clear" w:color="auto" w:fill="91CFD0" w:themeFill="background1" w:themeFillTint="99"/>
            <w:vAlign w:val="center"/>
          </w:tcPr>
          <w:p w14:paraId="16E644E2" w14:textId="77777777" w:rsidR="003C4230" w:rsidRPr="00744805" w:rsidRDefault="003C4230" w:rsidP="003A27C9">
            <w:pPr>
              <w:cnfStyle w:val="000000000000" w:firstRow="0" w:lastRow="0" w:firstColumn="0" w:lastColumn="0" w:oddVBand="0" w:evenVBand="0" w:oddHBand="0" w:evenHBand="0" w:firstRowFirstColumn="0" w:firstRowLastColumn="0" w:lastRowFirstColumn="0" w:lastRowLastColumn="0"/>
              <w:rPr>
                <w:lang w:val="en-GB"/>
              </w:rPr>
            </w:pPr>
            <w:r w:rsidRPr="00744805">
              <w:rPr>
                <w:lang w:val="en-GB"/>
              </w:rPr>
              <w:t>Number</w:t>
            </w:r>
          </w:p>
        </w:tc>
        <w:tc>
          <w:tcPr>
            <w:tcW w:w="1387" w:type="dxa"/>
            <w:shd w:val="clear" w:color="auto" w:fill="91CFD0" w:themeFill="background1" w:themeFillTint="99"/>
            <w:vAlign w:val="center"/>
          </w:tcPr>
          <w:p w14:paraId="1AED4A27" w14:textId="77777777" w:rsidR="003C4230" w:rsidRPr="00744805" w:rsidRDefault="003C4230" w:rsidP="003A27C9">
            <w:pPr>
              <w:cnfStyle w:val="000000000000" w:firstRow="0" w:lastRow="0" w:firstColumn="0" w:lastColumn="0" w:oddVBand="0" w:evenVBand="0" w:oddHBand="0" w:evenHBand="0" w:firstRowFirstColumn="0" w:firstRowLastColumn="0" w:lastRowFirstColumn="0" w:lastRowLastColumn="0"/>
              <w:rPr>
                <w:lang w:val="en-GB"/>
              </w:rPr>
            </w:pPr>
            <w:r w:rsidRPr="00744805">
              <w:rPr>
                <w:lang w:val="en-GB"/>
              </w:rPr>
              <w:t>Rate (per 100,000 population)</w:t>
            </w:r>
          </w:p>
        </w:tc>
        <w:tc>
          <w:tcPr>
            <w:tcW w:w="925" w:type="dxa"/>
            <w:vMerge/>
            <w:vAlign w:val="center"/>
          </w:tcPr>
          <w:p w14:paraId="1C42688D" w14:textId="77777777" w:rsidR="003C4230" w:rsidRPr="00744805" w:rsidRDefault="003C4230" w:rsidP="003A27C9">
            <w:pPr>
              <w:cnfStyle w:val="000000000000" w:firstRow="0" w:lastRow="0" w:firstColumn="0" w:lastColumn="0" w:oddVBand="0" w:evenVBand="0" w:oddHBand="0" w:evenHBand="0" w:firstRowFirstColumn="0" w:firstRowLastColumn="0" w:lastRowFirstColumn="0" w:lastRowLastColumn="0"/>
              <w:rPr>
                <w:lang w:val="en-GB"/>
              </w:rPr>
            </w:pPr>
          </w:p>
        </w:tc>
        <w:tc>
          <w:tcPr>
            <w:tcW w:w="1053" w:type="dxa"/>
            <w:shd w:val="clear" w:color="auto" w:fill="91CFD0" w:themeFill="background1" w:themeFillTint="99"/>
            <w:vAlign w:val="center"/>
          </w:tcPr>
          <w:p w14:paraId="3AB1AD68" w14:textId="77777777" w:rsidR="003C4230" w:rsidRPr="00744805" w:rsidRDefault="003C4230" w:rsidP="003A27C9">
            <w:pPr>
              <w:cnfStyle w:val="000000000000" w:firstRow="0" w:lastRow="0" w:firstColumn="0" w:lastColumn="0" w:oddVBand="0" w:evenVBand="0" w:oddHBand="0" w:evenHBand="0" w:firstRowFirstColumn="0" w:firstRowLastColumn="0" w:lastRowFirstColumn="0" w:lastRowLastColumn="0"/>
              <w:rPr>
                <w:lang w:val="en-GB"/>
              </w:rPr>
            </w:pPr>
            <w:r w:rsidRPr="00744805">
              <w:rPr>
                <w:lang w:val="en-GB"/>
              </w:rPr>
              <w:t>Number</w:t>
            </w:r>
          </w:p>
        </w:tc>
        <w:tc>
          <w:tcPr>
            <w:tcW w:w="1290" w:type="dxa"/>
            <w:shd w:val="clear" w:color="auto" w:fill="91CFD0" w:themeFill="background1" w:themeFillTint="99"/>
            <w:vAlign w:val="center"/>
          </w:tcPr>
          <w:p w14:paraId="4D5653DC" w14:textId="77777777" w:rsidR="003C4230" w:rsidRPr="00744805" w:rsidRDefault="003C4230" w:rsidP="003A27C9">
            <w:pPr>
              <w:cnfStyle w:val="000000000000" w:firstRow="0" w:lastRow="0" w:firstColumn="0" w:lastColumn="0" w:oddVBand="0" w:evenVBand="0" w:oddHBand="0" w:evenHBand="0" w:firstRowFirstColumn="0" w:firstRowLastColumn="0" w:lastRowFirstColumn="0" w:lastRowLastColumn="0"/>
              <w:rPr>
                <w:lang w:val="en-GB"/>
              </w:rPr>
            </w:pPr>
            <w:r w:rsidRPr="00744805">
              <w:rPr>
                <w:lang w:val="en-GB"/>
              </w:rPr>
              <w:t>Rate (per 100,000 population)</w:t>
            </w:r>
          </w:p>
        </w:tc>
        <w:tc>
          <w:tcPr>
            <w:tcW w:w="1387" w:type="dxa"/>
            <w:shd w:val="clear" w:color="auto" w:fill="91CFD0" w:themeFill="background1" w:themeFillTint="99"/>
            <w:vAlign w:val="center"/>
          </w:tcPr>
          <w:p w14:paraId="03DBFA0A" w14:textId="77777777" w:rsidR="003C4230" w:rsidRPr="00744805" w:rsidRDefault="003C4230" w:rsidP="003A27C9">
            <w:pPr>
              <w:cnfStyle w:val="000000000000" w:firstRow="0" w:lastRow="0" w:firstColumn="0" w:lastColumn="0" w:oddVBand="0" w:evenVBand="0" w:oddHBand="0" w:evenHBand="0" w:firstRowFirstColumn="0" w:firstRowLastColumn="0" w:lastRowFirstColumn="0" w:lastRowLastColumn="0"/>
              <w:rPr>
                <w:lang w:val="en-GB"/>
              </w:rPr>
            </w:pPr>
            <w:r w:rsidRPr="00744805">
              <w:rPr>
                <w:lang w:val="en-GB"/>
              </w:rPr>
              <w:t>Number</w:t>
            </w:r>
          </w:p>
        </w:tc>
        <w:tc>
          <w:tcPr>
            <w:tcW w:w="1290" w:type="dxa"/>
            <w:shd w:val="clear" w:color="auto" w:fill="91CFD0" w:themeFill="background1" w:themeFillTint="99"/>
            <w:vAlign w:val="center"/>
          </w:tcPr>
          <w:p w14:paraId="29140051" w14:textId="768628AF" w:rsidR="003C4230" w:rsidRPr="00744805" w:rsidRDefault="003C4230" w:rsidP="003A27C9">
            <w:pPr>
              <w:cnfStyle w:val="000000000000" w:firstRow="0" w:lastRow="0" w:firstColumn="0" w:lastColumn="0" w:oddVBand="0" w:evenVBand="0" w:oddHBand="0" w:evenHBand="0" w:firstRowFirstColumn="0" w:firstRowLastColumn="0" w:lastRowFirstColumn="0" w:lastRowLastColumn="0"/>
              <w:rPr>
                <w:lang w:val="en-GB"/>
              </w:rPr>
            </w:pPr>
            <w:r w:rsidRPr="00744805">
              <w:rPr>
                <w:lang w:val="en-GB"/>
              </w:rPr>
              <w:t>Rate (per 100,000 population)</w:t>
            </w:r>
          </w:p>
        </w:tc>
        <w:tc>
          <w:tcPr>
            <w:tcW w:w="925" w:type="dxa"/>
            <w:vMerge/>
            <w:vAlign w:val="center"/>
          </w:tcPr>
          <w:p w14:paraId="7F5CDD1E" w14:textId="77777777" w:rsidR="003C4230" w:rsidRPr="00744805" w:rsidRDefault="003C4230" w:rsidP="003A27C9">
            <w:pPr>
              <w:cnfStyle w:val="000000000000" w:firstRow="0" w:lastRow="0" w:firstColumn="0" w:lastColumn="0" w:oddVBand="0" w:evenVBand="0" w:oddHBand="0" w:evenHBand="0" w:firstRowFirstColumn="0" w:firstRowLastColumn="0" w:lastRowFirstColumn="0" w:lastRowLastColumn="0"/>
              <w:rPr>
                <w:lang w:val="en-GB"/>
              </w:rPr>
            </w:pPr>
          </w:p>
        </w:tc>
      </w:tr>
      <w:tr w:rsidR="00894118" w:rsidRPr="00744805" w14:paraId="5CE028A9" w14:textId="77777777" w:rsidTr="004C2CDC">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tcPr>
          <w:p w14:paraId="7A8F283E" w14:textId="77777777" w:rsidR="003C4230" w:rsidRPr="00744805" w:rsidRDefault="003C4230" w:rsidP="003A27C9">
            <w:pPr>
              <w:rPr>
                <w:sz w:val="4"/>
                <w:szCs w:val="4"/>
                <w:lang w:val="en-GB"/>
              </w:rPr>
            </w:pPr>
          </w:p>
        </w:tc>
        <w:tc>
          <w:tcPr>
            <w:tcW w:w="1387" w:type="dxa"/>
            <w:shd w:val="clear" w:color="auto" w:fill="DAEFEF" w:themeFill="background1" w:themeFillTint="33"/>
          </w:tcPr>
          <w:p w14:paraId="6107C6CF" w14:textId="77777777" w:rsidR="003C4230" w:rsidRPr="00744805" w:rsidRDefault="003C4230" w:rsidP="003A27C9">
            <w:pPr>
              <w:cnfStyle w:val="000000100000" w:firstRow="0" w:lastRow="0" w:firstColumn="0" w:lastColumn="0" w:oddVBand="0" w:evenVBand="0" w:oddHBand="1" w:evenHBand="0" w:firstRowFirstColumn="0" w:firstRowLastColumn="0" w:lastRowFirstColumn="0" w:lastRowLastColumn="0"/>
              <w:rPr>
                <w:sz w:val="4"/>
                <w:szCs w:val="4"/>
                <w:lang w:val="en-GB"/>
              </w:rPr>
            </w:pPr>
          </w:p>
        </w:tc>
        <w:tc>
          <w:tcPr>
            <w:tcW w:w="1387" w:type="dxa"/>
            <w:shd w:val="clear" w:color="auto" w:fill="DAEFEF" w:themeFill="background1" w:themeFillTint="33"/>
            <w:vAlign w:val="center"/>
          </w:tcPr>
          <w:p w14:paraId="0262EFCF" w14:textId="77777777" w:rsidR="003C4230" w:rsidRPr="00744805" w:rsidRDefault="003C4230" w:rsidP="003A27C9">
            <w:pPr>
              <w:cnfStyle w:val="000000100000" w:firstRow="0" w:lastRow="0" w:firstColumn="0" w:lastColumn="0" w:oddVBand="0" w:evenVBand="0" w:oddHBand="1" w:evenHBand="0" w:firstRowFirstColumn="0" w:firstRowLastColumn="0" w:lastRowFirstColumn="0" w:lastRowLastColumn="0"/>
              <w:rPr>
                <w:sz w:val="4"/>
                <w:szCs w:val="4"/>
                <w:lang w:val="en-GB"/>
              </w:rPr>
            </w:pPr>
          </w:p>
        </w:tc>
        <w:tc>
          <w:tcPr>
            <w:tcW w:w="1387" w:type="dxa"/>
            <w:shd w:val="clear" w:color="auto" w:fill="DAEFEF" w:themeFill="background1" w:themeFillTint="33"/>
            <w:vAlign w:val="center"/>
          </w:tcPr>
          <w:p w14:paraId="28968E4D" w14:textId="77777777" w:rsidR="003C4230" w:rsidRPr="00744805" w:rsidRDefault="003C4230" w:rsidP="003A27C9">
            <w:pPr>
              <w:cnfStyle w:val="000000100000" w:firstRow="0" w:lastRow="0" w:firstColumn="0" w:lastColumn="0" w:oddVBand="0" w:evenVBand="0" w:oddHBand="1" w:evenHBand="0" w:firstRowFirstColumn="0" w:firstRowLastColumn="0" w:lastRowFirstColumn="0" w:lastRowLastColumn="0"/>
              <w:rPr>
                <w:sz w:val="4"/>
                <w:szCs w:val="4"/>
                <w:lang w:val="en-GB"/>
              </w:rPr>
            </w:pPr>
          </w:p>
        </w:tc>
        <w:tc>
          <w:tcPr>
            <w:tcW w:w="1387" w:type="dxa"/>
            <w:shd w:val="clear" w:color="auto" w:fill="DAEFEF" w:themeFill="background1" w:themeFillTint="33"/>
            <w:vAlign w:val="center"/>
          </w:tcPr>
          <w:p w14:paraId="32DDD8FF" w14:textId="77777777" w:rsidR="003C4230" w:rsidRPr="00744805" w:rsidRDefault="003C4230" w:rsidP="003A27C9">
            <w:pPr>
              <w:cnfStyle w:val="000000100000" w:firstRow="0" w:lastRow="0" w:firstColumn="0" w:lastColumn="0" w:oddVBand="0" w:evenVBand="0" w:oddHBand="1" w:evenHBand="0" w:firstRowFirstColumn="0" w:firstRowLastColumn="0" w:lastRowFirstColumn="0" w:lastRowLastColumn="0"/>
              <w:rPr>
                <w:sz w:val="4"/>
                <w:szCs w:val="4"/>
                <w:lang w:val="en-GB"/>
              </w:rPr>
            </w:pPr>
          </w:p>
        </w:tc>
        <w:tc>
          <w:tcPr>
            <w:tcW w:w="925" w:type="dxa"/>
            <w:shd w:val="clear" w:color="auto" w:fill="DAEFEF" w:themeFill="background1" w:themeFillTint="33"/>
            <w:vAlign w:val="center"/>
          </w:tcPr>
          <w:p w14:paraId="03DA81E3" w14:textId="77777777" w:rsidR="003C4230" w:rsidRPr="00744805" w:rsidRDefault="003C4230" w:rsidP="003A27C9">
            <w:pPr>
              <w:cnfStyle w:val="000000100000" w:firstRow="0" w:lastRow="0" w:firstColumn="0" w:lastColumn="0" w:oddVBand="0" w:evenVBand="0" w:oddHBand="1" w:evenHBand="0" w:firstRowFirstColumn="0" w:firstRowLastColumn="0" w:lastRowFirstColumn="0" w:lastRowLastColumn="0"/>
              <w:rPr>
                <w:sz w:val="4"/>
                <w:szCs w:val="4"/>
                <w:lang w:val="en-GB"/>
              </w:rPr>
            </w:pPr>
          </w:p>
        </w:tc>
        <w:tc>
          <w:tcPr>
            <w:tcW w:w="1053" w:type="dxa"/>
            <w:shd w:val="clear" w:color="auto" w:fill="DAEFEF" w:themeFill="background1" w:themeFillTint="33"/>
            <w:vAlign w:val="center"/>
          </w:tcPr>
          <w:p w14:paraId="70B58D5F" w14:textId="77777777" w:rsidR="003C4230" w:rsidRPr="00744805" w:rsidRDefault="003C4230" w:rsidP="003A27C9">
            <w:pPr>
              <w:cnfStyle w:val="000000100000" w:firstRow="0" w:lastRow="0" w:firstColumn="0" w:lastColumn="0" w:oddVBand="0" w:evenVBand="0" w:oddHBand="1" w:evenHBand="0" w:firstRowFirstColumn="0" w:firstRowLastColumn="0" w:lastRowFirstColumn="0" w:lastRowLastColumn="0"/>
              <w:rPr>
                <w:sz w:val="4"/>
                <w:szCs w:val="4"/>
                <w:lang w:val="en-GB"/>
              </w:rPr>
            </w:pPr>
          </w:p>
        </w:tc>
        <w:tc>
          <w:tcPr>
            <w:tcW w:w="1290" w:type="dxa"/>
            <w:shd w:val="clear" w:color="auto" w:fill="DAEFEF" w:themeFill="background1" w:themeFillTint="33"/>
            <w:vAlign w:val="center"/>
          </w:tcPr>
          <w:p w14:paraId="7FFD6048" w14:textId="77777777" w:rsidR="003C4230" w:rsidRPr="00744805" w:rsidRDefault="003C4230" w:rsidP="003A27C9">
            <w:pPr>
              <w:cnfStyle w:val="000000100000" w:firstRow="0" w:lastRow="0" w:firstColumn="0" w:lastColumn="0" w:oddVBand="0" w:evenVBand="0" w:oddHBand="1" w:evenHBand="0" w:firstRowFirstColumn="0" w:firstRowLastColumn="0" w:lastRowFirstColumn="0" w:lastRowLastColumn="0"/>
              <w:rPr>
                <w:sz w:val="4"/>
                <w:szCs w:val="4"/>
                <w:lang w:val="en-GB"/>
              </w:rPr>
            </w:pPr>
          </w:p>
        </w:tc>
        <w:tc>
          <w:tcPr>
            <w:tcW w:w="1387" w:type="dxa"/>
            <w:shd w:val="clear" w:color="auto" w:fill="DAEFEF" w:themeFill="background1" w:themeFillTint="33"/>
            <w:vAlign w:val="center"/>
          </w:tcPr>
          <w:p w14:paraId="3663A437" w14:textId="77777777" w:rsidR="003C4230" w:rsidRPr="00744805" w:rsidRDefault="003C4230" w:rsidP="003A27C9">
            <w:pPr>
              <w:cnfStyle w:val="000000100000" w:firstRow="0" w:lastRow="0" w:firstColumn="0" w:lastColumn="0" w:oddVBand="0" w:evenVBand="0" w:oddHBand="1" w:evenHBand="0" w:firstRowFirstColumn="0" w:firstRowLastColumn="0" w:lastRowFirstColumn="0" w:lastRowLastColumn="0"/>
              <w:rPr>
                <w:sz w:val="4"/>
                <w:szCs w:val="4"/>
                <w:lang w:val="en-GB"/>
              </w:rPr>
            </w:pPr>
          </w:p>
        </w:tc>
        <w:tc>
          <w:tcPr>
            <w:tcW w:w="1290" w:type="dxa"/>
            <w:shd w:val="clear" w:color="auto" w:fill="DAEFEF" w:themeFill="background1" w:themeFillTint="33"/>
            <w:vAlign w:val="center"/>
          </w:tcPr>
          <w:p w14:paraId="279FA7C6" w14:textId="77777777" w:rsidR="003C4230" w:rsidRPr="00744805" w:rsidRDefault="003C4230" w:rsidP="003A27C9">
            <w:pPr>
              <w:cnfStyle w:val="000000100000" w:firstRow="0" w:lastRow="0" w:firstColumn="0" w:lastColumn="0" w:oddVBand="0" w:evenVBand="0" w:oddHBand="1" w:evenHBand="0" w:firstRowFirstColumn="0" w:firstRowLastColumn="0" w:lastRowFirstColumn="0" w:lastRowLastColumn="0"/>
              <w:rPr>
                <w:sz w:val="4"/>
                <w:szCs w:val="4"/>
                <w:lang w:val="en-GB"/>
              </w:rPr>
            </w:pPr>
          </w:p>
        </w:tc>
        <w:tc>
          <w:tcPr>
            <w:tcW w:w="925" w:type="dxa"/>
            <w:shd w:val="clear" w:color="auto" w:fill="DAEFEF" w:themeFill="background1" w:themeFillTint="33"/>
            <w:vAlign w:val="center"/>
          </w:tcPr>
          <w:p w14:paraId="32F42FF2" w14:textId="77777777" w:rsidR="003C4230" w:rsidRPr="00744805" w:rsidRDefault="003C4230" w:rsidP="003A27C9">
            <w:pPr>
              <w:cnfStyle w:val="000000100000" w:firstRow="0" w:lastRow="0" w:firstColumn="0" w:lastColumn="0" w:oddVBand="0" w:evenVBand="0" w:oddHBand="1" w:evenHBand="0" w:firstRowFirstColumn="0" w:firstRowLastColumn="0" w:lastRowFirstColumn="0" w:lastRowLastColumn="0"/>
              <w:rPr>
                <w:sz w:val="4"/>
                <w:szCs w:val="4"/>
                <w:lang w:val="en-GB"/>
              </w:rPr>
            </w:pPr>
          </w:p>
        </w:tc>
      </w:tr>
      <w:tr w:rsidR="00D336D3" w:rsidRPr="00744805" w14:paraId="67F69BEF" w14:textId="77777777" w:rsidTr="004C2CDC">
        <w:trPr>
          <w:trHeight w:val="288"/>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tcPr>
          <w:p w14:paraId="1E84BBC1" w14:textId="77777777" w:rsidR="00D336D3" w:rsidRPr="00744805" w:rsidRDefault="00D336D3" w:rsidP="00D336D3">
            <w:pPr>
              <w:rPr>
                <w:rFonts w:cs="Segoe UI"/>
                <w:sz w:val="20"/>
                <w:lang w:val="en-GB"/>
              </w:rPr>
            </w:pPr>
            <w:r w:rsidRPr="00744805">
              <w:rPr>
                <w:rFonts w:cs="Segoe UI"/>
                <w:sz w:val="20"/>
                <w:lang w:val="en-GB"/>
              </w:rPr>
              <w:t>National</w:t>
            </w:r>
          </w:p>
        </w:tc>
        <w:tc>
          <w:tcPr>
            <w:tcW w:w="1387" w:type="dxa"/>
            <w:shd w:val="clear" w:color="auto" w:fill="DAEFEF" w:themeFill="background1" w:themeFillTint="33"/>
            <w:vAlign w:val="bottom"/>
          </w:tcPr>
          <w:p w14:paraId="6523A537" w14:textId="76F16C30" w:rsidR="00D336D3" w:rsidRPr="00744805" w:rsidRDefault="00EB7366" w:rsidP="00D336D3">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rPr>
                <w:rFonts w:cs="Segoe UI"/>
                <w:b/>
                <w:color w:val="000000"/>
                <w:sz w:val="20"/>
              </w:rPr>
              <w:t>3080.4</w:t>
            </w:r>
          </w:p>
        </w:tc>
        <w:tc>
          <w:tcPr>
            <w:tcW w:w="1387" w:type="dxa"/>
            <w:shd w:val="clear" w:color="auto" w:fill="DAEFEF" w:themeFill="background1" w:themeFillTint="33"/>
            <w:vAlign w:val="center"/>
          </w:tcPr>
          <w:p w14:paraId="23862179" w14:textId="47FA3944" w:rsidR="00D336D3" w:rsidRPr="00744805" w:rsidRDefault="00C627FC" w:rsidP="00D336D3">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rPr>
                <w:rFonts w:cs="Segoe UI"/>
                <w:b/>
                <w:color w:val="000000"/>
                <w:sz w:val="20"/>
              </w:rPr>
              <w:t>58.9</w:t>
            </w:r>
          </w:p>
        </w:tc>
        <w:tc>
          <w:tcPr>
            <w:tcW w:w="1387" w:type="dxa"/>
            <w:shd w:val="clear" w:color="auto" w:fill="DAEFEF" w:themeFill="background1" w:themeFillTint="33"/>
            <w:vAlign w:val="center"/>
          </w:tcPr>
          <w:p w14:paraId="6BBEE769" w14:textId="4B7A50DE" w:rsidR="00D336D3" w:rsidRPr="00744805" w:rsidRDefault="00D9272D" w:rsidP="00D336D3">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rPr>
                <w:rFonts w:cs="Segoe UI"/>
                <w:b/>
                <w:sz w:val="20"/>
                <w:lang w:val="en-GB"/>
              </w:rPr>
              <w:t>3433.6</w:t>
            </w:r>
          </w:p>
        </w:tc>
        <w:tc>
          <w:tcPr>
            <w:tcW w:w="1387" w:type="dxa"/>
            <w:shd w:val="clear" w:color="auto" w:fill="DAEFEF" w:themeFill="background1" w:themeFillTint="33"/>
            <w:vAlign w:val="center"/>
          </w:tcPr>
          <w:p w14:paraId="15C099CA" w14:textId="5671D5B7" w:rsidR="00D336D3" w:rsidRPr="00744805" w:rsidRDefault="00156B00" w:rsidP="00D336D3">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rPr>
                <w:rFonts w:cs="Segoe UI"/>
                <w:b/>
                <w:sz w:val="20"/>
                <w:lang w:val="en-GB"/>
              </w:rPr>
              <w:t>65.6</w:t>
            </w:r>
          </w:p>
        </w:tc>
        <w:tc>
          <w:tcPr>
            <w:tcW w:w="925" w:type="dxa"/>
            <w:shd w:val="clear" w:color="auto" w:fill="DAEFEF" w:themeFill="background1" w:themeFillTint="33"/>
            <w:vAlign w:val="center"/>
          </w:tcPr>
          <w:p w14:paraId="18D88A90" w14:textId="40151EFE" w:rsidR="00D336D3" w:rsidRPr="00744805" w:rsidRDefault="006C00AF" w:rsidP="00D336D3">
            <w:pPr>
              <w:jc w:val="right"/>
              <w:cnfStyle w:val="000000000000" w:firstRow="0" w:lastRow="0" w:firstColumn="0" w:lastColumn="0" w:oddVBand="0" w:evenVBand="0" w:oddHBand="0" w:evenHBand="0" w:firstRowFirstColumn="0" w:firstRowLastColumn="0" w:lastRowFirstColumn="0" w:lastRowLastColumn="0"/>
              <w:rPr>
                <w:rFonts w:cs="Segoe UI"/>
                <w:b/>
                <w:color w:val="000000"/>
                <w:sz w:val="20"/>
              </w:rPr>
            </w:pPr>
            <w:r w:rsidRPr="00744805">
              <w:rPr>
                <w:rFonts w:cs="Segoe UI"/>
                <w:b/>
                <w:color w:val="000000"/>
                <w:sz w:val="20"/>
              </w:rPr>
              <w:t>11.5</w:t>
            </w:r>
            <w:r w:rsidR="00D336D3" w:rsidRPr="00744805">
              <w:rPr>
                <w:rFonts w:cs="Segoe UI"/>
                <w:b/>
                <w:color w:val="000000"/>
                <w:sz w:val="20"/>
              </w:rPr>
              <w:t>%</w:t>
            </w:r>
          </w:p>
        </w:tc>
        <w:tc>
          <w:tcPr>
            <w:tcW w:w="1053" w:type="dxa"/>
            <w:shd w:val="clear" w:color="auto" w:fill="DAEFEF" w:themeFill="background1" w:themeFillTint="33"/>
            <w:vAlign w:val="center"/>
          </w:tcPr>
          <w:p w14:paraId="46488849" w14:textId="2881009B" w:rsidR="00D336D3" w:rsidRPr="00744805" w:rsidRDefault="00804408" w:rsidP="00D336D3">
            <w:pPr>
              <w:jc w:val="right"/>
              <w:cnfStyle w:val="000000000000" w:firstRow="0" w:lastRow="0" w:firstColumn="0" w:lastColumn="0" w:oddVBand="0" w:evenVBand="0" w:oddHBand="0" w:evenHBand="0" w:firstRowFirstColumn="0" w:firstRowLastColumn="0" w:lastRowFirstColumn="0" w:lastRowLastColumn="0"/>
              <w:rPr>
                <w:rFonts w:cs="Segoe UI"/>
                <w:b/>
                <w:color w:val="000000"/>
                <w:sz w:val="20"/>
              </w:rPr>
            </w:pPr>
            <w:r w:rsidRPr="00744805">
              <w:rPr>
                <w:rFonts w:cs="Segoe UI"/>
                <w:b/>
                <w:color w:val="000000"/>
                <w:sz w:val="20"/>
              </w:rPr>
              <w:t>52.6</w:t>
            </w:r>
          </w:p>
        </w:tc>
        <w:tc>
          <w:tcPr>
            <w:tcW w:w="1290" w:type="dxa"/>
            <w:shd w:val="clear" w:color="auto" w:fill="DAEFEF" w:themeFill="background1" w:themeFillTint="33"/>
            <w:vAlign w:val="center"/>
          </w:tcPr>
          <w:p w14:paraId="67A1276B" w14:textId="0803E3AD" w:rsidR="00D336D3" w:rsidRPr="00744805" w:rsidRDefault="00D336D3" w:rsidP="00D336D3">
            <w:pPr>
              <w:jc w:val="right"/>
              <w:cnfStyle w:val="000000000000" w:firstRow="0" w:lastRow="0" w:firstColumn="0" w:lastColumn="0" w:oddVBand="0" w:evenVBand="0" w:oddHBand="0" w:evenHBand="0" w:firstRowFirstColumn="0" w:firstRowLastColumn="0" w:lastRowFirstColumn="0" w:lastRowLastColumn="0"/>
              <w:rPr>
                <w:rFonts w:cs="Segoe UI"/>
                <w:b/>
                <w:color w:val="000000"/>
                <w:sz w:val="20"/>
              </w:rPr>
            </w:pPr>
            <w:r w:rsidRPr="00744805">
              <w:rPr>
                <w:rFonts w:cs="Segoe UI"/>
                <w:b/>
                <w:color w:val="000000"/>
                <w:sz w:val="20"/>
              </w:rPr>
              <w:t>1.</w:t>
            </w:r>
            <w:r w:rsidR="00E83BC2" w:rsidRPr="00744805">
              <w:rPr>
                <w:rFonts w:cs="Segoe UI"/>
                <w:b/>
                <w:color w:val="000000"/>
                <w:sz w:val="20"/>
              </w:rPr>
              <w:t>3</w:t>
            </w:r>
          </w:p>
        </w:tc>
        <w:tc>
          <w:tcPr>
            <w:tcW w:w="1387" w:type="dxa"/>
            <w:shd w:val="clear" w:color="auto" w:fill="DAEFEF" w:themeFill="background1" w:themeFillTint="33"/>
            <w:vAlign w:val="center"/>
          </w:tcPr>
          <w:p w14:paraId="2C7217FA" w14:textId="4E68CD5F" w:rsidR="00D336D3" w:rsidRPr="00744805" w:rsidRDefault="00E44EBA" w:rsidP="00D336D3">
            <w:pPr>
              <w:jc w:val="right"/>
              <w:cnfStyle w:val="000000000000" w:firstRow="0" w:lastRow="0" w:firstColumn="0" w:lastColumn="0" w:oddVBand="0" w:evenVBand="0" w:oddHBand="0" w:evenHBand="0" w:firstRowFirstColumn="0" w:firstRowLastColumn="0" w:lastRowFirstColumn="0" w:lastRowLastColumn="0"/>
              <w:rPr>
                <w:rFonts w:cs="Segoe UI"/>
                <w:b/>
                <w:color w:val="000000"/>
                <w:sz w:val="20"/>
              </w:rPr>
            </w:pPr>
            <w:r w:rsidRPr="00744805">
              <w:rPr>
                <w:rFonts w:cs="Segoe UI"/>
                <w:b/>
                <w:color w:val="000000"/>
                <w:sz w:val="20"/>
              </w:rPr>
              <w:t>50.9</w:t>
            </w:r>
          </w:p>
        </w:tc>
        <w:tc>
          <w:tcPr>
            <w:tcW w:w="1290" w:type="dxa"/>
            <w:shd w:val="clear" w:color="auto" w:fill="DAEFEF" w:themeFill="background1" w:themeFillTint="33"/>
            <w:vAlign w:val="center"/>
          </w:tcPr>
          <w:p w14:paraId="300E9F13" w14:textId="6F6035D0" w:rsidR="00D336D3" w:rsidRPr="00744805" w:rsidRDefault="00BA6AEF" w:rsidP="00D336D3">
            <w:pPr>
              <w:jc w:val="right"/>
              <w:cnfStyle w:val="000000000000" w:firstRow="0" w:lastRow="0" w:firstColumn="0" w:lastColumn="0" w:oddVBand="0" w:evenVBand="0" w:oddHBand="0" w:evenHBand="0" w:firstRowFirstColumn="0" w:firstRowLastColumn="0" w:lastRowFirstColumn="0" w:lastRowLastColumn="0"/>
              <w:rPr>
                <w:rFonts w:cs="Segoe UI"/>
                <w:b/>
                <w:color w:val="000000"/>
                <w:sz w:val="20"/>
              </w:rPr>
            </w:pPr>
            <w:r w:rsidRPr="00744805">
              <w:rPr>
                <w:rFonts w:cs="Segoe UI"/>
                <w:b/>
                <w:color w:val="000000"/>
                <w:sz w:val="20"/>
              </w:rPr>
              <w:t>1.2</w:t>
            </w:r>
          </w:p>
        </w:tc>
        <w:tc>
          <w:tcPr>
            <w:tcW w:w="925" w:type="dxa"/>
            <w:shd w:val="clear" w:color="auto" w:fill="DAEFEF" w:themeFill="background1" w:themeFillTint="33"/>
            <w:vAlign w:val="center"/>
          </w:tcPr>
          <w:p w14:paraId="3BF959CB" w14:textId="25607817" w:rsidR="00D336D3" w:rsidRPr="00744805" w:rsidRDefault="00E44EBA" w:rsidP="00D336D3">
            <w:pPr>
              <w:jc w:val="right"/>
              <w:cnfStyle w:val="000000000000" w:firstRow="0" w:lastRow="0" w:firstColumn="0" w:lastColumn="0" w:oddVBand="0" w:evenVBand="0" w:oddHBand="0" w:evenHBand="0" w:firstRowFirstColumn="0" w:firstRowLastColumn="0" w:lastRowFirstColumn="0" w:lastRowLastColumn="0"/>
              <w:rPr>
                <w:rFonts w:cs="Segoe UI"/>
                <w:b/>
                <w:color w:val="000000"/>
                <w:sz w:val="20"/>
              </w:rPr>
            </w:pPr>
            <w:r w:rsidRPr="00744805">
              <w:rPr>
                <w:rFonts w:cs="Segoe UI"/>
                <w:b/>
                <w:color w:val="000000"/>
                <w:sz w:val="20"/>
              </w:rPr>
              <w:t>-3.3</w:t>
            </w:r>
            <w:r w:rsidR="00D336D3" w:rsidRPr="00744805">
              <w:rPr>
                <w:rFonts w:cs="Segoe UI"/>
                <w:b/>
                <w:color w:val="000000"/>
                <w:sz w:val="20"/>
              </w:rPr>
              <w:t>%</w:t>
            </w:r>
          </w:p>
        </w:tc>
      </w:tr>
      <w:tr w:rsidR="00D336D3" w:rsidRPr="00744805" w14:paraId="169D299A" w14:textId="77777777" w:rsidTr="00D336D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tcPr>
          <w:p w14:paraId="7AC8FBD5" w14:textId="77777777" w:rsidR="00D336D3" w:rsidRPr="00744805" w:rsidRDefault="00D336D3" w:rsidP="00D336D3">
            <w:pPr>
              <w:rPr>
                <w:rFonts w:cs="Segoe UI"/>
                <w:sz w:val="20"/>
                <w:lang w:val="en-GB"/>
              </w:rPr>
            </w:pPr>
          </w:p>
        </w:tc>
        <w:tc>
          <w:tcPr>
            <w:tcW w:w="1387" w:type="dxa"/>
            <w:shd w:val="clear" w:color="auto" w:fill="DAEFEF" w:themeFill="background1" w:themeFillTint="33"/>
          </w:tcPr>
          <w:p w14:paraId="0B721CAF"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tcPr>
          <w:p w14:paraId="33C31441"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tcPr>
          <w:p w14:paraId="5DECE1AB"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tcPr>
          <w:p w14:paraId="639A5814"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925" w:type="dxa"/>
            <w:shd w:val="clear" w:color="auto" w:fill="DAEFEF" w:themeFill="background1" w:themeFillTint="33"/>
          </w:tcPr>
          <w:p w14:paraId="3331D3E1"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053" w:type="dxa"/>
            <w:shd w:val="clear" w:color="auto" w:fill="DAEFEF" w:themeFill="background1" w:themeFillTint="33"/>
          </w:tcPr>
          <w:p w14:paraId="199A25B3"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290" w:type="dxa"/>
            <w:shd w:val="clear" w:color="auto" w:fill="DAEFEF" w:themeFill="background1" w:themeFillTint="33"/>
          </w:tcPr>
          <w:p w14:paraId="49A4F807"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tcPr>
          <w:p w14:paraId="58CC00A1"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290" w:type="dxa"/>
            <w:shd w:val="clear" w:color="auto" w:fill="DAEFEF" w:themeFill="background1" w:themeFillTint="33"/>
          </w:tcPr>
          <w:p w14:paraId="25410365"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925" w:type="dxa"/>
            <w:shd w:val="clear" w:color="auto" w:fill="DAEFEF" w:themeFill="background1" w:themeFillTint="33"/>
          </w:tcPr>
          <w:p w14:paraId="4A2C0A8A" w14:textId="07CF44D1"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r>
      <w:tr w:rsidR="00D336D3" w:rsidRPr="00744805" w14:paraId="43C70473" w14:textId="150E6466" w:rsidTr="004C2CDC">
        <w:trPr>
          <w:trHeight w:val="288"/>
        </w:trPr>
        <w:tc>
          <w:tcPr>
            <w:cnfStyle w:val="001000000000" w:firstRow="0" w:lastRow="0" w:firstColumn="1" w:lastColumn="0" w:oddVBand="0" w:evenVBand="0" w:oddHBand="0" w:evenHBand="0" w:firstRowFirstColumn="0" w:firstRowLastColumn="0" w:lastRowFirstColumn="0" w:lastRowLastColumn="0"/>
            <w:tcW w:w="1461" w:type="dxa"/>
            <w:shd w:val="clear" w:color="auto" w:fill="91CFD0" w:themeFill="background1" w:themeFillTint="99"/>
            <w:vAlign w:val="center"/>
          </w:tcPr>
          <w:p w14:paraId="2651A7C7" w14:textId="77777777" w:rsidR="00D336D3" w:rsidRPr="00744805" w:rsidRDefault="00D336D3" w:rsidP="00D336D3">
            <w:pPr>
              <w:rPr>
                <w:rFonts w:cs="Segoe UI"/>
                <w:sz w:val="20"/>
                <w:lang w:val="en-GB"/>
              </w:rPr>
            </w:pPr>
            <w:r w:rsidRPr="00744805">
              <w:rPr>
                <w:rFonts w:cs="Segoe UI"/>
                <w:sz w:val="20"/>
                <w:lang w:val="en-GB"/>
              </w:rPr>
              <w:t>Region</w:t>
            </w:r>
          </w:p>
        </w:tc>
        <w:tc>
          <w:tcPr>
            <w:tcW w:w="12418" w:type="dxa"/>
            <w:gridSpan w:val="10"/>
            <w:shd w:val="clear" w:color="auto" w:fill="91CFD0" w:themeFill="background1" w:themeFillTint="99"/>
            <w:vAlign w:val="center"/>
          </w:tcPr>
          <w:p w14:paraId="259E44ED" w14:textId="4F75A934" w:rsidR="00D336D3" w:rsidRPr="00744805" w:rsidRDefault="00D336D3" w:rsidP="00D336D3">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p>
        </w:tc>
      </w:tr>
      <w:tr w:rsidR="00B252BC" w:rsidRPr="00744805" w14:paraId="34514F0B" w14:textId="77777777" w:rsidTr="004C2C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vAlign w:val="center"/>
          </w:tcPr>
          <w:p w14:paraId="45028D23" w14:textId="77777777" w:rsidR="00B252BC" w:rsidRPr="00744805" w:rsidRDefault="00B252BC" w:rsidP="00B252BC">
            <w:pPr>
              <w:rPr>
                <w:rFonts w:cs="Segoe UI"/>
                <w:b w:val="0"/>
                <w:sz w:val="20"/>
                <w:lang w:val="en-GB"/>
              </w:rPr>
            </w:pPr>
            <w:r w:rsidRPr="00744805">
              <w:rPr>
                <w:rFonts w:cs="Segoe UI"/>
                <w:b w:val="0"/>
                <w:sz w:val="20"/>
                <w:lang w:val="en-GB"/>
              </w:rPr>
              <w:t>Northern</w:t>
            </w:r>
          </w:p>
        </w:tc>
        <w:tc>
          <w:tcPr>
            <w:tcW w:w="1387" w:type="dxa"/>
            <w:shd w:val="clear" w:color="auto" w:fill="DAEFEF" w:themeFill="background1" w:themeFillTint="33"/>
            <w:vAlign w:val="center"/>
          </w:tcPr>
          <w:p w14:paraId="0DED5DFF" w14:textId="6EAC0A67"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1,213.9 </w:t>
            </w:r>
          </w:p>
        </w:tc>
        <w:tc>
          <w:tcPr>
            <w:tcW w:w="1387" w:type="dxa"/>
            <w:shd w:val="clear" w:color="auto" w:fill="DAEFEF" w:themeFill="background1" w:themeFillTint="33"/>
            <w:vAlign w:val="center"/>
          </w:tcPr>
          <w:p w14:paraId="663BB0CA" w14:textId="16BB4D84"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60.8 </w:t>
            </w:r>
          </w:p>
        </w:tc>
        <w:tc>
          <w:tcPr>
            <w:tcW w:w="1387" w:type="dxa"/>
            <w:shd w:val="clear" w:color="auto" w:fill="DAEFEF" w:themeFill="background1" w:themeFillTint="33"/>
            <w:vAlign w:val="center"/>
          </w:tcPr>
          <w:p w14:paraId="1AFA1538" w14:textId="52777353"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1,369.0 </w:t>
            </w:r>
          </w:p>
        </w:tc>
        <w:tc>
          <w:tcPr>
            <w:tcW w:w="1387" w:type="dxa"/>
            <w:shd w:val="clear" w:color="auto" w:fill="DAEFEF" w:themeFill="background1" w:themeFillTint="33"/>
            <w:vAlign w:val="center"/>
          </w:tcPr>
          <w:p w14:paraId="070CC509" w14:textId="706A0C8D"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68.6 </w:t>
            </w:r>
          </w:p>
        </w:tc>
        <w:tc>
          <w:tcPr>
            <w:tcW w:w="925" w:type="dxa"/>
            <w:shd w:val="clear" w:color="auto" w:fill="DAEFEF" w:themeFill="background1" w:themeFillTint="33"/>
            <w:vAlign w:val="center"/>
          </w:tcPr>
          <w:p w14:paraId="0FEFACE2" w14:textId="66A2795C"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12.8%</w:t>
            </w:r>
          </w:p>
        </w:tc>
        <w:tc>
          <w:tcPr>
            <w:tcW w:w="1053" w:type="dxa"/>
            <w:shd w:val="clear" w:color="auto" w:fill="DAEFEF" w:themeFill="background1" w:themeFillTint="33"/>
            <w:vAlign w:val="center"/>
          </w:tcPr>
          <w:p w14:paraId="78C81FEE" w14:textId="4801D7CA"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24.9 </w:t>
            </w:r>
          </w:p>
        </w:tc>
        <w:tc>
          <w:tcPr>
            <w:tcW w:w="1290" w:type="dxa"/>
            <w:shd w:val="clear" w:color="auto" w:fill="DAEFEF" w:themeFill="background1" w:themeFillTint="33"/>
            <w:vAlign w:val="center"/>
          </w:tcPr>
          <w:p w14:paraId="307DF8C1" w14:textId="56C490FE"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1.2 </w:t>
            </w:r>
          </w:p>
        </w:tc>
        <w:tc>
          <w:tcPr>
            <w:tcW w:w="1387" w:type="dxa"/>
            <w:shd w:val="clear" w:color="auto" w:fill="DAEFEF" w:themeFill="background1" w:themeFillTint="33"/>
            <w:vAlign w:val="center"/>
          </w:tcPr>
          <w:p w14:paraId="6BBCD15D" w14:textId="67DA18B8"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27.4 </w:t>
            </w:r>
          </w:p>
        </w:tc>
        <w:tc>
          <w:tcPr>
            <w:tcW w:w="1290" w:type="dxa"/>
            <w:shd w:val="clear" w:color="auto" w:fill="DAEFEF" w:themeFill="background1" w:themeFillTint="33"/>
            <w:vAlign w:val="center"/>
          </w:tcPr>
          <w:p w14:paraId="45B8C10A" w14:textId="49BD3F53"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1.4 </w:t>
            </w:r>
          </w:p>
        </w:tc>
        <w:tc>
          <w:tcPr>
            <w:tcW w:w="925" w:type="dxa"/>
            <w:shd w:val="clear" w:color="auto" w:fill="DAEFEF" w:themeFill="background1" w:themeFillTint="33"/>
            <w:vAlign w:val="center"/>
          </w:tcPr>
          <w:p w14:paraId="5BD277F8" w14:textId="6AA487A0"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10.3%</w:t>
            </w:r>
          </w:p>
        </w:tc>
      </w:tr>
      <w:tr w:rsidR="00B252BC" w:rsidRPr="00744805" w14:paraId="0C60C2AC" w14:textId="77777777" w:rsidTr="004C2CDC">
        <w:trPr>
          <w:trHeight w:val="591"/>
        </w:trPr>
        <w:tc>
          <w:tcPr>
            <w:cnfStyle w:val="001000000000" w:firstRow="0" w:lastRow="0" w:firstColumn="1" w:lastColumn="0" w:oddVBand="0" w:evenVBand="0" w:oddHBand="0" w:evenHBand="0" w:firstRowFirstColumn="0" w:firstRowLastColumn="0" w:lastRowFirstColumn="0" w:lastRowLastColumn="0"/>
            <w:tcW w:w="1461" w:type="dxa"/>
            <w:shd w:val="clear" w:color="auto" w:fill="91CFD0" w:themeFill="background1" w:themeFillTint="99"/>
            <w:vAlign w:val="center"/>
          </w:tcPr>
          <w:p w14:paraId="2E522CB1" w14:textId="77777777" w:rsidR="00B252BC" w:rsidRPr="00744805" w:rsidRDefault="00B252BC" w:rsidP="00B252BC">
            <w:pPr>
              <w:rPr>
                <w:rFonts w:cs="Segoe UI"/>
                <w:b w:val="0"/>
                <w:sz w:val="20"/>
                <w:lang w:val="en-GB"/>
              </w:rPr>
            </w:pPr>
            <w:proofErr w:type="spellStart"/>
            <w:r w:rsidRPr="00744805">
              <w:rPr>
                <w:rFonts w:cs="Segoe UI"/>
                <w:b w:val="0"/>
                <w:sz w:val="20"/>
                <w:lang w:val="en-GB"/>
              </w:rPr>
              <w:t>Te</w:t>
            </w:r>
            <w:proofErr w:type="spellEnd"/>
            <w:r w:rsidRPr="00744805">
              <w:rPr>
                <w:rFonts w:cs="Segoe UI"/>
                <w:b w:val="0"/>
                <w:sz w:val="20"/>
                <w:lang w:val="en-GB"/>
              </w:rPr>
              <w:t xml:space="preserve"> Manawa Taki</w:t>
            </w:r>
          </w:p>
        </w:tc>
        <w:tc>
          <w:tcPr>
            <w:tcW w:w="1387" w:type="dxa"/>
            <w:shd w:val="clear" w:color="auto" w:fill="91CFD0" w:themeFill="background1" w:themeFillTint="99"/>
            <w:vAlign w:val="center"/>
          </w:tcPr>
          <w:p w14:paraId="21895805" w14:textId="086F14DC"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477.1 </w:t>
            </w:r>
          </w:p>
        </w:tc>
        <w:tc>
          <w:tcPr>
            <w:tcW w:w="1387" w:type="dxa"/>
            <w:shd w:val="clear" w:color="auto" w:fill="91CFD0" w:themeFill="background1" w:themeFillTint="99"/>
            <w:vAlign w:val="center"/>
          </w:tcPr>
          <w:p w14:paraId="2D0289DD" w14:textId="5EFFD002"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46.6 </w:t>
            </w:r>
          </w:p>
        </w:tc>
        <w:tc>
          <w:tcPr>
            <w:tcW w:w="1387" w:type="dxa"/>
            <w:shd w:val="clear" w:color="auto" w:fill="91CFD0" w:themeFill="background1" w:themeFillTint="99"/>
            <w:vAlign w:val="center"/>
          </w:tcPr>
          <w:p w14:paraId="556FB927" w14:textId="741BED16"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544.6 </w:t>
            </w:r>
          </w:p>
        </w:tc>
        <w:tc>
          <w:tcPr>
            <w:tcW w:w="1387" w:type="dxa"/>
            <w:shd w:val="clear" w:color="auto" w:fill="91CFD0" w:themeFill="background1" w:themeFillTint="99"/>
            <w:vAlign w:val="center"/>
          </w:tcPr>
          <w:p w14:paraId="3A1EED27" w14:textId="06DC6F21"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53.2 </w:t>
            </w:r>
          </w:p>
        </w:tc>
        <w:tc>
          <w:tcPr>
            <w:tcW w:w="925" w:type="dxa"/>
            <w:shd w:val="clear" w:color="auto" w:fill="91CFD0" w:themeFill="background1" w:themeFillTint="99"/>
            <w:vAlign w:val="center"/>
          </w:tcPr>
          <w:p w14:paraId="4F7CBECB" w14:textId="3AD2F1DF"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14.1%</w:t>
            </w:r>
          </w:p>
        </w:tc>
        <w:tc>
          <w:tcPr>
            <w:tcW w:w="1053" w:type="dxa"/>
            <w:shd w:val="clear" w:color="auto" w:fill="91CFD0" w:themeFill="background1" w:themeFillTint="99"/>
            <w:vAlign w:val="center"/>
          </w:tcPr>
          <w:p w14:paraId="7FB0527A" w14:textId="2F836300"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6.9 </w:t>
            </w:r>
          </w:p>
        </w:tc>
        <w:tc>
          <w:tcPr>
            <w:tcW w:w="1290" w:type="dxa"/>
            <w:shd w:val="clear" w:color="auto" w:fill="91CFD0" w:themeFill="background1" w:themeFillTint="99"/>
            <w:vAlign w:val="center"/>
          </w:tcPr>
          <w:p w14:paraId="2A58FF45" w14:textId="38FCE733"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1.5 </w:t>
            </w:r>
          </w:p>
        </w:tc>
        <w:tc>
          <w:tcPr>
            <w:tcW w:w="1387" w:type="dxa"/>
            <w:shd w:val="clear" w:color="auto" w:fill="91CFD0" w:themeFill="background1" w:themeFillTint="99"/>
            <w:vAlign w:val="center"/>
          </w:tcPr>
          <w:p w14:paraId="3345B1BD" w14:textId="6FB63507"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5.7 </w:t>
            </w:r>
          </w:p>
        </w:tc>
        <w:tc>
          <w:tcPr>
            <w:tcW w:w="1290" w:type="dxa"/>
            <w:shd w:val="clear" w:color="auto" w:fill="91CFD0" w:themeFill="background1" w:themeFillTint="99"/>
            <w:vAlign w:val="center"/>
          </w:tcPr>
          <w:p w14:paraId="13C077EE" w14:textId="51018D13"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1.3 </w:t>
            </w:r>
          </w:p>
        </w:tc>
        <w:tc>
          <w:tcPr>
            <w:tcW w:w="925" w:type="dxa"/>
            <w:shd w:val="clear" w:color="auto" w:fill="91CFD0" w:themeFill="background1" w:themeFillTint="99"/>
            <w:vAlign w:val="center"/>
          </w:tcPr>
          <w:p w14:paraId="59C597E3" w14:textId="5F74C515"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rPr>
            </w:pPr>
            <w:r w:rsidRPr="00744805">
              <w:t>-16.7%</w:t>
            </w:r>
          </w:p>
        </w:tc>
      </w:tr>
      <w:tr w:rsidR="00B252BC" w:rsidRPr="00744805" w14:paraId="2A72D916" w14:textId="77777777" w:rsidTr="004C2CD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vAlign w:val="center"/>
          </w:tcPr>
          <w:p w14:paraId="771906D7" w14:textId="77777777" w:rsidR="00B252BC" w:rsidRPr="00744805" w:rsidRDefault="00B252BC" w:rsidP="00B252BC">
            <w:pPr>
              <w:rPr>
                <w:rFonts w:cs="Segoe UI"/>
                <w:b w:val="0"/>
                <w:sz w:val="20"/>
                <w:lang w:val="en-GB"/>
              </w:rPr>
            </w:pPr>
            <w:r w:rsidRPr="00744805">
              <w:rPr>
                <w:rFonts w:cs="Segoe UI"/>
                <w:b w:val="0"/>
                <w:sz w:val="20"/>
                <w:lang w:val="en-GB"/>
              </w:rPr>
              <w:t>Central</w:t>
            </w:r>
          </w:p>
        </w:tc>
        <w:tc>
          <w:tcPr>
            <w:tcW w:w="1387" w:type="dxa"/>
            <w:shd w:val="clear" w:color="auto" w:fill="DAEFEF" w:themeFill="background1" w:themeFillTint="33"/>
            <w:vAlign w:val="center"/>
          </w:tcPr>
          <w:p w14:paraId="16285574" w14:textId="4E0499C1"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661.6 </w:t>
            </w:r>
          </w:p>
        </w:tc>
        <w:tc>
          <w:tcPr>
            <w:tcW w:w="1387" w:type="dxa"/>
            <w:shd w:val="clear" w:color="auto" w:fill="DAEFEF" w:themeFill="background1" w:themeFillTint="33"/>
            <w:vAlign w:val="center"/>
          </w:tcPr>
          <w:p w14:paraId="2462F39F" w14:textId="064DE679"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67.6 </w:t>
            </w:r>
          </w:p>
        </w:tc>
        <w:tc>
          <w:tcPr>
            <w:tcW w:w="1387" w:type="dxa"/>
            <w:shd w:val="clear" w:color="auto" w:fill="DAEFEF" w:themeFill="background1" w:themeFillTint="33"/>
            <w:vAlign w:val="center"/>
          </w:tcPr>
          <w:p w14:paraId="0328E23F" w14:textId="72934A7F"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713.9 </w:t>
            </w:r>
          </w:p>
        </w:tc>
        <w:tc>
          <w:tcPr>
            <w:tcW w:w="1387" w:type="dxa"/>
            <w:shd w:val="clear" w:color="auto" w:fill="DAEFEF" w:themeFill="background1" w:themeFillTint="33"/>
            <w:vAlign w:val="center"/>
          </w:tcPr>
          <w:p w14:paraId="527C494D" w14:textId="7F87B05C"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73.0 </w:t>
            </w:r>
          </w:p>
        </w:tc>
        <w:tc>
          <w:tcPr>
            <w:tcW w:w="925" w:type="dxa"/>
            <w:shd w:val="clear" w:color="auto" w:fill="DAEFEF" w:themeFill="background1" w:themeFillTint="33"/>
            <w:vAlign w:val="center"/>
          </w:tcPr>
          <w:p w14:paraId="0514F495" w14:textId="117E5972"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7.9%</w:t>
            </w:r>
          </w:p>
        </w:tc>
        <w:tc>
          <w:tcPr>
            <w:tcW w:w="1053" w:type="dxa"/>
            <w:shd w:val="clear" w:color="auto" w:fill="DAEFEF" w:themeFill="background1" w:themeFillTint="33"/>
            <w:vAlign w:val="center"/>
          </w:tcPr>
          <w:p w14:paraId="0FF7A7F0" w14:textId="7FA1788E"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4.3 </w:t>
            </w:r>
          </w:p>
        </w:tc>
        <w:tc>
          <w:tcPr>
            <w:tcW w:w="1290" w:type="dxa"/>
            <w:shd w:val="clear" w:color="auto" w:fill="DAEFEF" w:themeFill="background1" w:themeFillTint="33"/>
            <w:vAlign w:val="center"/>
          </w:tcPr>
          <w:p w14:paraId="2AF25152" w14:textId="4B0C64EE"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0.9 </w:t>
            </w:r>
          </w:p>
        </w:tc>
        <w:tc>
          <w:tcPr>
            <w:tcW w:w="1387" w:type="dxa"/>
            <w:shd w:val="clear" w:color="auto" w:fill="DAEFEF" w:themeFill="background1" w:themeFillTint="33"/>
            <w:vAlign w:val="center"/>
          </w:tcPr>
          <w:p w14:paraId="2D2673EF" w14:textId="485F6B09"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4.3 </w:t>
            </w:r>
          </w:p>
        </w:tc>
        <w:tc>
          <w:tcPr>
            <w:tcW w:w="1290" w:type="dxa"/>
            <w:shd w:val="clear" w:color="auto" w:fill="DAEFEF" w:themeFill="background1" w:themeFillTint="33"/>
            <w:vAlign w:val="center"/>
          </w:tcPr>
          <w:p w14:paraId="373A53B1" w14:textId="39CFC4B5"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0.9 </w:t>
            </w:r>
          </w:p>
        </w:tc>
        <w:tc>
          <w:tcPr>
            <w:tcW w:w="925" w:type="dxa"/>
            <w:shd w:val="clear" w:color="auto" w:fill="DAEFEF" w:themeFill="background1" w:themeFillTint="33"/>
            <w:vAlign w:val="center"/>
          </w:tcPr>
          <w:p w14:paraId="53A98C29" w14:textId="77EA2395" w:rsidR="00B252BC" w:rsidRPr="00744805" w:rsidRDefault="00B252BC" w:rsidP="00B252B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0.0%</w:t>
            </w:r>
          </w:p>
        </w:tc>
      </w:tr>
      <w:tr w:rsidR="00B252BC" w:rsidRPr="00744805" w14:paraId="25480470" w14:textId="77777777" w:rsidTr="004C2CDC">
        <w:trPr>
          <w:trHeight w:val="576"/>
        </w:trPr>
        <w:tc>
          <w:tcPr>
            <w:cnfStyle w:val="001000000000" w:firstRow="0" w:lastRow="0" w:firstColumn="1" w:lastColumn="0" w:oddVBand="0" w:evenVBand="0" w:oddHBand="0" w:evenHBand="0" w:firstRowFirstColumn="0" w:firstRowLastColumn="0" w:lastRowFirstColumn="0" w:lastRowLastColumn="0"/>
            <w:tcW w:w="1461" w:type="dxa"/>
            <w:shd w:val="clear" w:color="auto" w:fill="91CFD0" w:themeFill="background1" w:themeFillTint="99"/>
            <w:vAlign w:val="center"/>
          </w:tcPr>
          <w:p w14:paraId="12FEF2D1" w14:textId="77777777" w:rsidR="00B252BC" w:rsidRPr="00744805" w:rsidRDefault="00B252BC" w:rsidP="00B252BC">
            <w:pPr>
              <w:rPr>
                <w:rFonts w:cs="Segoe UI"/>
                <w:b w:val="0"/>
                <w:sz w:val="20"/>
                <w:lang w:val="en-GB"/>
              </w:rPr>
            </w:pPr>
            <w:proofErr w:type="spellStart"/>
            <w:r w:rsidRPr="00744805">
              <w:rPr>
                <w:rFonts w:cs="Segoe UI"/>
                <w:b w:val="0"/>
                <w:sz w:val="20"/>
                <w:lang w:val="en-GB"/>
              </w:rPr>
              <w:t>Te</w:t>
            </w:r>
            <w:proofErr w:type="spellEnd"/>
            <w:r w:rsidRPr="00744805">
              <w:rPr>
                <w:rFonts w:cs="Segoe UI"/>
                <w:b w:val="0"/>
                <w:sz w:val="20"/>
                <w:lang w:val="en-GB"/>
              </w:rPr>
              <w:t xml:space="preserve"> Waipounamu</w:t>
            </w:r>
          </w:p>
        </w:tc>
        <w:tc>
          <w:tcPr>
            <w:tcW w:w="1387" w:type="dxa"/>
            <w:shd w:val="clear" w:color="auto" w:fill="91CFD0" w:themeFill="background1" w:themeFillTint="99"/>
            <w:vAlign w:val="center"/>
          </w:tcPr>
          <w:p w14:paraId="59B5FCE3" w14:textId="7A0D75BB"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722.9 </w:t>
            </w:r>
          </w:p>
        </w:tc>
        <w:tc>
          <w:tcPr>
            <w:tcW w:w="1387" w:type="dxa"/>
            <w:shd w:val="clear" w:color="auto" w:fill="91CFD0" w:themeFill="background1" w:themeFillTint="99"/>
            <w:vAlign w:val="center"/>
          </w:tcPr>
          <w:p w14:paraId="35B37CD0" w14:textId="178D7A85"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59.9 </w:t>
            </w:r>
          </w:p>
        </w:tc>
        <w:tc>
          <w:tcPr>
            <w:tcW w:w="1387" w:type="dxa"/>
            <w:shd w:val="clear" w:color="auto" w:fill="91CFD0" w:themeFill="background1" w:themeFillTint="99"/>
            <w:vAlign w:val="center"/>
          </w:tcPr>
          <w:p w14:paraId="41C80411" w14:textId="1F426838"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800.1 </w:t>
            </w:r>
          </w:p>
        </w:tc>
        <w:tc>
          <w:tcPr>
            <w:tcW w:w="1387" w:type="dxa"/>
            <w:shd w:val="clear" w:color="auto" w:fill="91CFD0" w:themeFill="background1" w:themeFillTint="99"/>
            <w:vAlign w:val="center"/>
          </w:tcPr>
          <w:p w14:paraId="3150C51C" w14:textId="0940C2B4"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66.3 </w:t>
            </w:r>
          </w:p>
        </w:tc>
        <w:tc>
          <w:tcPr>
            <w:tcW w:w="925" w:type="dxa"/>
            <w:shd w:val="clear" w:color="auto" w:fill="91CFD0" w:themeFill="background1" w:themeFillTint="99"/>
            <w:vAlign w:val="center"/>
          </w:tcPr>
          <w:p w14:paraId="02A6A136" w14:textId="4C881AC4"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10.7%</w:t>
            </w:r>
          </w:p>
        </w:tc>
        <w:tc>
          <w:tcPr>
            <w:tcW w:w="1053" w:type="dxa"/>
            <w:shd w:val="clear" w:color="auto" w:fill="91CFD0" w:themeFill="background1" w:themeFillTint="99"/>
            <w:vAlign w:val="center"/>
          </w:tcPr>
          <w:p w14:paraId="4D834685" w14:textId="7DF8B79D"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16.6 </w:t>
            </w:r>
          </w:p>
        </w:tc>
        <w:tc>
          <w:tcPr>
            <w:tcW w:w="1290" w:type="dxa"/>
            <w:shd w:val="clear" w:color="auto" w:fill="91CFD0" w:themeFill="background1" w:themeFillTint="99"/>
            <w:vAlign w:val="center"/>
          </w:tcPr>
          <w:p w14:paraId="4035351C" w14:textId="605FD6CE"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1.4 </w:t>
            </w:r>
          </w:p>
        </w:tc>
        <w:tc>
          <w:tcPr>
            <w:tcW w:w="1387" w:type="dxa"/>
            <w:shd w:val="clear" w:color="auto" w:fill="91CFD0" w:themeFill="background1" w:themeFillTint="99"/>
            <w:vAlign w:val="center"/>
          </w:tcPr>
          <w:p w14:paraId="54434704" w14:textId="26E614A1"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13.4 </w:t>
            </w:r>
          </w:p>
        </w:tc>
        <w:tc>
          <w:tcPr>
            <w:tcW w:w="1290" w:type="dxa"/>
            <w:shd w:val="clear" w:color="auto" w:fill="91CFD0" w:themeFill="background1" w:themeFillTint="99"/>
            <w:vAlign w:val="center"/>
          </w:tcPr>
          <w:p w14:paraId="3408481C" w14:textId="6CFAE04D"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1.1 </w:t>
            </w:r>
          </w:p>
        </w:tc>
        <w:tc>
          <w:tcPr>
            <w:tcW w:w="925" w:type="dxa"/>
            <w:shd w:val="clear" w:color="auto" w:fill="91CFD0" w:themeFill="background1" w:themeFillTint="99"/>
            <w:vAlign w:val="center"/>
          </w:tcPr>
          <w:p w14:paraId="3CC323FA" w14:textId="55868874" w:rsidR="00B252BC" w:rsidRPr="00744805" w:rsidRDefault="00B252BC" w:rsidP="00B252B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-19.0%</w:t>
            </w:r>
          </w:p>
        </w:tc>
      </w:tr>
      <w:tr w:rsidR="00D336D3" w:rsidRPr="00744805" w14:paraId="4477DA0E" w14:textId="77777777" w:rsidTr="004C2CD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vAlign w:val="center"/>
          </w:tcPr>
          <w:p w14:paraId="56DF15A0" w14:textId="77777777" w:rsidR="00D336D3" w:rsidRPr="00744805" w:rsidRDefault="00D336D3" w:rsidP="00D336D3">
            <w:pPr>
              <w:rPr>
                <w:rFonts w:cs="Segoe UI"/>
                <w:sz w:val="20"/>
                <w:lang w:val="en-GB"/>
              </w:rPr>
            </w:pPr>
          </w:p>
        </w:tc>
        <w:tc>
          <w:tcPr>
            <w:tcW w:w="1387" w:type="dxa"/>
            <w:shd w:val="clear" w:color="auto" w:fill="DAEFEF" w:themeFill="background1" w:themeFillTint="33"/>
            <w:vAlign w:val="center"/>
          </w:tcPr>
          <w:p w14:paraId="474D8C44"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vAlign w:val="center"/>
          </w:tcPr>
          <w:p w14:paraId="050AF130"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vAlign w:val="center"/>
          </w:tcPr>
          <w:p w14:paraId="0FD361CF"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vAlign w:val="center"/>
          </w:tcPr>
          <w:p w14:paraId="3B5BEB7C"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925" w:type="dxa"/>
            <w:shd w:val="clear" w:color="auto" w:fill="DAEFEF" w:themeFill="background1" w:themeFillTint="33"/>
            <w:vAlign w:val="center"/>
          </w:tcPr>
          <w:p w14:paraId="5065D11B"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053" w:type="dxa"/>
            <w:shd w:val="clear" w:color="auto" w:fill="DAEFEF" w:themeFill="background1" w:themeFillTint="33"/>
            <w:vAlign w:val="center"/>
          </w:tcPr>
          <w:p w14:paraId="6D13E993"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290" w:type="dxa"/>
            <w:shd w:val="clear" w:color="auto" w:fill="DAEFEF" w:themeFill="background1" w:themeFillTint="33"/>
            <w:vAlign w:val="center"/>
          </w:tcPr>
          <w:p w14:paraId="2FF49467"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vAlign w:val="center"/>
          </w:tcPr>
          <w:p w14:paraId="54EE11C0"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290" w:type="dxa"/>
            <w:shd w:val="clear" w:color="auto" w:fill="DAEFEF" w:themeFill="background1" w:themeFillTint="33"/>
            <w:vAlign w:val="center"/>
          </w:tcPr>
          <w:p w14:paraId="4C2BE6E3"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925" w:type="dxa"/>
            <w:shd w:val="clear" w:color="auto" w:fill="DAEFEF" w:themeFill="background1" w:themeFillTint="33"/>
            <w:vAlign w:val="center"/>
          </w:tcPr>
          <w:p w14:paraId="4B458122"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r>
      <w:tr w:rsidR="00D336D3" w:rsidRPr="00744805" w14:paraId="35FEFCF6" w14:textId="426A8DB6" w:rsidTr="004C2CDC">
        <w:trPr>
          <w:trHeight w:val="288"/>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vAlign w:val="center"/>
          </w:tcPr>
          <w:p w14:paraId="44F529B8" w14:textId="77777777" w:rsidR="00D336D3" w:rsidRPr="00744805" w:rsidRDefault="00D336D3" w:rsidP="00D336D3">
            <w:pPr>
              <w:rPr>
                <w:rFonts w:cs="Segoe UI"/>
                <w:sz w:val="20"/>
                <w:lang w:val="en-GB"/>
              </w:rPr>
            </w:pPr>
            <w:r w:rsidRPr="00744805">
              <w:rPr>
                <w:rFonts w:cs="Segoe UI"/>
                <w:sz w:val="20"/>
                <w:lang w:val="en-GB"/>
              </w:rPr>
              <w:t>Age group</w:t>
            </w:r>
          </w:p>
        </w:tc>
        <w:tc>
          <w:tcPr>
            <w:tcW w:w="12418" w:type="dxa"/>
            <w:gridSpan w:val="10"/>
            <w:shd w:val="clear" w:color="auto" w:fill="DAEFEF" w:themeFill="background1" w:themeFillTint="33"/>
            <w:vAlign w:val="center"/>
          </w:tcPr>
          <w:p w14:paraId="0C4E617F" w14:textId="39E8ACA1" w:rsidR="00D336D3" w:rsidRPr="00744805" w:rsidRDefault="00D336D3" w:rsidP="00D336D3">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p>
        </w:tc>
      </w:tr>
      <w:tr w:rsidR="005D5045" w:rsidRPr="00744805" w14:paraId="3E6DF934" w14:textId="77777777" w:rsidTr="004C2C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1" w:type="dxa"/>
            <w:shd w:val="clear" w:color="auto" w:fill="91CFD0" w:themeFill="background1" w:themeFillTint="99"/>
            <w:vAlign w:val="center"/>
          </w:tcPr>
          <w:p w14:paraId="123B2936" w14:textId="77777777" w:rsidR="005D5045" w:rsidRPr="00744805" w:rsidRDefault="005D5045" w:rsidP="005D5045">
            <w:pPr>
              <w:rPr>
                <w:rFonts w:cs="Segoe UI"/>
                <w:b w:val="0"/>
                <w:sz w:val="20"/>
                <w:lang w:val="en-GB"/>
              </w:rPr>
            </w:pPr>
            <w:r w:rsidRPr="00744805">
              <w:rPr>
                <w:rFonts w:cs="Segoe UI"/>
                <w:b w:val="0"/>
                <w:sz w:val="20"/>
                <w:lang w:val="en-GB"/>
              </w:rPr>
              <w:t>&lt;5</w:t>
            </w:r>
          </w:p>
        </w:tc>
        <w:tc>
          <w:tcPr>
            <w:tcW w:w="1387" w:type="dxa"/>
            <w:shd w:val="clear" w:color="auto" w:fill="91CFD0" w:themeFill="background1" w:themeFillTint="99"/>
            <w:vAlign w:val="center"/>
          </w:tcPr>
          <w:p w14:paraId="02A8A6CE" w14:textId="4C4ED693"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95.7 </w:t>
            </w:r>
          </w:p>
        </w:tc>
        <w:tc>
          <w:tcPr>
            <w:tcW w:w="1387" w:type="dxa"/>
            <w:shd w:val="clear" w:color="auto" w:fill="91CFD0" w:themeFill="background1" w:themeFillTint="99"/>
            <w:vAlign w:val="center"/>
          </w:tcPr>
          <w:p w14:paraId="1B13EA6E" w14:textId="305A5248"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30.8 </w:t>
            </w:r>
          </w:p>
        </w:tc>
        <w:tc>
          <w:tcPr>
            <w:tcW w:w="1387" w:type="dxa"/>
            <w:shd w:val="clear" w:color="auto" w:fill="91CFD0" w:themeFill="background1" w:themeFillTint="99"/>
            <w:vAlign w:val="center"/>
          </w:tcPr>
          <w:p w14:paraId="66153D47" w14:textId="52535DBB"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96.6 </w:t>
            </w:r>
          </w:p>
        </w:tc>
        <w:tc>
          <w:tcPr>
            <w:tcW w:w="1387" w:type="dxa"/>
            <w:shd w:val="clear" w:color="auto" w:fill="91CFD0" w:themeFill="background1" w:themeFillTint="99"/>
            <w:vAlign w:val="center"/>
          </w:tcPr>
          <w:p w14:paraId="57DCA9ED" w14:textId="5DB9FA73"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31.1 </w:t>
            </w:r>
          </w:p>
        </w:tc>
        <w:tc>
          <w:tcPr>
            <w:tcW w:w="925" w:type="dxa"/>
            <w:shd w:val="clear" w:color="auto" w:fill="91CFD0" w:themeFill="background1" w:themeFillTint="99"/>
            <w:vAlign w:val="center"/>
          </w:tcPr>
          <w:p w14:paraId="476FE0D5" w14:textId="4D413CFC"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0.9%</w:t>
            </w:r>
          </w:p>
        </w:tc>
        <w:tc>
          <w:tcPr>
            <w:tcW w:w="1053" w:type="dxa"/>
            <w:shd w:val="clear" w:color="auto" w:fill="91CFD0" w:themeFill="background1" w:themeFillTint="99"/>
            <w:vAlign w:val="center"/>
          </w:tcPr>
          <w:p w14:paraId="2A112F43" w14:textId="5306CE46"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3.9 </w:t>
            </w:r>
          </w:p>
        </w:tc>
        <w:tc>
          <w:tcPr>
            <w:tcW w:w="1290" w:type="dxa"/>
            <w:shd w:val="clear" w:color="auto" w:fill="91CFD0" w:themeFill="background1" w:themeFillTint="99"/>
            <w:vAlign w:val="center"/>
          </w:tcPr>
          <w:p w14:paraId="704ED5AF" w14:textId="6B576911"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1.6 </w:t>
            </w:r>
          </w:p>
        </w:tc>
        <w:tc>
          <w:tcPr>
            <w:tcW w:w="1387" w:type="dxa"/>
            <w:shd w:val="clear" w:color="auto" w:fill="91CFD0" w:themeFill="background1" w:themeFillTint="99"/>
            <w:vAlign w:val="center"/>
          </w:tcPr>
          <w:p w14:paraId="1B688B32" w14:textId="4FC6AB1E"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5.6 </w:t>
            </w:r>
          </w:p>
        </w:tc>
        <w:tc>
          <w:tcPr>
            <w:tcW w:w="1290" w:type="dxa"/>
            <w:shd w:val="clear" w:color="auto" w:fill="91CFD0" w:themeFill="background1" w:themeFillTint="99"/>
            <w:vAlign w:val="center"/>
          </w:tcPr>
          <w:p w14:paraId="14B0B0F1" w14:textId="1E0BBB45"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2.3 </w:t>
            </w:r>
          </w:p>
        </w:tc>
        <w:tc>
          <w:tcPr>
            <w:tcW w:w="925" w:type="dxa"/>
            <w:shd w:val="clear" w:color="auto" w:fill="91CFD0" w:themeFill="background1" w:themeFillTint="99"/>
            <w:vAlign w:val="center"/>
          </w:tcPr>
          <w:p w14:paraId="5980D4BB" w14:textId="6720BA31"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44.4%</w:t>
            </w:r>
          </w:p>
        </w:tc>
      </w:tr>
      <w:tr w:rsidR="005D5045" w:rsidRPr="00744805" w14:paraId="2369E625" w14:textId="77777777" w:rsidTr="004C2CDC">
        <w:trPr>
          <w:trHeight w:val="303"/>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vAlign w:val="center"/>
          </w:tcPr>
          <w:p w14:paraId="1BFE0F9E" w14:textId="77777777" w:rsidR="005D5045" w:rsidRPr="00744805" w:rsidRDefault="005D5045" w:rsidP="005D5045">
            <w:pPr>
              <w:rPr>
                <w:rFonts w:cs="Segoe UI"/>
                <w:b w:val="0"/>
                <w:sz w:val="20"/>
                <w:lang w:val="en-GB"/>
              </w:rPr>
            </w:pPr>
            <w:r w:rsidRPr="00744805">
              <w:rPr>
                <w:rFonts w:cs="Segoe UI"/>
                <w:b w:val="0"/>
                <w:sz w:val="20"/>
                <w:lang w:val="en-GB"/>
              </w:rPr>
              <w:t>5-14</w:t>
            </w:r>
          </w:p>
        </w:tc>
        <w:tc>
          <w:tcPr>
            <w:tcW w:w="1387" w:type="dxa"/>
            <w:shd w:val="clear" w:color="auto" w:fill="DAEFEF" w:themeFill="background1" w:themeFillTint="33"/>
            <w:vAlign w:val="center"/>
          </w:tcPr>
          <w:p w14:paraId="7CA9DE10" w14:textId="6EEBBE16"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250.4 </w:t>
            </w:r>
          </w:p>
        </w:tc>
        <w:tc>
          <w:tcPr>
            <w:tcW w:w="1387" w:type="dxa"/>
            <w:shd w:val="clear" w:color="auto" w:fill="DAEFEF" w:themeFill="background1" w:themeFillTint="33"/>
            <w:vAlign w:val="center"/>
          </w:tcPr>
          <w:p w14:paraId="1BB8F876" w14:textId="486141F4"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36.9 </w:t>
            </w:r>
          </w:p>
        </w:tc>
        <w:tc>
          <w:tcPr>
            <w:tcW w:w="1387" w:type="dxa"/>
            <w:shd w:val="clear" w:color="auto" w:fill="DAEFEF" w:themeFill="background1" w:themeFillTint="33"/>
            <w:vAlign w:val="center"/>
          </w:tcPr>
          <w:p w14:paraId="22208908" w14:textId="1BDD19D8"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254.9 </w:t>
            </w:r>
          </w:p>
        </w:tc>
        <w:tc>
          <w:tcPr>
            <w:tcW w:w="1387" w:type="dxa"/>
            <w:shd w:val="clear" w:color="auto" w:fill="DAEFEF" w:themeFill="background1" w:themeFillTint="33"/>
            <w:vAlign w:val="center"/>
          </w:tcPr>
          <w:p w14:paraId="5535BA4B" w14:textId="584E587B"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37.6 </w:t>
            </w:r>
          </w:p>
        </w:tc>
        <w:tc>
          <w:tcPr>
            <w:tcW w:w="925" w:type="dxa"/>
            <w:shd w:val="clear" w:color="auto" w:fill="DAEFEF" w:themeFill="background1" w:themeFillTint="33"/>
            <w:vAlign w:val="center"/>
          </w:tcPr>
          <w:p w14:paraId="0938A68B" w14:textId="14FA9085"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1.8%</w:t>
            </w:r>
          </w:p>
        </w:tc>
        <w:tc>
          <w:tcPr>
            <w:tcW w:w="1053" w:type="dxa"/>
            <w:shd w:val="clear" w:color="auto" w:fill="DAEFEF" w:themeFill="background1" w:themeFillTint="33"/>
            <w:vAlign w:val="center"/>
          </w:tcPr>
          <w:p w14:paraId="5D59C70F" w14:textId="548FE337"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2.0 </w:t>
            </w:r>
          </w:p>
        </w:tc>
        <w:tc>
          <w:tcPr>
            <w:tcW w:w="1290" w:type="dxa"/>
            <w:shd w:val="clear" w:color="auto" w:fill="DAEFEF" w:themeFill="background1" w:themeFillTint="33"/>
            <w:vAlign w:val="center"/>
          </w:tcPr>
          <w:p w14:paraId="58367CDD" w14:textId="60DE7F8A"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0.4 </w:t>
            </w:r>
          </w:p>
        </w:tc>
        <w:tc>
          <w:tcPr>
            <w:tcW w:w="1387" w:type="dxa"/>
            <w:shd w:val="clear" w:color="auto" w:fill="DAEFEF" w:themeFill="background1" w:themeFillTint="33"/>
            <w:vAlign w:val="center"/>
          </w:tcPr>
          <w:p w14:paraId="3D611223" w14:textId="68459962"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2.0 </w:t>
            </w:r>
          </w:p>
        </w:tc>
        <w:tc>
          <w:tcPr>
            <w:tcW w:w="1290" w:type="dxa"/>
            <w:shd w:val="clear" w:color="auto" w:fill="DAEFEF" w:themeFill="background1" w:themeFillTint="33"/>
            <w:vAlign w:val="center"/>
          </w:tcPr>
          <w:p w14:paraId="5001991D" w14:textId="2790E982"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0.4 </w:t>
            </w:r>
          </w:p>
        </w:tc>
        <w:tc>
          <w:tcPr>
            <w:tcW w:w="925" w:type="dxa"/>
            <w:shd w:val="clear" w:color="auto" w:fill="DAEFEF" w:themeFill="background1" w:themeFillTint="33"/>
            <w:vAlign w:val="center"/>
          </w:tcPr>
          <w:p w14:paraId="685BC38D" w14:textId="59327756"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0.0%</w:t>
            </w:r>
          </w:p>
        </w:tc>
      </w:tr>
      <w:tr w:rsidR="005D5045" w:rsidRPr="00744805" w14:paraId="1C1289F1" w14:textId="77777777" w:rsidTr="004C2C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1" w:type="dxa"/>
            <w:shd w:val="clear" w:color="auto" w:fill="91CFD0" w:themeFill="background1" w:themeFillTint="99"/>
            <w:vAlign w:val="center"/>
          </w:tcPr>
          <w:p w14:paraId="30AEDED4" w14:textId="77777777" w:rsidR="005D5045" w:rsidRPr="00744805" w:rsidRDefault="005D5045" w:rsidP="005D5045">
            <w:pPr>
              <w:rPr>
                <w:rFonts w:cs="Segoe UI"/>
                <w:b w:val="0"/>
                <w:sz w:val="20"/>
                <w:lang w:val="en-GB"/>
              </w:rPr>
            </w:pPr>
            <w:r w:rsidRPr="00744805">
              <w:rPr>
                <w:rFonts w:cs="Segoe UI"/>
                <w:b w:val="0"/>
                <w:sz w:val="20"/>
                <w:lang w:val="en-GB"/>
              </w:rPr>
              <w:t>15-24</w:t>
            </w:r>
          </w:p>
        </w:tc>
        <w:tc>
          <w:tcPr>
            <w:tcW w:w="1387" w:type="dxa"/>
            <w:shd w:val="clear" w:color="auto" w:fill="91CFD0" w:themeFill="background1" w:themeFillTint="99"/>
            <w:vAlign w:val="center"/>
          </w:tcPr>
          <w:p w14:paraId="3FA72622" w14:textId="3CB4FBCB"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354.6 </w:t>
            </w:r>
          </w:p>
        </w:tc>
        <w:tc>
          <w:tcPr>
            <w:tcW w:w="1387" w:type="dxa"/>
            <w:shd w:val="clear" w:color="auto" w:fill="91CFD0" w:themeFill="background1" w:themeFillTint="99"/>
            <w:vAlign w:val="center"/>
          </w:tcPr>
          <w:p w14:paraId="0A6ECC42" w14:textId="752D0890"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54.2 </w:t>
            </w:r>
          </w:p>
        </w:tc>
        <w:tc>
          <w:tcPr>
            <w:tcW w:w="1387" w:type="dxa"/>
            <w:shd w:val="clear" w:color="auto" w:fill="91CFD0" w:themeFill="background1" w:themeFillTint="99"/>
            <w:vAlign w:val="center"/>
          </w:tcPr>
          <w:p w14:paraId="579EB4A6" w14:textId="716B3DD2"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393.0 </w:t>
            </w:r>
          </w:p>
        </w:tc>
        <w:tc>
          <w:tcPr>
            <w:tcW w:w="1387" w:type="dxa"/>
            <w:shd w:val="clear" w:color="auto" w:fill="91CFD0" w:themeFill="background1" w:themeFillTint="99"/>
            <w:vAlign w:val="center"/>
          </w:tcPr>
          <w:p w14:paraId="7E8538BD" w14:textId="70D6CD42"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60.1 </w:t>
            </w:r>
          </w:p>
        </w:tc>
        <w:tc>
          <w:tcPr>
            <w:tcW w:w="925" w:type="dxa"/>
            <w:shd w:val="clear" w:color="auto" w:fill="91CFD0" w:themeFill="background1" w:themeFillTint="99"/>
            <w:vAlign w:val="center"/>
          </w:tcPr>
          <w:p w14:paraId="57DEB534" w14:textId="342D3C74"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10.8%</w:t>
            </w:r>
          </w:p>
        </w:tc>
        <w:tc>
          <w:tcPr>
            <w:tcW w:w="1053" w:type="dxa"/>
            <w:shd w:val="clear" w:color="auto" w:fill="91CFD0" w:themeFill="background1" w:themeFillTint="99"/>
            <w:vAlign w:val="center"/>
          </w:tcPr>
          <w:p w14:paraId="15DA6030" w14:textId="1378F5CE"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2.4 </w:t>
            </w:r>
          </w:p>
        </w:tc>
        <w:tc>
          <w:tcPr>
            <w:tcW w:w="1290" w:type="dxa"/>
            <w:shd w:val="clear" w:color="auto" w:fill="91CFD0" w:themeFill="background1" w:themeFillTint="99"/>
            <w:vAlign w:val="center"/>
          </w:tcPr>
          <w:p w14:paraId="75A8D22C" w14:textId="065FE74B"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0.5 </w:t>
            </w:r>
          </w:p>
        </w:tc>
        <w:tc>
          <w:tcPr>
            <w:tcW w:w="1387" w:type="dxa"/>
            <w:shd w:val="clear" w:color="auto" w:fill="91CFD0" w:themeFill="background1" w:themeFillTint="99"/>
            <w:vAlign w:val="center"/>
          </w:tcPr>
          <w:p w14:paraId="6893DFC9" w14:textId="7253A39E"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3.0 </w:t>
            </w:r>
          </w:p>
        </w:tc>
        <w:tc>
          <w:tcPr>
            <w:tcW w:w="1290" w:type="dxa"/>
            <w:shd w:val="clear" w:color="auto" w:fill="91CFD0" w:themeFill="background1" w:themeFillTint="99"/>
            <w:vAlign w:val="center"/>
          </w:tcPr>
          <w:p w14:paraId="0BFD2154" w14:textId="24B7012E"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0.6 </w:t>
            </w:r>
          </w:p>
        </w:tc>
        <w:tc>
          <w:tcPr>
            <w:tcW w:w="925" w:type="dxa"/>
            <w:shd w:val="clear" w:color="auto" w:fill="91CFD0" w:themeFill="background1" w:themeFillTint="99"/>
            <w:vAlign w:val="center"/>
          </w:tcPr>
          <w:p w14:paraId="08F437EF" w14:textId="58681582"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23.5%</w:t>
            </w:r>
          </w:p>
        </w:tc>
      </w:tr>
      <w:tr w:rsidR="005D5045" w:rsidRPr="00744805" w14:paraId="32147ECC" w14:textId="77777777" w:rsidTr="004C2CDC">
        <w:trPr>
          <w:trHeight w:val="288"/>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vAlign w:val="center"/>
          </w:tcPr>
          <w:p w14:paraId="0E42AC49" w14:textId="77777777" w:rsidR="005D5045" w:rsidRPr="00744805" w:rsidRDefault="005D5045" w:rsidP="005D5045">
            <w:pPr>
              <w:rPr>
                <w:rFonts w:cs="Segoe UI"/>
                <w:b w:val="0"/>
                <w:sz w:val="20"/>
                <w:lang w:val="en-GB"/>
              </w:rPr>
            </w:pPr>
            <w:r w:rsidRPr="00744805">
              <w:rPr>
                <w:rFonts w:cs="Segoe UI"/>
                <w:b w:val="0"/>
                <w:sz w:val="20"/>
                <w:lang w:val="en-GB"/>
              </w:rPr>
              <w:t>25-44</w:t>
            </w:r>
          </w:p>
        </w:tc>
        <w:tc>
          <w:tcPr>
            <w:tcW w:w="1387" w:type="dxa"/>
            <w:shd w:val="clear" w:color="auto" w:fill="DAEFEF" w:themeFill="background1" w:themeFillTint="33"/>
            <w:vAlign w:val="center"/>
          </w:tcPr>
          <w:p w14:paraId="2ED815CE" w14:textId="74503B57"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950.3 </w:t>
            </w:r>
          </w:p>
        </w:tc>
        <w:tc>
          <w:tcPr>
            <w:tcW w:w="1387" w:type="dxa"/>
            <w:shd w:val="clear" w:color="auto" w:fill="DAEFEF" w:themeFill="background1" w:themeFillTint="33"/>
            <w:vAlign w:val="center"/>
          </w:tcPr>
          <w:p w14:paraId="32C95CE6" w14:textId="5072BFB2"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64.6 </w:t>
            </w:r>
          </w:p>
        </w:tc>
        <w:tc>
          <w:tcPr>
            <w:tcW w:w="1387" w:type="dxa"/>
            <w:shd w:val="clear" w:color="auto" w:fill="DAEFEF" w:themeFill="background1" w:themeFillTint="33"/>
            <w:vAlign w:val="center"/>
          </w:tcPr>
          <w:p w14:paraId="71FDADF5" w14:textId="4E25899C"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1,100.6 </w:t>
            </w:r>
          </w:p>
        </w:tc>
        <w:tc>
          <w:tcPr>
            <w:tcW w:w="1387" w:type="dxa"/>
            <w:shd w:val="clear" w:color="auto" w:fill="DAEFEF" w:themeFill="background1" w:themeFillTint="33"/>
            <w:vAlign w:val="center"/>
          </w:tcPr>
          <w:p w14:paraId="2C077802" w14:textId="7A16F5A0"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74.9 </w:t>
            </w:r>
          </w:p>
        </w:tc>
        <w:tc>
          <w:tcPr>
            <w:tcW w:w="925" w:type="dxa"/>
            <w:shd w:val="clear" w:color="auto" w:fill="DAEFEF" w:themeFill="background1" w:themeFillTint="33"/>
            <w:vAlign w:val="center"/>
          </w:tcPr>
          <w:p w14:paraId="35939CB3" w14:textId="0F3F2235"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15.8%</w:t>
            </w:r>
          </w:p>
        </w:tc>
        <w:tc>
          <w:tcPr>
            <w:tcW w:w="1053" w:type="dxa"/>
            <w:shd w:val="clear" w:color="auto" w:fill="DAEFEF" w:themeFill="background1" w:themeFillTint="33"/>
            <w:vAlign w:val="center"/>
          </w:tcPr>
          <w:p w14:paraId="7AEF4CCD" w14:textId="534437CD"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5.7 </w:t>
            </w:r>
          </w:p>
        </w:tc>
        <w:tc>
          <w:tcPr>
            <w:tcW w:w="1290" w:type="dxa"/>
            <w:shd w:val="clear" w:color="auto" w:fill="DAEFEF" w:themeFill="background1" w:themeFillTint="33"/>
            <w:vAlign w:val="center"/>
          </w:tcPr>
          <w:p w14:paraId="49624324" w14:textId="2882F7AF"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0.5 </w:t>
            </w:r>
          </w:p>
        </w:tc>
        <w:tc>
          <w:tcPr>
            <w:tcW w:w="1387" w:type="dxa"/>
            <w:shd w:val="clear" w:color="auto" w:fill="DAEFEF" w:themeFill="background1" w:themeFillTint="33"/>
            <w:vAlign w:val="center"/>
          </w:tcPr>
          <w:p w14:paraId="59B6A0DB" w14:textId="05C2A0C1"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8.4 </w:t>
            </w:r>
          </w:p>
        </w:tc>
        <w:tc>
          <w:tcPr>
            <w:tcW w:w="1290" w:type="dxa"/>
            <w:shd w:val="clear" w:color="auto" w:fill="DAEFEF" w:themeFill="background1" w:themeFillTint="33"/>
            <w:vAlign w:val="center"/>
          </w:tcPr>
          <w:p w14:paraId="4E45D729" w14:textId="0A626AC4"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0.7 </w:t>
            </w:r>
          </w:p>
        </w:tc>
        <w:tc>
          <w:tcPr>
            <w:tcW w:w="925" w:type="dxa"/>
            <w:shd w:val="clear" w:color="auto" w:fill="DAEFEF" w:themeFill="background1" w:themeFillTint="33"/>
            <w:vAlign w:val="center"/>
          </w:tcPr>
          <w:p w14:paraId="685C256C" w14:textId="2F7A7FEA"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47.5%</w:t>
            </w:r>
          </w:p>
        </w:tc>
      </w:tr>
      <w:tr w:rsidR="005D5045" w:rsidRPr="00744805" w14:paraId="2CD5FDA0" w14:textId="77777777" w:rsidTr="004C2CD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61" w:type="dxa"/>
            <w:shd w:val="clear" w:color="auto" w:fill="91CFD0" w:themeFill="background1" w:themeFillTint="99"/>
            <w:vAlign w:val="center"/>
          </w:tcPr>
          <w:p w14:paraId="5751146D" w14:textId="77777777" w:rsidR="005D5045" w:rsidRPr="00744805" w:rsidRDefault="005D5045" w:rsidP="005D5045">
            <w:pPr>
              <w:rPr>
                <w:rFonts w:cs="Segoe UI"/>
                <w:b w:val="0"/>
                <w:sz w:val="20"/>
                <w:lang w:val="en-GB"/>
              </w:rPr>
            </w:pPr>
            <w:r w:rsidRPr="00744805">
              <w:rPr>
                <w:rFonts w:cs="Segoe UI"/>
                <w:b w:val="0"/>
                <w:sz w:val="20"/>
                <w:lang w:val="en-GB"/>
              </w:rPr>
              <w:lastRenderedPageBreak/>
              <w:t>45-64</w:t>
            </w:r>
          </w:p>
        </w:tc>
        <w:tc>
          <w:tcPr>
            <w:tcW w:w="1387" w:type="dxa"/>
            <w:shd w:val="clear" w:color="auto" w:fill="91CFD0" w:themeFill="background1" w:themeFillTint="99"/>
            <w:vAlign w:val="center"/>
          </w:tcPr>
          <w:p w14:paraId="5C897BE7" w14:textId="62C12353"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871.6 </w:t>
            </w:r>
          </w:p>
        </w:tc>
        <w:tc>
          <w:tcPr>
            <w:tcW w:w="1387" w:type="dxa"/>
            <w:shd w:val="clear" w:color="auto" w:fill="91CFD0" w:themeFill="background1" w:themeFillTint="99"/>
            <w:vAlign w:val="center"/>
          </w:tcPr>
          <w:p w14:paraId="216332BF" w14:textId="3A38577E"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67.6 </w:t>
            </w:r>
          </w:p>
        </w:tc>
        <w:tc>
          <w:tcPr>
            <w:tcW w:w="1387" w:type="dxa"/>
            <w:shd w:val="clear" w:color="auto" w:fill="91CFD0" w:themeFill="background1" w:themeFillTint="99"/>
            <w:vAlign w:val="center"/>
          </w:tcPr>
          <w:p w14:paraId="759E9D74" w14:textId="2091759E"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958.3 </w:t>
            </w:r>
          </w:p>
        </w:tc>
        <w:tc>
          <w:tcPr>
            <w:tcW w:w="1387" w:type="dxa"/>
            <w:shd w:val="clear" w:color="auto" w:fill="91CFD0" w:themeFill="background1" w:themeFillTint="99"/>
            <w:vAlign w:val="center"/>
          </w:tcPr>
          <w:p w14:paraId="610B63B3" w14:textId="0E9716C0"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74.3 </w:t>
            </w:r>
          </w:p>
        </w:tc>
        <w:tc>
          <w:tcPr>
            <w:tcW w:w="925" w:type="dxa"/>
            <w:shd w:val="clear" w:color="auto" w:fill="91CFD0" w:themeFill="background1" w:themeFillTint="99"/>
            <w:vAlign w:val="center"/>
          </w:tcPr>
          <w:p w14:paraId="0CFCADE9" w14:textId="7791BC3C"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9.9%</w:t>
            </w:r>
          </w:p>
        </w:tc>
        <w:tc>
          <w:tcPr>
            <w:tcW w:w="1053" w:type="dxa"/>
            <w:shd w:val="clear" w:color="auto" w:fill="91CFD0" w:themeFill="background1" w:themeFillTint="99"/>
            <w:vAlign w:val="center"/>
          </w:tcPr>
          <w:p w14:paraId="54A87BFD" w14:textId="3BD398EB"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11.3 </w:t>
            </w:r>
          </w:p>
        </w:tc>
        <w:tc>
          <w:tcPr>
            <w:tcW w:w="1290" w:type="dxa"/>
            <w:shd w:val="clear" w:color="auto" w:fill="91CFD0" w:themeFill="background1" w:themeFillTint="99"/>
            <w:vAlign w:val="center"/>
          </w:tcPr>
          <w:p w14:paraId="5EA98987" w14:textId="087E61AA"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1.1 </w:t>
            </w:r>
          </w:p>
        </w:tc>
        <w:tc>
          <w:tcPr>
            <w:tcW w:w="1387" w:type="dxa"/>
            <w:shd w:val="clear" w:color="auto" w:fill="91CFD0" w:themeFill="background1" w:themeFillTint="99"/>
            <w:vAlign w:val="center"/>
          </w:tcPr>
          <w:p w14:paraId="290DDA1C" w14:textId="3A8FCF44"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7.7 </w:t>
            </w:r>
          </w:p>
        </w:tc>
        <w:tc>
          <w:tcPr>
            <w:tcW w:w="1290" w:type="dxa"/>
            <w:shd w:val="clear" w:color="auto" w:fill="91CFD0" w:themeFill="background1" w:themeFillTint="99"/>
            <w:vAlign w:val="center"/>
          </w:tcPr>
          <w:p w14:paraId="13752463" w14:textId="1D40ED48"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0.8 </w:t>
            </w:r>
          </w:p>
        </w:tc>
        <w:tc>
          <w:tcPr>
            <w:tcW w:w="925" w:type="dxa"/>
            <w:shd w:val="clear" w:color="auto" w:fill="91CFD0" w:themeFill="background1" w:themeFillTint="99"/>
            <w:vAlign w:val="center"/>
          </w:tcPr>
          <w:p w14:paraId="1001B6FF" w14:textId="10D1C90A" w:rsidR="005D5045" w:rsidRPr="00744805" w:rsidRDefault="005D5045" w:rsidP="005D5045">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-31.6%</w:t>
            </w:r>
          </w:p>
        </w:tc>
      </w:tr>
      <w:tr w:rsidR="005D5045" w:rsidRPr="00744805" w14:paraId="75195A50" w14:textId="77777777" w:rsidTr="004C2CDC">
        <w:trPr>
          <w:trHeight w:val="288"/>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vAlign w:val="center"/>
          </w:tcPr>
          <w:p w14:paraId="286FA450" w14:textId="74222840" w:rsidR="005D5045" w:rsidRPr="00744805" w:rsidRDefault="005D5045" w:rsidP="005D5045">
            <w:pPr>
              <w:rPr>
                <w:rFonts w:cs="Segoe UI"/>
                <w:b w:val="0"/>
                <w:sz w:val="20"/>
                <w:lang w:val="en-GB"/>
              </w:rPr>
            </w:pPr>
            <w:r w:rsidRPr="00744805">
              <w:rPr>
                <w:rFonts w:cs="Segoe UI"/>
                <w:b w:val="0"/>
                <w:sz w:val="20"/>
                <w:lang w:val="en-GB"/>
              </w:rPr>
              <w:t>65+</w:t>
            </w:r>
          </w:p>
        </w:tc>
        <w:tc>
          <w:tcPr>
            <w:tcW w:w="1387" w:type="dxa"/>
            <w:shd w:val="clear" w:color="auto" w:fill="DAEFEF" w:themeFill="background1" w:themeFillTint="33"/>
            <w:vAlign w:val="center"/>
          </w:tcPr>
          <w:p w14:paraId="5DFF6BF3" w14:textId="72F2F396"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557.9 </w:t>
            </w:r>
          </w:p>
        </w:tc>
        <w:tc>
          <w:tcPr>
            <w:tcW w:w="1387" w:type="dxa"/>
            <w:shd w:val="clear" w:color="auto" w:fill="DAEFEF" w:themeFill="background1" w:themeFillTint="33"/>
            <w:vAlign w:val="center"/>
          </w:tcPr>
          <w:p w14:paraId="2ADD2FC8" w14:textId="5F16228C"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67.2 </w:t>
            </w:r>
          </w:p>
        </w:tc>
        <w:tc>
          <w:tcPr>
            <w:tcW w:w="1387" w:type="dxa"/>
            <w:shd w:val="clear" w:color="auto" w:fill="DAEFEF" w:themeFill="background1" w:themeFillTint="33"/>
            <w:vAlign w:val="center"/>
          </w:tcPr>
          <w:p w14:paraId="027ED1B8" w14:textId="20D3222D"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630.3 </w:t>
            </w:r>
          </w:p>
        </w:tc>
        <w:tc>
          <w:tcPr>
            <w:tcW w:w="1387" w:type="dxa"/>
            <w:shd w:val="clear" w:color="auto" w:fill="DAEFEF" w:themeFill="background1" w:themeFillTint="33"/>
            <w:vAlign w:val="center"/>
          </w:tcPr>
          <w:p w14:paraId="56402CF3" w14:textId="097C6EF2"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75.9 </w:t>
            </w:r>
          </w:p>
        </w:tc>
        <w:tc>
          <w:tcPr>
            <w:tcW w:w="925" w:type="dxa"/>
            <w:shd w:val="clear" w:color="auto" w:fill="DAEFEF" w:themeFill="background1" w:themeFillTint="33"/>
            <w:vAlign w:val="center"/>
          </w:tcPr>
          <w:p w14:paraId="77094D74" w14:textId="748921A3"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13.0%</w:t>
            </w:r>
          </w:p>
        </w:tc>
        <w:tc>
          <w:tcPr>
            <w:tcW w:w="1053" w:type="dxa"/>
            <w:shd w:val="clear" w:color="auto" w:fill="DAEFEF" w:themeFill="background1" w:themeFillTint="33"/>
            <w:vAlign w:val="center"/>
          </w:tcPr>
          <w:p w14:paraId="3AED508E" w14:textId="3700E791"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27.3 </w:t>
            </w:r>
          </w:p>
        </w:tc>
        <w:tc>
          <w:tcPr>
            <w:tcW w:w="1290" w:type="dxa"/>
            <w:shd w:val="clear" w:color="auto" w:fill="DAEFEF" w:themeFill="background1" w:themeFillTint="33"/>
            <w:vAlign w:val="center"/>
          </w:tcPr>
          <w:p w14:paraId="3D382357" w14:textId="7AE3ACAE"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4.3 </w:t>
            </w:r>
          </w:p>
        </w:tc>
        <w:tc>
          <w:tcPr>
            <w:tcW w:w="1387" w:type="dxa"/>
            <w:shd w:val="clear" w:color="auto" w:fill="DAEFEF" w:themeFill="background1" w:themeFillTint="33"/>
            <w:vAlign w:val="center"/>
          </w:tcPr>
          <w:p w14:paraId="2DB08C96" w14:textId="72129932"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24.1 </w:t>
            </w:r>
          </w:p>
        </w:tc>
        <w:tc>
          <w:tcPr>
            <w:tcW w:w="1290" w:type="dxa"/>
            <w:shd w:val="clear" w:color="auto" w:fill="DAEFEF" w:themeFill="background1" w:themeFillTint="33"/>
            <w:vAlign w:val="center"/>
          </w:tcPr>
          <w:p w14:paraId="690E1102" w14:textId="2CDD6C1B"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 xml:space="preserve"> 3.8 </w:t>
            </w:r>
          </w:p>
        </w:tc>
        <w:tc>
          <w:tcPr>
            <w:tcW w:w="925" w:type="dxa"/>
            <w:shd w:val="clear" w:color="auto" w:fill="DAEFEF" w:themeFill="background1" w:themeFillTint="33"/>
            <w:vAlign w:val="center"/>
          </w:tcPr>
          <w:p w14:paraId="5BAF749C" w14:textId="1B73B2FB" w:rsidR="005D5045" w:rsidRPr="00744805" w:rsidRDefault="005D5045" w:rsidP="005D5045">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-11.5%</w:t>
            </w:r>
          </w:p>
        </w:tc>
      </w:tr>
      <w:tr w:rsidR="00D336D3" w:rsidRPr="00744805" w14:paraId="1E1B9E4A" w14:textId="77777777" w:rsidTr="004C2CDC">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vAlign w:val="center"/>
          </w:tcPr>
          <w:p w14:paraId="68AAA080" w14:textId="77777777" w:rsidR="00D336D3" w:rsidRPr="00744805" w:rsidRDefault="00D336D3" w:rsidP="00D336D3">
            <w:pPr>
              <w:rPr>
                <w:rFonts w:cs="Segoe UI"/>
                <w:sz w:val="20"/>
                <w:lang w:val="en-GB"/>
              </w:rPr>
            </w:pPr>
          </w:p>
        </w:tc>
        <w:tc>
          <w:tcPr>
            <w:tcW w:w="1387" w:type="dxa"/>
            <w:shd w:val="clear" w:color="auto" w:fill="DAEFEF" w:themeFill="background1" w:themeFillTint="33"/>
            <w:vAlign w:val="center"/>
          </w:tcPr>
          <w:p w14:paraId="74DC4F00"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vAlign w:val="center"/>
          </w:tcPr>
          <w:p w14:paraId="42CFA08C"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vAlign w:val="center"/>
          </w:tcPr>
          <w:p w14:paraId="324EE3EA"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vAlign w:val="center"/>
          </w:tcPr>
          <w:p w14:paraId="178A65AC"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925" w:type="dxa"/>
            <w:shd w:val="clear" w:color="auto" w:fill="DAEFEF" w:themeFill="background1" w:themeFillTint="33"/>
            <w:vAlign w:val="center"/>
          </w:tcPr>
          <w:p w14:paraId="336B2CE9"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053" w:type="dxa"/>
            <w:shd w:val="clear" w:color="auto" w:fill="DAEFEF" w:themeFill="background1" w:themeFillTint="33"/>
            <w:vAlign w:val="center"/>
          </w:tcPr>
          <w:p w14:paraId="31A6ADAE"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290" w:type="dxa"/>
            <w:shd w:val="clear" w:color="auto" w:fill="DAEFEF" w:themeFill="background1" w:themeFillTint="33"/>
            <w:vAlign w:val="center"/>
          </w:tcPr>
          <w:p w14:paraId="6261A72D"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vAlign w:val="center"/>
          </w:tcPr>
          <w:p w14:paraId="575767AD"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290" w:type="dxa"/>
            <w:shd w:val="clear" w:color="auto" w:fill="DAEFEF" w:themeFill="background1" w:themeFillTint="33"/>
            <w:vAlign w:val="center"/>
          </w:tcPr>
          <w:p w14:paraId="4F313B21"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925" w:type="dxa"/>
            <w:shd w:val="clear" w:color="auto" w:fill="DAEFEF" w:themeFill="background1" w:themeFillTint="33"/>
            <w:vAlign w:val="center"/>
          </w:tcPr>
          <w:p w14:paraId="2EB62E51"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r>
      <w:tr w:rsidR="00D336D3" w:rsidRPr="00744805" w14:paraId="66592327" w14:textId="1718771E" w:rsidTr="004C2CDC">
        <w:trPr>
          <w:trHeight w:val="303"/>
        </w:trPr>
        <w:tc>
          <w:tcPr>
            <w:cnfStyle w:val="001000000000" w:firstRow="0" w:lastRow="0" w:firstColumn="1" w:lastColumn="0" w:oddVBand="0" w:evenVBand="0" w:oddHBand="0" w:evenHBand="0" w:firstRowFirstColumn="0" w:firstRowLastColumn="0" w:lastRowFirstColumn="0" w:lastRowLastColumn="0"/>
            <w:tcW w:w="1461" w:type="dxa"/>
            <w:shd w:val="clear" w:color="auto" w:fill="91CFD0" w:themeFill="background1" w:themeFillTint="99"/>
            <w:vAlign w:val="center"/>
          </w:tcPr>
          <w:p w14:paraId="24942D97" w14:textId="77777777" w:rsidR="00D336D3" w:rsidRPr="00744805" w:rsidRDefault="00D336D3" w:rsidP="00D336D3">
            <w:pPr>
              <w:rPr>
                <w:rFonts w:cs="Segoe UI"/>
                <w:sz w:val="20"/>
                <w:lang w:val="en-GB"/>
              </w:rPr>
            </w:pPr>
            <w:r w:rsidRPr="00744805">
              <w:rPr>
                <w:rFonts w:cs="Segoe UI"/>
                <w:sz w:val="20"/>
                <w:lang w:val="en-GB"/>
              </w:rPr>
              <w:t>Ethnicity</w:t>
            </w:r>
          </w:p>
        </w:tc>
        <w:tc>
          <w:tcPr>
            <w:tcW w:w="12418" w:type="dxa"/>
            <w:gridSpan w:val="10"/>
            <w:shd w:val="clear" w:color="auto" w:fill="91CFD0" w:themeFill="background1" w:themeFillTint="99"/>
            <w:vAlign w:val="center"/>
          </w:tcPr>
          <w:p w14:paraId="63A5AFE0" w14:textId="2C600CA3" w:rsidR="00D336D3" w:rsidRPr="00744805" w:rsidRDefault="00D336D3" w:rsidP="00D336D3">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p>
        </w:tc>
      </w:tr>
      <w:tr w:rsidR="00614DE4" w:rsidRPr="00744805" w14:paraId="2F630272" w14:textId="77777777" w:rsidTr="004C2CD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vAlign w:val="center"/>
          </w:tcPr>
          <w:p w14:paraId="04A675E6" w14:textId="77777777" w:rsidR="00614DE4" w:rsidRPr="00744805" w:rsidRDefault="00614DE4" w:rsidP="00614DE4">
            <w:pPr>
              <w:rPr>
                <w:rFonts w:cs="Segoe UI"/>
                <w:b w:val="0"/>
                <w:sz w:val="20"/>
                <w:lang w:val="en-GB"/>
              </w:rPr>
            </w:pPr>
            <w:r w:rsidRPr="00744805">
              <w:rPr>
                <w:rFonts w:cs="Segoe UI"/>
                <w:b w:val="0"/>
                <w:sz w:val="20"/>
              </w:rPr>
              <w:t>Māori</w:t>
            </w:r>
          </w:p>
        </w:tc>
        <w:tc>
          <w:tcPr>
            <w:tcW w:w="1387" w:type="dxa"/>
            <w:shd w:val="clear" w:color="auto" w:fill="DAEFEF" w:themeFill="background1" w:themeFillTint="33"/>
            <w:vAlign w:val="center"/>
          </w:tcPr>
          <w:p w14:paraId="0105AD29" w14:textId="766C5339"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363.7 </w:t>
            </w:r>
          </w:p>
        </w:tc>
        <w:tc>
          <w:tcPr>
            <w:tcW w:w="1387" w:type="dxa"/>
            <w:shd w:val="clear" w:color="auto" w:fill="DAEFEF" w:themeFill="background1" w:themeFillTint="33"/>
            <w:vAlign w:val="center"/>
          </w:tcPr>
          <w:p w14:paraId="51D09EA3" w14:textId="13A1EF02"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45.3 </w:t>
            </w:r>
          </w:p>
        </w:tc>
        <w:tc>
          <w:tcPr>
            <w:tcW w:w="1387" w:type="dxa"/>
            <w:shd w:val="clear" w:color="auto" w:fill="DAEFEF" w:themeFill="background1" w:themeFillTint="33"/>
            <w:vAlign w:val="center"/>
          </w:tcPr>
          <w:p w14:paraId="4B62BB84" w14:textId="3B9C3F04"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415.6 </w:t>
            </w:r>
          </w:p>
        </w:tc>
        <w:tc>
          <w:tcPr>
            <w:tcW w:w="1387" w:type="dxa"/>
            <w:shd w:val="clear" w:color="auto" w:fill="DAEFEF" w:themeFill="background1" w:themeFillTint="33"/>
            <w:vAlign w:val="center"/>
          </w:tcPr>
          <w:p w14:paraId="25C09644" w14:textId="2319964E"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51.8 </w:t>
            </w:r>
          </w:p>
        </w:tc>
        <w:tc>
          <w:tcPr>
            <w:tcW w:w="925" w:type="dxa"/>
            <w:shd w:val="clear" w:color="auto" w:fill="DAEFEF" w:themeFill="background1" w:themeFillTint="33"/>
            <w:vAlign w:val="center"/>
          </w:tcPr>
          <w:p w14:paraId="685163FA" w14:textId="2A20A263"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14.3%</w:t>
            </w:r>
          </w:p>
        </w:tc>
        <w:tc>
          <w:tcPr>
            <w:tcW w:w="1053" w:type="dxa"/>
            <w:shd w:val="clear" w:color="auto" w:fill="DAEFEF" w:themeFill="background1" w:themeFillTint="33"/>
            <w:vAlign w:val="center"/>
          </w:tcPr>
          <w:p w14:paraId="15754D48" w14:textId="6C66E52E"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5.9 </w:t>
            </w:r>
          </w:p>
        </w:tc>
        <w:tc>
          <w:tcPr>
            <w:tcW w:w="1290" w:type="dxa"/>
            <w:shd w:val="clear" w:color="auto" w:fill="DAEFEF" w:themeFill="background1" w:themeFillTint="33"/>
            <w:vAlign w:val="center"/>
          </w:tcPr>
          <w:p w14:paraId="5022865E" w14:textId="569E9637"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1.1 </w:t>
            </w:r>
          </w:p>
        </w:tc>
        <w:tc>
          <w:tcPr>
            <w:tcW w:w="1387" w:type="dxa"/>
            <w:shd w:val="clear" w:color="auto" w:fill="DAEFEF" w:themeFill="background1" w:themeFillTint="33"/>
            <w:vAlign w:val="center"/>
          </w:tcPr>
          <w:p w14:paraId="57899B5D" w14:textId="0A75D7F0"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6.6 </w:t>
            </w:r>
          </w:p>
        </w:tc>
        <w:tc>
          <w:tcPr>
            <w:tcW w:w="1290" w:type="dxa"/>
            <w:shd w:val="clear" w:color="auto" w:fill="DAEFEF" w:themeFill="background1" w:themeFillTint="33"/>
            <w:vAlign w:val="center"/>
          </w:tcPr>
          <w:p w14:paraId="551A291C" w14:textId="3A6CCB55"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1.2 </w:t>
            </w:r>
          </w:p>
        </w:tc>
        <w:tc>
          <w:tcPr>
            <w:tcW w:w="925" w:type="dxa"/>
            <w:shd w:val="clear" w:color="auto" w:fill="DAEFEF" w:themeFill="background1" w:themeFillTint="33"/>
            <w:vAlign w:val="center"/>
          </w:tcPr>
          <w:p w14:paraId="67A7E758" w14:textId="34003CD7"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12.2%</w:t>
            </w:r>
          </w:p>
        </w:tc>
      </w:tr>
      <w:tr w:rsidR="00614DE4" w:rsidRPr="00744805" w14:paraId="336634D5" w14:textId="77777777" w:rsidTr="004C2CDC">
        <w:trPr>
          <w:trHeight w:val="303"/>
        </w:trPr>
        <w:tc>
          <w:tcPr>
            <w:cnfStyle w:val="001000000000" w:firstRow="0" w:lastRow="0" w:firstColumn="1" w:lastColumn="0" w:oddVBand="0" w:evenVBand="0" w:oddHBand="0" w:evenHBand="0" w:firstRowFirstColumn="0" w:firstRowLastColumn="0" w:lastRowFirstColumn="0" w:lastRowLastColumn="0"/>
            <w:tcW w:w="1461" w:type="dxa"/>
            <w:shd w:val="clear" w:color="auto" w:fill="91CFD0" w:themeFill="background1" w:themeFillTint="99"/>
            <w:vAlign w:val="center"/>
          </w:tcPr>
          <w:p w14:paraId="0461A356" w14:textId="77777777" w:rsidR="00614DE4" w:rsidRPr="00744805" w:rsidRDefault="00614DE4" w:rsidP="00614DE4">
            <w:pPr>
              <w:rPr>
                <w:rFonts w:cs="Segoe UI"/>
                <w:b w:val="0"/>
                <w:sz w:val="20"/>
                <w:lang w:val="en-GB"/>
              </w:rPr>
            </w:pPr>
            <w:r w:rsidRPr="00744805">
              <w:rPr>
                <w:rFonts w:cs="Segoe UI"/>
                <w:b w:val="0"/>
                <w:sz w:val="20"/>
              </w:rPr>
              <w:t>Pacific peoples</w:t>
            </w:r>
          </w:p>
        </w:tc>
        <w:tc>
          <w:tcPr>
            <w:tcW w:w="1387" w:type="dxa"/>
            <w:shd w:val="clear" w:color="auto" w:fill="91CFD0" w:themeFill="background1" w:themeFillTint="99"/>
            <w:vAlign w:val="center"/>
          </w:tcPr>
          <w:p w14:paraId="30C3DE81" w14:textId="0255118A"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166.9 </w:t>
            </w:r>
          </w:p>
        </w:tc>
        <w:tc>
          <w:tcPr>
            <w:tcW w:w="1387" w:type="dxa"/>
            <w:shd w:val="clear" w:color="auto" w:fill="91CFD0" w:themeFill="background1" w:themeFillTint="99"/>
            <w:vAlign w:val="center"/>
          </w:tcPr>
          <w:p w14:paraId="653BC08B" w14:textId="27FA65D2"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42.7 </w:t>
            </w:r>
          </w:p>
        </w:tc>
        <w:tc>
          <w:tcPr>
            <w:tcW w:w="1387" w:type="dxa"/>
            <w:shd w:val="clear" w:color="auto" w:fill="91CFD0" w:themeFill="background1" w:themeFillTint="99"/>
            <w:vAlign w:val="center"/>
          </w:tcPr>
          <w:p w14:paraId="405691DA" w14:textId="146EAD41"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201.9 </w:t>
            </w:r>
          </w:p>
        </w:tc>
        <w:tc>
          <w:tcPr>
            <w:tcW w:w="1387" w:type="dxa"/>
            <w:shd w:val="clear" w:color="auto" w:fill="91CFD0" w:themeFill="background1" w:themeFillTint="99"/>
            <w:vAlign w:val="center"/>
          </w:tcPr>
          <w:p w14:paraId="54262D9D" w14:textId="6FB9ACC8"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51.6 </w:t>
            </w:r>
          </w:p>
        </w:tc>
        <w:tc>
          <w:tcPr>
            <w:tcW w:w="925" w:type="dxa"/>
            <w:shd w:val="clear" w:color="auto" w:fill="91CFD0" w:themeFill="background1" w:themeFillTint="99"/>
            <w:vAlign w:val="center"/>
          </w:tcPr>
          <w:p w14:paraId="57B0BC92" w14:textId="150F47D2"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21.0%</w:t>
            </w:r>
          </w:p>
        </w:tc>
        <w:tc>
          <w:tcPr>
            <w:tcW w:w="1053" w:type="dxa"/>
            <w:shd w:val="clear" w:color="auto" w:fill="91CFD0" w:themeFill="background1" w:themeFillTint="99"/>
            <w:vAlign w:val="center"/>
          </w:tcPr>
          <w:p w14:paraId="323F1364" w14:textId="4FD27528"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4.3 </w:t>
            </w:r>
          </w:p>
        </w:tc>
        <w:tc>
          <w:tcPr>
            <w:tcW w:w="1290" w:type="dxa"/>
            <w:shd w:val="clear" w:color="auto" w:fill="91CFD0" w:themeFill="background1" w:themeFillTint="99"/>
            <w:vAlign w:val="center"/>
          </w:tcPr>
          <w:p w14:paraId="38D7C1D0" w14:textId="15E8BACC"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1.2 </w:t>
            </w:r>
          </w:p>
        </w:tc>
        <w:tc>
          <w:tcPr>
            <w:tcW w:w="1387" w:type="dxa"/>
            <w:shd w:val="clear" w:color="auto" w:fill="91CFD0" w:themeFill="background1" w:themeFillTint="99"/>
            <w:vAlign w:val="center"/>
          </w:tcPr>
          <w:p w14:paraId="48332446" w14:textId="51FAF754"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3.3 </w:t>
            </w:r>
          </w:p>
        </w:tc>
        <w:tc>
          <w:tcPr>
            <w:tcW w:w="1290" w:type="dxa"/>
            <w:shd w:val="clear" w:color="auto" w:fill="91CFD0" w:themeFill="background1" w:themeFillTint="99"/>
            <w:vAlign w:val="center"/>
          </w:tcPr>
          <w:p w14:paraId="6D0377DB" w14:textId="66052562"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0.9 </w:t>
            </w:r>
          </w:p>
        </w:tc>
        <w:tc>
          <w:tcPr>
            <w:tcW w:w="925" w:type="dxa"/>
            <w:shd w:val="clear" w:color="auto" w:fill="91CFD0" w:themeFill="background1" w:themeFillTint="99"/>
            <w:vAlign w:val="center"/>
          </w:tcPr>
          <w:p w14:paraId="3919F203" w14:textId="7077543D"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-23.3%</w:t>
            </w:r>
          </w:p>
        </w:tc>
      </w:tr>
      <w:tr w:rsidR="00614DE4" w:rsidRPr="00744805" w14:paraId="03F145EF" w14:textId="77777777" w:rsidTr="004C2CD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vAlign w:val="center"/>
          </w:tcPr>
          <w:p w14:paraId="73059DC0" w14:textId="77777777" w:rsidR="00614DE4" w:rsidRPr="00744805" w:rsidRDefault="00614DE4" w:rsidP="00614DE4">
            <w:pPr>
              <w:rPr>
                <w:rFonts w:cs="Segoe UI"/>
                <w:b w:val="0"/>
                <w:sz w:val="20"/>
                <w:lang w:val="en-GB"/>
              </w:rPr>
            </w:pPr>
            <w:r w:rsidRPr="00744805">
              <w:rPr>
                <w:rFonts w:cs="Segoe UI"/>
                <w:b w:val="0"/>
                <w:sz w:val="20"/>
              </w:rPr>
              <w:t>Asian</w:t>
            </w:r>
          </w:p>
        </w:tc>
        <w:tc>
          <w:tcPr>
            <w:tcW w:w="1387" w:type="dxa"/>
            <w:shd w:val="clear" w:color="auto" w:fill="DAEFEF" w:themeFill="background1" w:themeFillTint="33"/>
            <w:vAlign w:val="center"/>
          </w:tcPr>
          <w:p w14:paraId="3981CECE" w14:textId="3E494E18"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471.0 </w:t>
            </w:r>
          </w:p>
        </w:tc>
        <w:tc>
          <w:tcPr>
            <w:tcW w:w="1387" w:type="dxa"/>
            <w:shd w:val="clear" w:color="auto" w:fill="DAEFEF" w:themeFill="background1" w:themeFillTint="33"/>
            <w:vAlign w:val="center"/>
          </w:tcPr>
          <w:p w14:paraId="43E778A5" w14:textId="25600A41"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56.5 </w:t>
            </w:r>
          </w:p>
        </w:tc>
        <w:tc>
          <w:tcPr>
            <w:tcW w:w="1387" w:type="dxa"/>
            <w:shd w:val="clear" w:color="auto" w:fill="DAEFEF" w:themeFill="background1" w:themeFillTint="33"/>
            <w:vAlign w:val="center"/>
          </w:tcPr>
          <w:p w14:paraId="220C3A8B" w14:textId="19B63060"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553.3 </w:t>
            </w:r>
          </w:p>
        </w:tc>
        <w:tc>
          <w:tcPr>
            <w:tcW w:w="1387" w:type="dxa"/>
            <w:shd w:val="clear" w:color="auto" w:fill="DAEFEF" w:themeFill="background1" w:themeFillTint="33"/>
            <w:vAlign w:val="center"/>
          </w:tcPr>
          <w:p w14:paraId="4A2EAFDA" w14:textId="7A4FB9D2"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66.3 </w:t>
            </w:r>
          </w:p>
        </w:tc>
        <w:tc>
          <w:tcPr>
            <w:tcW w:w="925" w:type="dxa"/>
            <w:shd w:val="clear" w:color="auto" w:fill="DAEFEF" w:themeFill="background1" w:themeFillTint="33"/>
            <w:vAlign w:val="center"/>
          </w:tcPr>
          <w:p w14:paraId="7C1D115D" w14:textId="50B6FDBF"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17.5%</w:t>
            </w:r>
          </w:p>
        </w:tc>
        <w:tc>
          <w:tcPr>
            <w:tcW w:w="1053" w:type="dxa"/>
            <w:shd w:val="clear" w:color="auto" w:fill="DAEFEF" w:themeFill="background1" w:themeFillTint="33"/>
            <w:vAlign w:val="center"/>
          </w:tcPr>
          <w:p w14:paraId="02300E75" w14:textId="15D0359B"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7.6 </w:t>
            </w:r>
          </w:p>
        </w:tc>
        <w:tc>
          <w:tcPr>
            <w:tcW w:w="1290" w:type="dxa"/>
            <w:shd w:val="clear" w:color="auto" w:fill="DAEFEF" w:themeFill="background1" w:themeFillTint="33"/>
            <w:vAlign w:val="center"/>
          </w:tcPr>
          <w:p w14:paraId="08A740C0" w14:textId="345E620C"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1.0 </w:t>
            </w:r>
          </w:p>
        </w:tc>
        <w:tc>
          <w:tcPr>
            <w:tcW w:w="1387" w:type="dxa"/>
            <w:shd w:val="clear" w:color="auto" w:fill="DAEFEF" w:themeFill="background1" w:themeFillTint="33"/>
            <w:vAlign w:val="center"/>
          </w:tcPr>
          <w:p w14:paraId="136BB99B" w14:textId="2B47BDBF"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7.4 </w:t>
            </w:r>
          </w:p>
        </w:tc>
        <w:tc>
          <w:tcPr>
            <w:tcW w:w="1290" w:type="dxa"/>
            <w:shd w:val="clear" w:color="auto" w:fill="DAEFEF" w:themeFill="background1" w:themeFillTint="33"/>
            <w:vAlign w:val="center"/>
          </w:tcPr>
          <w:p w14:paraId="26BC2E17" w14:textId="10E2D845"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1.0 </w:t>
            </w:r>
          </w:p>
        </w:tc>
        <w:tc>
          <w:tcPr>
            <w:tcW w:w="925" w:type="dxa"/>
            <w:shd w:val="clear" w:color="auto" w:fill="DAEFEF" w:themeFill="background1" w:themeFillTint="33"/>
            <w:vAlign w:val="center"/>
          </w:tcPr>
          <w:p w14:paraId="1C40FB31" w14:textId="4AB7B19F" w:rsidR="00614DE4" w:rsidRPr="00744805" w:rsidRDefault="00614DE4" w:rsidP="00614DE4">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-1.9%</w:t>
            </w:r>
          </w:p>
        </w:tc>
      </w:tr>
      <w:tr w:rsidR="00614DE4" w:rsidRPr="00744805" w14:paraId="5D1BC4B5" w14:textId="77777777" w:rsidTr="004C2CDC">
        <w:trPr>
          <w:trHeight w:val="303"/>
        </w:trPr>
        <w:tc>
          <w:tcPr>
            <w:cnfStyle w:val="001000000000" w:firstRow="0" w:lastRow="0" w:firstColumn="1" w:lastColumn="0" w:oddVBand="0" w:evenVBand="0" w:oddHBand="0" w:evenHBand="0" w:firstRowFirstColumn="0" w:firstRowLastColumn="0" w:lastRowFirstColumn="0" w:lastRowLastColumn="0"/>
            <w:tcW w:w="1461" w:type="dxa"/>
            <w:shd w:val="clear" w:color="auto" w:fill="91CFD0" w:themeFill="background1" w:themeFillTint="99"/>
            <w:vAlign w:val="center"/>
          </w:tcPr>
          <w:p w14:paraId="5A14835A" w14:textId="0C635134" w:rsidR="00614DE4" w:rsidRPr="00744805" w:rsidRDefault="00614DE4" w:rsidP="00614DE4">
            <w:pPr>
              <w:rPr>
                <w:rFonts w:cs="Segoe UI"/>
                <w:b w:val="0"/>
                <w:sz w:val="20"/>
                <w:lang w:val="en-GB"/>
              </w:rPr>
            </w:pPr>
            <w:r w:rsidRPr="00744805">
              <w:rPr>
                <w:rFonts w:cs="Segoe UI"/>
                <w:b w:val="0"/>
                <w:sz w:val="20"/>
              </w:rPr>
              <w:t>European or Other</w:t>
            </w:r>
            <w:r w:rsidRPr="00744805">
              <w:rPr>
                <w:rStyle w:val="FootnoteReference"/>
                <w:rFonts w:cs="Segoe UI"/>
                <w:b w:val="0"/>
                <w:sz w:val="20"/>
              </w:rPr>
              <w:footnoteReference w:id="15"/>
            </w:r>
          </w:p>
        </w:tc>
        <w:tc>
          <w:tcPr>
            <w:tcW w:w="1387" w:type="dxa"/>
            <w:shd w:val="clear" w:color="auto" w:fill="91CFD0" w:themeFill="background1" w:themeFillTint="99"/>
            <w:vAlign w:val="center"/>
          </w:tcPr>
          <w:p w14:paraId="60000B9E" w14:textId="17E9F61C"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2,058.4 </w:t>
            </w:r>
          </w:p>
        </w:tc>
        <w:tc>
          <w:tcPr>
            <w:tcW w:w="1387" w:type="dxa"/>
            <w:shd w:val="clear" w:color="auto" w:fill="91CFD0" w:themeFill="background1" w:themeFillTint="99"/>
            <w:vAlign w:val="center"/>
          </w:tcPr>
          <w:p w14:paraId="7CCA8E8D" w14:textId="7FC3C8A0"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65.0 </w:t>
            </w:r>
          </w:p>
        </w:tc>
        <w:tc>
          <w:tcPr>
            <w:tcW w:w="1387" w:type="dxa"/>
            <w:shd w:val="clear" w:color="auto" w:fill="91CFD0" w:themeFill="background1" w:themeFillTint="99"/>
            <w:vAlign w:val="center"/>
          </w:tcPr>
          <w:p w14:paraId="01CBB57B" w14:textId="7E0F5591"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2,239.6 </w:t>
            </w:r>
          </w:p>
        </w:tc>
        <w:tc>
          <w:tcPr>
            <w:tcW w:w="1387" w:type="dxa"/>
            <w:shd w:val="clear" w:color="auto" w:fill="91CFD0" w:themeFill="background1" w:themeFillTint="99"/>
            <w:vAlign w:val="center"/>
          </w:tcPr>
          <w:p w14:paraId="7EFDE5B4" w14:textId="00CE5ABB"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70.7 </w:t>
            </w:r>
          </w:p>
        </w:tc>
        <w:tc>
          <w:tcPr>
            <w:tcW w:w="925" w:type="dxa"/>
            <w:shd w:val="clear" w:color="auto" w:fill="91CFD0" w:themeFill="background1" w:themeFillTint="99"/>
            <w:vAlign w:val="center"/>
          </w:tcPr>
          <w:p w14:paraId="6D62292B" w14:textId="5E89261C"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8.8%</w:t>
            </w:r>
          </w:p>
        </w:tc>
        <w:tc>
          <w:tcPr>
            <w:tcW w:w="1053" w:type="dxa"/>
            <w:shd w:val="clear" w:color="auto" w:fill="91CFD0" w:themeFill="background1" w:themeFillTint="99"/>
            <w:vAlign w:val="center"/>
          </w:tcPr>
          <w:p w14:paraId="69D2546C" w14:textId="331417BF"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34.9 </w:t>
            </w:r>
          </w:p>
        </w:tc>
        <w:tc>
          <w:tcPr>
            <w:tcW w:w="1290" w:type="dxa"/>
            <w:shd w:val="clear" w:color="auto" w:fill="91CFD0" w:themeFill="background1" w:themeFillTint="99"/>
            <w:vAlign w:val="center"/>
          </w:tcPr>
          <w:p w14:paraId="44FDB28A" w14:textId="07688BBA"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1.4 </w:t>
            </w:r>
          </w:p>
        </w:tc>
        <w:tc>
          <w:tcPr>
            <w:tcW w:w="1387" w:type="dxa"/>
            <w:shd w:val="clear" w:color="auto" w:fill="91CFD0" w:themeFill="background1" w:themeFillTint="99"/>
            <w:vAlign w:val="center"/>
          </w:tcPr>
          <w:p w14:paraId="53B722E9" w14:textId="14666EDA"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33.4 </w:t>
            </w:r>
          </w:p>
        </w:tc>
        <w:tc>
          <w:tcPr>
            <w:tcW w:w="1290" w:type="dxa"/>
            <w:shd w:val="clear" w:color="auto" w:fill="91CFD0" w:themeFill="background1" w:themeFillTint="99"/>
            <w:vAlign w:val="center"/>
          </w:tcPr>
          <w:p w14:paraId="33C32920" w14:textId="4413C333"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1.4 </w:t>
            </w:r>
          </w:p>
        </w:tc>
        <w:tc>
          <w:tcPr>
            <w:tcW w:w="925" w:type="dxa"/>
            <w:shd w:val="clear" w:color="auto" w:fill="91CFD0" w:themeFill="background1" w:themeFillTint="99"/>
            <w:vAlign w:val="center"/>
          </w:tcPr>
          <w:p w14:paraId="610D7A5A" w14:textId="42C07873" w:rsidR="00614DE4" w:rsidRPr="00744805" w:rsidRDefault="00614DE4" w:rsidP="00614DE4">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-4.1%</w:t>
            </w:r>
          </w:p>
        </w:tc>
      </w:tr>
      <w:tr w:rsidR="00D336D3" w:rsidRPr="00744805" w14:paraId="176F47E3" w14:textId="77777777" w:rsidTr="004C2CD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vAlign w:val="center"/>
          </w:tcPr>
          <w:p w14:paraId="0D5630D1" w14:textId="77777777" w:rsidR="00D336D3" w:rsidRPr="00744805" w:rsidRDefault="00D336D3" w:rsidP="00D336D3">
            <w:pPr>
              <w:rPr>
                <w:rFonts w:cs="Segoe UI"/>
                <w:sz w:val="20"/>
                <w:lang w:val="en-GB"/>
              </w:rPr>
            </w:pPr>
          </w:p>
        </w:tc>
        <w:tc>
          <w:tcPr>
            <w:tcW w:w="1387" w:type="dxa"/>
            <w:shd w:val="clear" w:color="auto" w:fill="DAEFEF" w:themeFill="background1" w:themeFillTint="33"/>
            <w:vAlign w:val="center"/>
          </w:tcPr>
          <w:p w14:paraId="3E9B8C54"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vAlign w:val="center"/>
          </w:tcPr>
          <w:p w14:paraId="70635A83"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vAlign w:val="center"/>
          </w:tcPr>
          <w:p w14:paraId="2E94584A"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vAlign w:val="center"/>
          </w:tcPr>
          <w:p w14:paraId="0C0BDCBD"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925" w:type="dxa"/>
            <w:shd w:val="clear" w:color="auto" w:fill="DAEFEF" w:themeFill="background1" w:themeFillTint="33"/>
            <w:vAlign w:val="center"/>
          </w:tcPr>
          <w:p w14:paraId="3E1FE792" w14:textId="042EB9EE"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053" w:type="dxa"/>
            <w:shd w:val="clear" w:color="auto" w:fill="DAEFEF" w:themeFill="background1" w:themeFillTint="33"/>
            <w:vAlign w:val="center"/>
          </w:tcPr>
          <w:p w14:paraId="6903AC9F"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290" w:type="dxa"/>
            <w:shd w:val="clear" w:color="auto" w:fill="DAEFEF" w:themeFill="background1" w:themeFillTint="33"/>
            <w:vAlign w:val="center"/>
          </w:tcPr>
          <w:p w14:paraId="4D022EC5"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387" w:type="dxa"/>
            <w:shd w:val="clear" w:color="auto" w:fill="DAEFEF" w:themeFill="background1" w:themeFillTint="33"/>
            <w:vAlign w:val="center"/>
          </w:tcPr>
          <w:p w14:paraId="67C921B1"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1290" w:type="dxa"/>
            <w:shd w:val="clear" w:color="auto" w:fill="DAEFEF" w:themeFill="background1" w:themeFillTint="33"/>
            <w:vAlign w:val="center"/>
          </w:tcPr>
          <w:p w14:paraId="2A1E733F"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c>
          <w:tcPr>
            <w:tcW w:w="925" w:type="dxa"/>
            <w:shd w:val="clear" w:color="auto" w:fill="DAEFEF" w:themeFill="background1" w:themeFillTint="33"/>
            <w:vAlign w:val="center"/>
          </w:tcPr>
          <w:p w14:paraId="6D37F999" w14:textId="77777777" w:rsidR="00D336D3" w:rsidRPr="00744805" w:rsidRDefault="00D336D3" w:rsidP="00D336D3">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p>
        </w:tc>
      </w:tr>
      <w:tr w:rsidR="00D336D3" w:rsidRPr="00744805" w14:paraId="082DB8BD" w14:textId="6A75A7A4" w:rsidTr="004C2CDC">
        <w:trPr>
          <w:trHeight w:val="303"/>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vAlign w:val="center"/>
          </w:tcPr>
          <w:p w14:paraId="2325991F" w14:textId="77777777" w:rsidR="00D336D3" w:rsidRPr="00744805" w:rsidRDefault="00D336D3" w:rsidP="00D336D3">
            <w:pPr>
              <w:rPr>
                <w:rFonts w:cs="Segoe UI"/>
                <w:sz w:val="20"/>
                <w:lang w:val="en-GB"/>
              </w:rPr>
            </w:pPr>
            <w:r w:rsidRPr="00744805">
              <w:rPr>
                <w:rFonts w:cs="Segoe UI"/>
                <w:sz w:val="20"/>
                <w:lang w:val="en-GB"/>
              </w:rPr>
              <w:t>Deprivation</w:t>
            </w:r>
          </w:p>
        </w:tc>
        <w:tc>
          <w:tcPr>
            <w:tcW w:w="12418" w:type="dxa"/>
            <w:gridSpan w:val="10"/>
            <w:shd w:val="clear" w:color="auto" w:fill="DAEFEF" w:themeFill="background1" w:themeFillTint="33"/>
            <w:vAlign w:val="center"/>
          </w:tcPr>
          <w:p w14:paraId="747002F0" w14:textId="7B880621" w:rsidR="00D336D3" w:rsidRPr="00744805" w:rsidRDefault="00D336D3" w:rsidP="00D336D3">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p>
        </w:tc>
      </w:tr>
      <w:tr w:rsidR="004C2CDC" w:rsidRPr="00744805" w14:paraId="6E7A8DA3" w14:textId="77777777" w:rsidTr="004C2CD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61" w:type="dxa"/>
            <w:shd w:val="clear" w:color="auto" w:fill="91CFD0" w:themeFill="background1" w:themeFillTint="99"/>
            <w:vAlign w:val="center"/>
          </w:tcPr>
          <w:p w14:paraId="5D14CE66" w14:textId="77777777" w:rsidR="004C2CDC" w:rsidRPr="00744805" w:rsidRDefault="004C2CDC" w:rsidP="004C2CDC">
            <w:pPr>
              <w:rPr>
                <w:rFonts w:cs="Segoe UI"/>
                <w:b w:val="0"/>
                <w:sz w:val="20"/>
                <w:lang w:val="en-GB"/>
              </w:rPr>
            </w:pPr>
            <w:r w:rsidRPr="00744805">
              <w:rPr>
                <w:rFonts w:cs="Segoe UI"/>
                <w:b w:val="0"/>
                <w:sz w:val="20"/>
              </w:rPr>
              <w:t>Least deprived</w:t>
            </w:r>
          </w:p>
        </w:tc>
        <w:tc>
          <w:tcPr>
            <w:tcW w:w="1387" w:type="dxa"/>
            <w:shd w:val="clear" w:color="auto" w:fill="91CFD0" w:themeFill="background1" w:themeFillTint="99"/>
            <w:vAlign w:val="center"/>
          </w:tcPr>
          <w:p w14:paraId="023F118D" w14:textId="62F9B637"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1,003.1 </w:t>
            </w:r>
          </w:p>
        </w:tc>
        <w:tc>
          <w:tcPr>
            <w:tcW w:w="1387" w:type="dxa"/>
            <w:shd w:val="clear" w:color="auto" w:fill="91CFD0" w:themeFill="background1" w:themeFillTint="99"/>
            <w:vAlign w:val="center"/>
          </w:tcPr>
          <w:p w14:paraId="4890F051" w14:textId="00CB3FF1"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66.3 </w:t>
            </w:r>
          </w:p>
        </w:tc>
        <w:tc>
          <w:tcPr>
            <w:tcW w:w="1387" w:type="dxa"/>
            <w:shd w:val="clear" w:color="auto" w:fill="91CFD0" w:themeFill="background1" w:themeFillTint="99"/>
            <w:vAlign w:val="center"/>
          </w:tcPr>
          <w:p w14:paraId="7B601FB4" w14:textId="6977973A"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1,090.1 </w:t>
            </w:r>
          </w:p>
        </w:tc>
        <w:tc>
          <w:tcPr>
            <w:tcW w:w="1387" w:type="dxa"/>
            <w:shd w:val="clear" w:color="auto" w:fill="91CFD0" w:themeFill="background1" w:themeFillTint="99"/>
            <w:vAlign w:val="center"/>
          </w:tcPr>
          <w:p w14:paraId="31AD29CA" w14:textId="348126D8"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72.0 </w:t>
            </w:r>
          </w:p>
        </w:tc>
        <w:tc>
          <w:tcPr>
            <w:tcW w:w="925" w:type="dxa"/>
            <w:shd w:val="clear" w:color="auto" w:fill="91CFD0" w:themeFill="background1" w:themeFillTint="99"/>
            <w:vAlign w:val="center"/>
          </w:tcPr>
          <w:p w14:paraId="5B28E55A" w14:textId="3A4A0842"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8.7%</w:t>
            </w:r>
          </w:p>
        </w:tc>
        <w:tc>
          <w:tcPr>
            <w:tcW w:w="1053" w:type="dxa"/>
            <w:shd w:val="clear" w:color="auto" w:fill="91CFD0" w:themeFill="background1" w:themeFillTint="99"/>
            <w:vAlign w:val="center"/>
          </w:tcPr>
          <w:p w14:paraId="4AF385A9" w14:textId="79474982"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14.1</w:t>
            </w:r>
          </w:p>
        </w:tc>
        <w:tc>
          <w:tcPr>
            <w:tcW w:w="1290" w:type="dxa"/>
            <w:shd w:val="clear" w:color="auto" w:fill="91CFD0" w:themeFill="background1" w:themeFillTint="99"/>
            <w:vAlign w:val="center"/>
          </w:tcPr>
          <w:p w14:paraId="7B5B87AC" w14:textId="2B7AACC8"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1.1</w:t>
            </w:r>
          </w:p>
        </w:tc>
        <w:tc>
          <w:tcPr>
            <w:tcW w:w="1387" w:type="dxa"/>
            <w:shd w:val="clear" w:color="auto" w:fill="91CFD0" w:themeFill="background1" w:themeFillTint="99"/>
            <w:vAlign w:val="center"/>
          </w:tcPr>
          <w:p w14:paraId="0170C52E" w14:textId="0C9CCEDB"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12.9</w:t>
            </w:r>
          </w:p>
        </w:tc>
        <w:tc>
          <w:tcPr>
            <w:tcW w:w="1290" w:type="dxa"/>
            <w:shd w:val="clear" w:color="auto" w:fill="91CFD0" w:themeFill="background1" w:themeFillTint="99"/>
            <w:vAlign w:val="center"/>
          </w:tcPr>
          <w:p w14:paraId="5E491435" w14:textId="5BC2F5E5"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b/>
                <w:sz w:val="20"/>
                <w:lang w:val="en-GB"/>
              </w:rPr>
            </w:pPr>
            <w:r w:rsidRPr="00744805">
              <w:t xml:space="preserve"> 1.0 </w:t>
            </w:r>
          </w:p>
        </w:tc>
        <w:tc>
          <w:tcPr>
            <w:tcW w:w="925" w:type="dxa"/>
            <w:shd w:val="clear" w:color="auto" w:fill="91CFD0" w:themeFill="background1" w:themeFillTint="99"/>
            <w:vAlign w:val="center"/>
          </w:tcPr>
          <w:p w14:paraId="34990C53" w14:textId="1FEFDA02"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-9.1%</w:t>
            </w:r>
          </w:p>
        </w:tc>
      </w:tr>
      <w:tr w:rsidR="004C2CDC" w:rsidRPr="00744805" w14:paraId="5CD0A60F" w14:textId="77777777" w:rsidTr="004C2CDC">
        <w:trPr>
          <w:trHeight w:val="303"/>
        </w:trPr>
        <w:tc>
          <w:tcPr>
            <w:cnfStyle w:val="001000000000" w:firstRow="0" w:lastRow="0" w:firstColumn="1" w:lastColumn="0" w:oddVBand="0" w:evenVBand="0" w:oddHBand="0" w:evenHBand="0" w:firstRowFirstColumn="0" w:firstRowLastColumn="0" w:lastRowFirstColumn="0" w:lastRowLastColumn="0"/>
            <w:tcW w:w="1461" w:type="dxa"/>
            <w:shd w:val="clear" w:color="auto" w:fill="DAEFEF" w:themeFill="background1" w:themeFillTint="33"/>
            <w:vAlign w:val="center"/>
          </w:tcPr>
          <w:p w14:paraId="6E989CF9" w14:textId="77777777" w:rsidR="004C2CDC" w:rsidRPr="00744805" w:rsidRDefault="004C2CDC" w:rsidP="004C2CDC">
            <w:pPr>
              <w:rPr>
                <w:rFonts w:cs="Segoe UI"/>
                <w:b w:val="0"/>
                <w:sz w:val="20"/>
                <w:lang w:val="en-GB"/>
              </w:rPr>
            </w:pPr>
            <w:r w:rsidRPr="00744805">
              <w:rPr>
                <w:rFonts w:cs="Segoe UI"/>
                <w:b w:val="0"/>
                <w:sz w:val="20"/>
              </w:rPr>
              <w:t>Mid-range deprivation</w:t>
            </w:r>
          </w:p>
        </w:tc>
        <w:tc>
          <w:tcPr>
            <w:tcW w:w="1387" w:type="dxa"/>
            <w:shd w:val="clear" w:color="auto" w:fill="DAEFEF" w:themeFill="background1" w:themeFillTint="33"/>
            <w:vAlign w:val="center"/>
          </w:tcPr>
          <w:p w14:paraId="6FCAF8E9" w14:textId="7073B686" w:rsidR="004C2CDC" w:rsidRPr="00744805" w:rsidRDefault="004C2CDC" w:rsidP="004C2CDC">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1,222.4 </w:t>
            </w:r>
          </w:p>
        </w:tc>
        <w:tc>
          <w:tcPr>
            <w:tcW w:w="1387" w:type="dxa"/>
            <w:shd w:val="clear" w:color="auto" w:fill="DAEFEF" w:themeFill="background1" w:themeFillTint="33"/>
            <w:vAlign w:val="center"/>
          </w:tcPr>
          <w:p w14:paraId="58BBF79B" w14:textId="69FB35CC" w:rsidR="004C2CDC" w:rsidRPr="00744805" w:rsidRDefault="004C2CDC" w:rsidP="004C2CDC">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61.0 </w:t>
            </w:r>
          </w:p>
        </w:tc>
        <w:tc>
          <w:tcPr>
            <w:tcW w:w="1387" w:type="dxa"/>
            <w:shd w:val="clear" w:color="auto" w:fill="DAEFEF" w:themeFill="background1" w:themeFillTint="33"/>
            <w:vAlign w:val="center"/>
          </w:tcPr>
          <w:p w14:paraId="3E16E3FA" w14:textId="6C3A8FA0" w:rsidR="004C2CDC" w:rsidRPr="00744805" w:rsidRDefault="004C2CDC" w:rsidP="004C2CDC">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1,357.4 </w:t>
            </w:r>
          </w:p>
        </w:tc>
        <w:tc>
          <w:tcPr>
            <w:tcW w:w="1387" w:type="dxa"/>
            <w:shd w:val="clear" w:color="auto" w:fill="DAEFEF" w:themeFill="background1" w:themeFillTint="33"/>
            <w:vAlign w:val="center"/>
          </w:tcPr>
          <w:p w14:paraId="0F34D287" w14:textId="1B7C0B32" w:rsidR="004C2CDC" w:rsidRPr="00744805" w:rsidRDefault="004C2CDC" w:rsidP="004C2CDC">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67.7 </w:t>
            </w:r>
          </w:p>
        </w:tc>
        <w:tc>
          <w:tcPr>
            <w:tcW w:w="925" w:type="dxa"/>
            <w:shd w:val="clear" w:color="auto" w:fill="DAEFEF" w:themeFill="background1" w:themeFillTint="33"/>
            <w:vAlign w:val="center"/>
          </w:tcPr>
          <w:p w14:paraId="787D3D50" w14:textId="3309FCB1" w:rsidR="004C2CDC" w:rsidRPr="00744805" w:rsidRDefault="004C2CDC" w:rsidP="004C2CD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11.0%</w:t>
            </w:r>
          </w:p>
        </w:tc>
        <w:tc>
          <w:tcPr>
            <w:tcW w:w="1053" w:type="dxa"/>
            <w:shd w:val="clear" w:color="auto" w:fill="DAEFEF" w:themeFill="background1" w:themeFillTint="33"/>
            <w:vAlign w:val="center"/>
          </w:tcPr>
          <w:p w14:paraId="77A60FB5" w14:textId="17FDF9D0" w:rsidR="004C2CDC" w:rsidRPr="00744805" w:rsidRDefault="004C2CDC" w:rsidP="004C2CDC">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20.9 </w:t>
            </w:r>
          </w:p>
        </w:tc>
        <w:tc>
          <w:tcPr>
            <w:tcW w:w="1290" w:type="dxa"/>
            <w:shd w:val="clear" w:color="auto" w:fill="DAEFEF" w:themeFill="background1" w:themeFillTint="33"/>
            <w:vAlign w:val="center"/>
          </w:tcPr>
          <w:p w14:paraId="38B59774" w14:textId="5B192779" w:rsidR="004C2CDC" w:rsidRPr="00744805" w:rsidRDefault="004C2CDC" w:rsidP="004C2CDC">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1.3 </w:t>
            </w:r>
          </w:p>
        </w:tc>
        <w:tc>
          <w:tcPr>
            <w:tcW w:w="1387" w:type="dxa"/>
            <w:shd w:val="clear" w:color="auto" w:fill="DAEFEF" w:themeFill="background1" w:themeFillTint="33"/>
            <w:vAlign w:val="center"/>
          </w:tcPr>
          <w:p w14:paraId="29800AFE" w14:textId="1B244773" w:rsidR="004C2CDC" w:rsidRPr="00744805" w:rsidRDefault="004C2CDC" w:rsidP="004C2CDC">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 xml:space="preserve"> 19.0 </w:t>
            </w:r>
          </w:p>
        </w:tc>
        <w:tc>
          <w:tcPr>
            <w:tcW w:w="1290" w:type="dxa"/>
            <w:shd w:val="clear" w:color="auto" w:fill="DAEFEF" w:themeFill="background1" w:themeFillTint="33"/>
            <w:vAlign w:val="center"/>
          </w:tcPr>
          <w:p w14:paraId="3032818D" w14:textId="42E4B0CD" w:rsidR="004C2CDC" w:rsidRPr="00744805" w:rsidRDefault="004C2CDC" w:rsidP="004C2CDC">
            <w:pPr>
              <w:jc w:val="right"/>
              <w:cnfStyle w:val="000000000000" w:firstRow="0" w:lastRow="0" w:firstColumn="0" w:lastColumn="0" w:oddVBand="0" w:evenVBand="0" w:oddHBand="0" w:evenHBand="0" w:firstRowFirstColumn="0" w:firstRowLastColumn="0" w:lastRowFirstColumn="0" w:lastRowLastColumn="0"/>
              <w:rPr>
                <w:rFonts w:cs="Segoe UI"/>
                <w:b/>
                <w:sz w:val="20"/>
                <w:lang w:val="en-GB"/>
              </w:rPr>
            </w:pPr>
            <w:r w:rsidRPr="00744805">
              <w:t>1.2</w:t>
            </w:r>
          </w:p>
        </w:tc>
        <w:tc>
          <w:tcPr>
            <w:tcW w:w="925" w:type="dxa"/>
            <w:shd w:val="clear" w:color="auto" w:fill="DAEFEF" w:themeFill="background1" w:themeFillTint="33"/>
            <w:vAlign w:val="center"/>
          </w:tcPr>
          <w:p w14:paraId="1CA0B872" w14:textId="2A036736" w:rsidR="004C2CDC" w:rsidRPr="00744805" w:rsidRDefault="004C2CDC" w:rsidP="004C2CDC">
            <w:pPr>
              <w:jc w:val="right"/>
              <w:cnfStyle w:val="000000000000" w:firstRow="0" w:lastRow="0" w:firstColumn="0" w:lastColumn="0" w:oddVBand="0" w:evenVBand="0" w:oddHBand="0" w:evenHBand="0" w:firstRowFirstColumn="0" w:firstRowLastColumn="0" w:lastRowFirstColumn="0" w:lastRowLastColumn="0"/>
              <w:rPr>
                <w:rFonts w:cs="Segoe UI"/>
                <w:sz w:val="20"/>
                <w:lang w:val="en-GB"/>
              </w:rPr>
            </w:pPr>
            <w:r w:rsidRPr="00744805">
              <w:t>-8.9%</w:t>
            </w:r>
          </w:p>
        </w:tc>
      </w:tr>
      <w:tr w:rsidR="004C2CDC" w:rsidRPr="00744805" w14:paraId="4ADC9CE0" w14:textId="77777777" w:rsidTr="004C2C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1" w:type="dxa"/>
            <w:shd w:val="clear" w:color="auto" w:fill="91CFD0" w:themeFill="background1" w:themeFillTint="99"/>
            <w:vAlign w:val="center"/>
          </w:tcPr>
          <w:p w14:paraId="4B7F7393" w14:textId="77777777" w:rsidR="004C2CDC" w:rsidRPr="00744805" w:rsidRDefault="004C2CDC" w:rsidP="004C2CDC">
            <w:pPr>
              <w:rPr>
                <w:rFonts w:cs="Segoe UI"/>
                <w:b w:val="0"/>
                <w:sz w:val="20"/>
                <w:lang w:val="en-GB"/>
              </w:rPr>
            </w:pPr>
            <w:r w:rsidRPr="00744805">
              <w:rPr>
                <w:rFonts w:cs="Segoe UI"/>
                <w:b w:val="0"/>
                <w:sz w:val="20"/>
              </w:rPr>
              <w:t>Most deprived</w:t>
            </w:r>
          </w:p>
        </w:tc>
        <w:tc>
          <w:tcPr>
            <w:tcW w:w="1387" w:type="dxa"/>
            <w:shd w:val="clear" w:color="auto" w:fill="91CFD0" w:themeFill="background1" w:themeFillTint="99"/>
            <w:vAlign w:val="center"/>
          </w:tcPr>
          <w:p w14:paraId="7381BE58" w14:textId="6179D8D0"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802.1 </w:t>
            </w:r>
          </w:p>
        </w:tc>
        <w:tc>
          <w:tcPr>
            <w:tcW w:w="1387" w:type="dxa"/>
            <w:shd w:val="clear" w:color="auto" w:fill="91CFD0" w:themeFill="background1" w:themeFillTint="99"/>
            <w:vAlign w:val="center"/>
          </w:tcPr>
          <w:p w14:paraId="53701E0B" w14:textId="28D28764"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51.1 </w:t>
            </w:r>
          </w:p>
        </w:tc>
        <w:tc>
          <w:tcPr>
            <w:tcW w:w="1387" w:type="dxa"/>
            <w:shd w:val="clear" w:color="auto" w:fill="91CFD0" w:themeFill="background1" w:themeFillTint="99"/>
            <w:vAlign w:val="center"/>
          </w:tcPr>
          <w:p w14:paraId="0F3D7161" w14:textId="59BEB205"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923.1 </w:t>
            </w:r>
          </w:p>
        </w:tc>
        <w:tc>
          <w:tcPr>
            <w:tcW w:w="1387" w:type="dxa"/>
            <w:shd w:val="clear" w:color="auto" w:fill="91CFD0" w:themeFill="background1" w:themeFillTint="99"/>
            <w:vAlign w:val="center"/>
          </w:tcPr>
          <w:p w14:paraId="4333407F" w14:textId="4FE5A27F"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 xml:space="preserve"> 58.8 </w:t>
            </w:r>
          </w:p>
        </w:tc>
        <w:tc>
          <w:tcPr>
            <w:tcW w:w="925" w:type="dxa"/>
            <w:shd w:val="clear" w:color="auto" w:fill="91CFD0" w:themeFill="background1" w:themeFillTint="99"/>
            <w:vAlign w:val="center"/>
          </w:tcPr>
          <w:p w14:paraId="203E3310" w14:textId="426CA1D3"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15.1%</w:t>
            </w:r>
          </w:p>
        </w:tc>
        <w:tc>
          <w:tcPr>
            <w:tcW w:w="1053" w:type="dxa"/>
            <w:shd w:val="clear" w:color="auto" w:fill="91CFD0" w:themeFill="background1" w:themeFillTint="99"/>
            <w:vAlign w:val="center"/>
          </w:tcPr>
          <w:p w14:paraId="0D39A802" w14:textId="1D4CDEAD"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15.7</w:t>
            </w:r>
          </w:p>
        </w:tc>
        <w:tc>
          <w:tcPr>
            <w:tcW w:w="1290" w:type="dxa"/>
            <w:shd w:val="clear" w:color="auto" w:fill="91CFD0" w:themeFill="background1" w:themeFillTint="99"/>
            <w:vAlign w:val="center"/>
          </w:tcPr>
          <w:p w14:paraId="77EF1B3B" w14:textId="43F0A6F9"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1.4</w:t>
            </w:r>
          </w:p>
        </w:tc>
        <w:tc>
          <w:tcPr>
            <w:tcW w:w="1387" w:type="dxa"/>
            <w:shd w:val="clear" w:color="auto" w:fill="91CFD0" w:themeFill="background1" w:themeFillTint="99"/>
            <w:vAlign w:val="center"/>
          </w:tcPr>
          <w:p w14:paraId="2AF4A3B7" w14:textId="7AF4B7A4"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18.1</w:t>
            </w:r>
          </w:p>
        </w:tc>
        <w:tc>
          <w:tcPr>
            <w:tcW w:w="1290" w:type="dxa"/>
            <w:shd w:val="clear" w:color="auto" w:fill="91CFD0" w:themeFill="background1" w:themeFillTint="99"/>
            <w:vAlign w:val="center"/>
          </w:tcPr>
          <w:p w14:paraId="063971EF" w14:textId="1C6A907F"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1.6</w:t>
            </w:r>
          </w:p>
        </w:tc>
        <w:tc>
          <w:tcPr>
            <w:tcW w:w="925" w:type="dxa"/>
            <w:shd w:val="clear" w:color="auto" w:fill="91CFD0" w:themeFill="background1" w:themeFillTint="99"/>
            <w:vAlign w:val="center"/>
          </w:tcPr>
          <w:p w14:paraId="64D4981E" w14:textId="637C459A" w:rsidR="004C2CDC" w:rsidRPr="00744805" w:rsidRDefault="004C2CDC" w:rsidP="004C2CDC">
            <w:pPr>
              <w:jc w:val="right"/>
              <w:cnfStyle w:val="000000100000" w:firstRow="0" w:lastRow="0" w:firstColumn="0" w:lastColumn="0" w:oddVBand="0" w:evenVBand="0" w:oddHBand="1" w:evenHBand="0" w:firstRowFirstColumn="0" w:firstRowLastColumn="0" w:lastRowFirstColumn="0" w:lastRowLastColumn="0"/>
              <w:rPr>
                <w:rFonts w:cs="Segoe UI"/>
                <w:sz w:val="20"/>
                <w:lang w:val="en-GB"/>
              </w:rPr>
            </w:pPr>
            <w:r w:rsidRPr="00744805">
              <w:t>15.5%</w:t>
            </w:r>
          </w:p>
        </w:tc>
      </w:tr>
    </w:tbl>
    <w:p w14:paraId="17990FAF" w14:textId="77777777" w:rsidR="003C4230" w:rsidRPr="00744805" w:rsidRDefault="003C4230" w:rsidP="00A17514">
      <w:pPr>
        <w:pStyle w:val="Caption"/>
        <w:keepNext/>
        <w:rPr>
          <w:rFonts w:cs="Segoe UI"/>
          <w:b/>
          <w:sz w:val="21"/>
          <w:szCs w:val="21"/>
        </w:rPr>
        <w:sectPr w:rsidR="003C4230" w:rsidRPr="00744805" w:rsidSect="00E214F3">
          <w:pgSz w:w="16834" w:h="11907" w:orient="landscape" w:code="9"/>
          <w:pgMar w:top="1843" w:right="1418" w:bottom="1701" w:left="1134" w:header="284" w:footer="425" w:gutter="284"/>
          <w:cols w:space="720"/>
          <w:docGrid w:linePitch="286"/>
        </w:sectPr>
      </w:pPr>
    </w:p>
    <w:p w14:paraId="748C4DB9" w14:textId="7B649E36" w:rsidR="001D2B9E" w:rsidRPr="00744805" w:rsidRDefault="00A17514" w:rsidP="00730891">
      <w:pPr>
        <w:pStyle w:val="Caption"/>
        <w:rPr>
          <w:rFonts w:cs="Segoe UI"/>
          <w:b/>
          <w:sz w:val="21"/>
          <w:szCs w:val="21"/>
        </w:rPr>
      </w:pPr>
      <w:r w:rsidRPr="00744805">
        <w:rPr>
          <w:rFonts w:cs="Segoe UI"/>
          <w:b/>
          <w:sz w:val="21"/>
          <w:szCs w:val="21"/>
        </w:rPr>
        <w:lastRenderedPageBreak/>
        <w:t>Table</w:t>
      </w:r>
      <w:r w:rsidR="00043986" w:rsidRPr="00744805">
        <w:rPr>
          <w:rFonts w:cs="Segoe UI"/>
          <w:b/>
          <w:sz w:val="21"/>
          <w:szCs w:val="21"/>
        </w:rPr>
        <w:t xml:space="preserve"> </w:t>
      </w:r>
      <w:r w:rsidRPr="00744805">
        <w:rPr>
          <w:rFonts w:cs="Segoe UI"/>
          <w:b/>
          <w:sz w:val="21"/>
          <w:szCs w:val="21"/>
        </w:rPr>
        <w:fldChar w:fldCharType="begin"/>
      </w:r>
      <w:r w:rsidRPr="00744805">
        <w:rPr>
          <w:rFonts w:cs="Segoe UI"/>
          <w:b/>
          <w:sz w:val="21"/>
          <w:szCs w:val="21"/>
        </w:rPr>
        <w:instrText xml:space="preserve"> SEQ Table \* ARABIC </w:instrText>
      </w:r>
      <w:r w:rsidRPr="00744805">
        <w:rPr>
          <w:rFonts w:cs="Segoe UI"/>
          <w:b/>
          <w:sz w:val="21"/>
          <w:szCs w:val="21"/>
        </w:rPr>
        <w:fldChar w:fldCharType="separate"/>
      </w:r>
      <w:r w:rsidR="00765E72">
        <w:rPr>
          <w:rFonts w:cs="Segoe UI"/>
          <w:b/>
          <w:noProof/>
          <w:sz w:val="21"/>
          <w:szCs w:val="21"/>
        </w:rPr>
        <w:t>2</w:t>
      </w:r>
      <w:r w:rsidRPr="00744805">
        <w:rPr>
          <w:rFonts w:cs="Segoe UI"/>
          <w:b/>
          <w:sz w:val="21"/>
          <w:szCs w:val="21"/>
        </w:rPr>
        <w:fldChar w:fldCharType="end"/>
      </w:r>
      <w:r w:rsidRPr="00744805">
        <w:rPr>
          <w:rFonts w:cs="Segoe UI"/>
          <w:b/>
          <w:sz w:val="21"/>
          <w:szCs w:val="21"/>
        </w:rPr>
        <w:t xml:space="preserve">: Cumulative reported cases </w:t>
      </w:r>
      <w:r w:rsidR="00B202B1" w:rsidRPr="00744805">
        <w:rPr>
          <w:rFonts w:cs="Segoe UI"/>
          <w:b/>
          <w:sz w:val="21"/>
          <w:szCs w:val="21"/>
        </w:rPr>
        <w:t>and hospitali</w:t>
      </w:r>
      <w:r w:rsidR="001309FF" w:rsidRPr="00744805">
        <w:rPr>
          <w:rFonts w:cs="Segoe UI"/>
          <w:b/>
          <w:sz w:val="21"/>
          <w:szCs w:val="21"/>
        </w:rPr>
        <w:t>s</w:t>
      </w:r>
      <w:r w:rsidR="00B202B1" w:rsidRPr="00744805">
        <w:rPr>
          <w:rFonts w:cs="Segoe UI"/>
          <w:b/>
          <w:sz w:val="21"/>
          <w:szCs w:val="21"/>
        </w:rPr>
        <w:t>ations</w:t>
      </w:r>
      <w:r w:rsidR="00514268" w:rsidRPr="00744805">
        <w:rPr>
          <w:rFonts w:cs="Segoe UI"/>
          <w:b/>
          <w:sz w:val="21"/>
          <w:szCs w:val="21"/>
        </w:rPr>
        <w:t xml:space="preserve"> admissions</w:t>
      </w:r>
      <w:r w:rsidR="00B202B1" w:rsidRPr="00744805">
        <w:rPr>
          <w:rFonts w:cs="Segoe UI"/>
          <w:b/>
          <w:sz w:val="21"/>
          <w:szCs w:val="21"/>
        </w:rPr>
        <w:t xml:space="preserve"> </w:t>
      </w:r>
      <w:r w:rsidRPr="00744805">
        <w:rPr>
          <w:rFonts w:cs="Segoe UI"/>
          <w:b/>
          <w:sz w:val="21"/>
          <w:szCs w:val="21"/>
        </w:rPr>
        <w:t>from</w:t>
      </w:r>
      <w:r w:rsidR="001952F3" w:rsidRPr="00744805">
        <w:rPr>
          <w:rFonts w:cs="Segoe UI"/>
          <w:b/>
          <w:sz w:val="21"/>
          <w:szCs w:val="21"/>
        </w:rPr>
        <w:t xml:space="preserve"> 01</w:t>
      </w:r>
      <w:r w:rsidRPr="00744805">
        <w:rPr>
          <w:rFonts w:cs="Segoe UI"/>
          <w:b/>
          <w:sz w:val="21"/>
          <w:szCs w:val="21"/>
        </w:rPr>
        <w:t xml:space="preserve"> </w:t>
      </w:r>
      <w:r w:rsidR="009975BE" w:rsidRPr="00744805">
        <w:rPr>
          <w:rFonts w:cs="Segoe UI"/>
          <w:b/>
          <w:sz w:val="21"/>
          <w:szCs w:val="21"/>
        </w:rPr>
        <w:t>January</w:t>
      </w:r>
      <w:r w:rsidRPr="00744805">
        <w:rPr>
          <w:rFonts w:cs="Segoe UI"/>
          <w:b/>
          <w:sz w:val="21"/>
          <w:szCs w:val="21"/>
        </w:rPr>
        <w:t xml:space="preserve"> 202</w:t>
      </w:r>
      <w:r w:rsidR="009975BE" w:rsidRPr="00744805">
        <w:rPr>
          <w:rFonts w:cs="Segoe UI"/>
          <w:b/>
          <w:sz w:val="21"/>
          <w:szCs w:val="21"/>
        </w:rPr>
        <w:t>2</w:t>
      </w:r>
      <w:r w:rsidRPr="00744805">
        <w:rPr>
          <w:rFonts w:cs="Segoe UI"/>
          <w:b/>
          <w:sz w:val="21"/>
          <w:szCs w:val="21"/>
        </w:rPr>
        <w:t xml:space="preserve"> to </w:t>
      </w:r>
      <w:r w:rsidR="00DF1C6D" w:rsidRPr="00744805">
        <w:rPr>
          <w:rFonts w:cs="Segoe UI"/>
          <w:b/>
          <w:sz w:val="21"/>
          <w:szCs w:val="21"/>
        </w:rPr>
        <w:t>20</w:t>
      </w:r>
      <w:r w:rsidRPr="00744805">
        <w:rPr>
          <w:rFonts w:cs="Segoe UI"/>
          <w:b/>
          <w:sz w:val="21"/>
          <w:szCs w:val="21"/>
        </w:rPr>
        <w:t xml:space="preserve"> </w:t>
      </w:r>
      <w:r w:rsidR="00194017" w:rsidRPr="00744805">
        <w:rPr>
          <w:rFonts w:cs="Segoe UI"/>
          <w:b/>
          <w:sz w:val="21"/>
          <w:szCs w:val="21"/>
        </w:rPr>
        <w:t>Novem</w:t>
      </w:r>
      <w:r w:rsidRPr="00744805">
        <w:rPr>
          <w:rFonts w:cs="Segoe UI"/>
          <w:b/>
          <w:sz w:val="21"/>
          <w:szCs w:val="21"/>
        </w:rPr>
        <w:t>ber by level 2 ethnicity.</w:t>
      </w:r>
    </w:p>
    <w:p w14:paraId="7ED28EE1" w14:textId="77777777" w:rsidR="00BE7941" w:rsidRPr="00744805" w:rsidRDefault="00BE7941" w:rsidP="00BE7941">
      <w:pPr>
        <w:rPr>
          <w:lang w:val="en-GB"/>
        </w:rPr>
      </w:pPr>
    </w:p>
    <w:tbl>
      <w:tblPr>
        <w:tblStyle w:val="GridTable2-Accent6"/>
        <w:tblW w:w="10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17"/>
        <w:gridCol w:w="1308"/>
        <w:gridCol w:w="1481"/>
        <w:gridCol w:w="1402"/>
        <w:gridCol w:w="1850"/>
        <w:gridCol w:w="1805"/>
        <w:gridCol w:w="1416"/>
      </w:tblGrid>
      <w:tr w:rsidR="00BE2037" w:rsidRPr="00744805" w14:paraId="364E5E15" w14:textId="77777777" w:rsidTr="000C5533">
        <w:trPr>
          <w:cnfStyle w:val="100000000000" w:firstRow="1" w:lastRow="0" w:firstColumn="0" w:lastColumn="0" w:oddVBand="0" w:evenVBand="0" w:oddHBand="0"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1217" w:type="dxa"/>
            <w:tcBorders>
              <w:top w:val="single" w:sz="2" w:space="0" w:color="auto"/>
              <w:bottom w:val="single" w:sz="2" w:space="0" w:color="auto"/>
              <w:right w:val="single" w:sz="2" w:space="0" w:color="auto"/>
            </w:tcBorders>
            <w:shd w:val="clear" w:color="auto" w:fill="4BAFB0"/>
            <w:vAlign w:val="center"/>
          </w:tcPr>
          <w:p w14:paraId="7BA90655" w14:textId="77777777" w:rsidR="00CB719D" w:rsidRPr="00744805" w:rsidRDefault="00CB719D" w:rsidP="003A27C9">
            <w:pPr>
              <w:rPr>
                <w:rFonts w:cs="Segoe UI"/>
                <w:szCs w:val="21"/>
                <w:lang w:val="en-GB"/>
              </w:rPr>
            </w:pPr>
            <w:r w:rsidRPr="00744805">
              <w:rPr>
                <w:rFonts w:cs="Segoe UI"/>
                <w:szCs w:val="21"/>
                <w:lang w:val="en-GB"/>
              </w:rPr>
              <w:t>Ethnicity</w:t>
            </w:r>
          </w:p>
        </w:tc>
        <w:tc>
          <w:tcPr>
            <w:tcW w:w="1308" w:type="dxa"/>
            <w:tcBorders>
              <w:top w:val="single" w:sz="2" w:space="0" w:color="auto"/>
              <w:left w:val="single" w:sz="2" w:space="0" w:color="auto"/>
              <w:bottom w:val="single" w:sz="2" w:space="0" w:color="auto"/>
              <w:right w:val="single" w:sz="2" w:space="0" w:color="auto"/>
            </w:tcBorders>
            <w:shd w:val="clear" w:color="auto" w:fill="4BAFB0"/>
            <w:vAlign w:val="center"/>
          </w:tcPr>
          <w:p w14:paraId="1E64F1E7" w14:textId="77777777" w:rsidR="00CB719D" w:rsidRPr="00744805" w:rsidRDefault="00CB719D" w:rsidP="003A27C9">
            <w:pPr>
              <w:cnfStyle w:val="100000000000" w:firstRow="1" w:lastRow="0" w:firstColumn="0" w:lastColumn="0" w:oddVBand="0" w:evenVBand="0" w:oddHBand="0" w:evenHBand="0" w:firstRowFirstColumn="0" w:firstRowLastColumn="0" w:lastRowFirstColumn="0" w:lastRowLastColumn="0"/>
              <w:rPr>
                <w:rFonts w:cs="Segoe UI"/>
                <w:szCs w:val="21"/>
                <w:lang w:val="en-GB"/>
              </w:rPr>
            </w:pPr>
            <w:r w:rsidRPr="00744805">
              <w:rPr>
                <w:rFonts w:cs="Segoe UI"/>
                <w:szCs w:val="21"/>
                <w:lang w:val="en-GB"/>
              </w:rPr>
              <w:t>Level 2 Ethnicity</w:t>
            </w:r>
          </w:p>
        </w:tc>
        <w:tc>
          <w:tcPr>
            <w:tcW w:w="1481" w:type="dxa"/>
            <w:tcBorders>
              <w:top w:val="single" w:sz="2" w:space="0" w:color="auto"/>
              <w:left w:val="single" w:sz="2" w:space="0" w:color="auto"/>
              <w:bottom w:val="single" w:sz="2" w:space="0" w:color="auto"/>
              <w:right w:val="single" w:sz="2" w:space="0" w:color="auto"/>
            </w:tcBorders>
            <w:shd w:val="clear" w:color="auto" w:fill="4BAFB0"/>
            <w:vAlign w:val="center"/>
          </w:tcPr>
          <w:p w14:paraId="21A0EAAF" w14:textId="77777777" w:rsidR="00CB719D" w:rsidRPr="00744805" w:rsidRDefault="00CB719D" w:rsidP="003A27C9">
            <w:pPr>
              <w:cnfStyle w:val="100000000000" w:firstRow="1" w:lastRow="0" w:firstColumn="0" w:lastColumn="0" w:oddVBand="0" w:evenVBand="0" w:oddHBand="0" w:evenHBand="0" w:firstRowFirstColumn="0" w:firstRowLastColumn="0" w:lastRowFirstColumn="0" w:lastRowLastColumn="0"/>
              <w:rPr>
                <w:rFonts w:cs="Segoe UI"/>
                <w:szCs w:val="21"/>
                <w:lang w:val="en-GB"/>
              </w:rPr>
            </w:pPr>
            <w:r w:rsidRPr="00744805">
              <w:rPr>
                <w:rFonts w:cs="Segoe UI"/>
                <w:szCs w:val="21"/>
                <w:lang w:val="en-GB"/>
              </w:rPr>
              <w:t>Cumulative reported cases of COVID-19</w:t>
            </w:r>
          </w:p>
        </w:tc>
        <w:tc>
          <w:tcPr>
            <w:tcW w:w="1402" w:type="dxa"/>
            <w:tcBorders>
              <w:top w:val="single" w:sz="2" w:space="0" w:color="auto"/>
              <w:left w:val="single" w:sz="2" w:space="0" w:color="auto"/>
              <w:bottom w:val="single" w:sz="2" w:space="0" w:color="auto"/>
              <w:right w:val="single" w:sz="2" w:space="0" w:color="auto"/>
            </w:tcBorders>
            <w:shd w:val="clear" w:color="auto" w:fill="4BAFB0"/>
            <w:vAlign w:val="center"/>
          </w:tcPr>
          <w:p w14:paraId="35580528" w14:textId="62470AEA" w:rsidR="00CB719D" w:rsidRPr="00744805" w:rsidRDefault="00CB719D" w:rsidP="003A27C9">
            <w:pPr>
              <w:cnfStyle w:val="100000000000" w:firstRow="1" w:lastRow="0" w:firstColumn="0" w:lastColumn="0" w:oddVBand="0" w:evenVBand="0" w:oddHBand="0" w:evenHBand="0" w:firstRowFirstColumn="0" w:firstRowLastColumn="0" w:lastRowFirstColumn="0" w:lastRowLastColumn="0"/>
              <w:rPr>
                <w:rFonts w:cs="Segoe UI"/>
                <w:szCs w:val="21"/>
                <w:lang w:val="en-GB"/>
              </w:rPr>
            </w:pPr>
            <w:r w:rsidRPr="00744805">
              <w:rPr>
                <w:rFonts w:cs="Segoe UI"/>
                <w:szCs w:val="21"/>
                <w:lang w:val="en-GB"/>
              </w:rPr>
              <w:t>Cases per 1</w:t>
            </w:r>
            <w:r w:rsidR="005E40A9" w:rsidRPr="00744805">
              <w:rPr>
                <w:rFonts w:cs="Segoe UI"/>
                <w:szCs w:val="21"/>
                <w:lang w:val="en-GB"/>
              </w:rPr>
              <w:t>,</w:t>
            </w:r>
            <w:r w:rsidRPr="00744805">
              <w:rPr>
                <w:rFonts w:cs="Segoe UI"/>
                <w:szCs w:val="21"/>
                <w:lang w:val="en-GB"/>
              </w:rPr>
              <w:t>000 population</w:t>
            </w:r>
          </w:p>
        </w:tc>
        <w:tc>
          <w:tcPr>
            <w:tcW w:w="1850" w:type="dxa"/>
            <w:tcBorders>
              <w:top w:val="single" w:sz="2" w:space="0" w:color="auto"/>
              <w:left w:val="single" w:sz="2" w:space="0" w:color="auto"/>
              <w:bottom w:val="single" w:sz="2" w:space="0" w:color="auto"/>
              <w:right w:val="single" w:sz="2" w:space="0" w:color="auto"/>
            </w:tcBorders>
            <w:shd w:val="clear" w:color="auto" w:fill="4BAFB0"/>
            <w:vAlign w:val="center"/>
          </w:tcPr>
          <w:p w14:paraId="0CCA913F" w14:textId="77777777" w:rsidR="00CB719D" w:rsidRPr="00744805" w:rsidRDefault="00CB719D" w:rsidP="003A27C9">
            <w:pPr>
              <w:cnfStyle w:val="100000000000" w:firstRow="1" w:lastRow="0" w:firstColumn="0" w:lastColumn="0" w:oddVBand="0" w:evenVBand="0" w:oddHBand="0" w:evenHBand="0" w:firstRowFirstColumn="0" w:firstRowLastColumn="0" w:lastRowFirstColumn="0" w:lastRowLastColumn="0"/>
              <w:rPr>
                <w:rFonts w:cs="Segoe UI"/>
                <w:szCs w:val="21"/>
                <w:lang w:val="en-GB"/>
              </w:rPr>
            </w:pPr>
            <w:r w:rsidRPr="00744805">
              <w:rPr>
                <w:rFonts w:cs="Segoe UI"/>
                <w:szCs w:val="21"/>
                <w:lang w:val="en-GB"/>
              </w:rPr>
              <w:t>Cumulative</w:t>
            </w:r>
          </w:p>
          <w:p w14:paraId="5232DCD3" w14:textId="5605E3B1" w:rsidR="00CB719D" w:rsidRPr="00744805" w:rsidRDefault="00CB719D" w:rsidP="003A27C9">
            <w:pPr>
              <w:cnfStyle w:val="100000000000" w:firstRow="1" w:lastRow="0" w:firstColumn="0" w:lastColumn="0" w:oddVBand="0" w:evenVBand="0" w:oddHBand="0" w:evenHBand="0" w:firstRowFirstColumn="0" w:firstRowLastColumn="0" w:lastRowFirstColumn="0" w:lastRowLastColumn="0"/>
              <w:rPr>
                <w:rFonts w:cs="Segoe UI"/>
                <w:b w:val="0"/>
                <w:szCs w:val="21"/>
                <w:lang w:val="en-GB"/>
              </w:rPr>
            </w:pPr>
            <w:r w:rsidRPr="00744805">
              <w:rPr>
                <w:rFonts w:cs="Segoe UI"/>
                <w:szCs w:val="21"/>
                <w:lang w:val="en-GB"/>
              </w:rPr>
              <w:t>hospitali</w:t>
            </w:r>
            <w:r w:rsidR="005305A4" w:rsidRPr="00744805">
              <w:rPr>
                <w:rFonts w:cs="Segoe UI"/>
                <w:szCs w:val="21"/>
                <w:lang w:val="en-GB"/>
              </w:rPr>
              <w:t>s</w:t>
            </w:r>
            <w:r w:rsidRPr="00744805">
              <w:rPr>
                <w:rFonts w:cs="Segoe UI"/>
                <w:szCs w:val="21"/>
                <w:lang w:val="en-GB"/>
              </w:rPr>
              <w:t>ation</w:t>
            </w:r>
          </w:p>
          <w:p w14:paraId="044E7AAD" w14:textId="77777777" w:rsidR="00CB719D" w:rsidRPr="00744805" w:rsidRDefault="00CB719D" w:rsidP="003A27C9">
            <w:pPr>
              <w:cnfStyle w:val="100000000000" w:firstRow="1" w:lastRow="0" w:firstColumn="0" w:lastColumn="0" w:oddVBand="0" w:evenVBand="0" w:oddHBand="0" w:evenHBand="0" w:firstRowFirstColumn="0" w:firstRowLastColumn="0" w:lastRowFirstColumn="0" w:lastRowLastColumn="0"/>
              <w:rPr>
                <w:rFonts w:cs="Segoe UI"/>
                <w:szCs w:val="21"/>
                <w:lang w:val="en-GB"/>
              </w:rPr>
            </w:pPr>
            <w:r w:rsidRPr="00744805">
              <w:rPr>
                <w:rFonts w:cs="Segoe UI"/>
                <w:szCs w:val="21"/>
                <w:lang w:val="en-GB"/>
              </w:rPr>
              <w:t>for COVID-19</w:t>
            </w:r>
          </w:p>
        </w:tc>
        <w:tc>
          <w:tcPr>
            <w:tcW w:w="1805" w:type="dxa"/>
            <w:tcBorders>
              <w:top w:val="single" w:sz="2" w:space="0" w:color="auto"/>
              <w:left w:val="single" w:sz="2" w:space="0" w:color="auto"/>
              <w:bottom w:val="single" w:sz="2" w:space="0" w:color="auto"/>
              <w:right w:val="single" w:sz="2" w:space="0" w:color="auto"/>
            </w:tcBorders>
            <w:shd w:val="clear" w:color="auto" w:fill="4BAFB0"/>
            <w:vAlign w:val="center"/>
          </w:tcPr>
          <w:p w14:paraId="51C4E12A" w14:textId="5A7AAEB7" w:rsidR="00CB719D" w:rsidRPr="00744805" w:rsidRDefault="00CB719D" w:rsidP="003A27C9">
            <w:pPr>
              <w:cnfStyle w:val="100000000000" w:firstRow="1" w:lastRow="0" w:firstColumn="0" w:lastColumn="0" w:oddVBand="0" w:evenVBand="0" w:oddHBand="0" w:evenHBand="0" w:firstRowFirstColumn="0" w:firstRowLastColumn="0" w:lastRowFirstColumn="0" w:lastRowLastColumn="0"/>
              <w:rPr>
                <w:rFonts w:cs="Segoe UI"/>
                <w:szCs w:val="21"/>
                <w:lang w:val="en-GB"/>
              </w:rPr>
            </w:pPr>
            <w:r w:rsidRPr="00744805">
              <w:rPr>
                <w:rFonts w:cs="Segoe UI"/>
                <w:szCs w:val="21"/>
                <w:lang w:val="en-GB"/>
              </w:rPr>
              <w:t>Hospitali</w:t>
            </w:r>
            <w:r w:rsidR="005305A4" w:rsidRPr="00744805">
              <w:rPr>
                <w:rFonts w:cs="Segoe UI"/>
                <w:szCs w:val="21"/>
                <w:lang w:val="en-GB"/>
              </w:rPr>
              <w:t>s</w:t>
            </w:r>
            <w:r w:rsidRPr="00744805">
              <w:rPr>
                <w:rFonts w:cs="Segoe UI"/>
                <w:szCs w:val="21"/>
                <w:lang w:val="en-GB"/>
              </w:rPr>
              <w:t>ations per 1</w:t>
            </w:r>
            <w:r w:rsidR="005E40A9" w:rsidRPr="00744805">
              <w:rPr>
                <w:rFonts w:cs="Segoe UI"/>
                <w:szCs w:val="21"/>
                <w:lang w:val="en-GB"/>
              </w:rPr>
              <w:t>,</w:t>
            </w:r>
            <w:r w:rsidRPr="00744805">
              <w:rPr>
                <w:rFonts w:cs="Segoe UI"/>
                <w:szCs w:val="21"/>
                <w:lang w:val="en-GB"/>
              </w:rPr>
              <w:t>000 population</w:t>
            </w:r>
          </w:p>
        </w:tc>
        <w:tc>
          <w:tcPr>
            <w:tcW w:w="1416" w:type="dxa"/>
            <w:tcBorders>
              <w:top w:val="single" w:sz="2" w:space="0" w:color="auto"/>
              <w:left w:val="single" w:sz="2" w:space="0" w:color="auto"/>
              <w:bottom w:val="single" w:sz="2" w:space="0" w:color="auto"/>
            </w:tcBorders>
            <w:shd w:val="clear" w:color="auto" w:fill="4BAFB0"/>
            <w:vAlign w:val="center"/>
          </w:tcPr>
          <w:p w14:paraId="08FEE972" w14:textId="77777777" w:rsidR="00CB719D" w:rsidRPr="00744805" w:rsidRDefault="00CB719D" w:rsidP="003A27C9">
            <w:pPr>
              <w:cnfStyle w:val="100000000000" w:firstRow="1" w:lastRow="0" w:firstColumn="0" w:lastColumn="0" w:oddVBand="0" w:evenVBand="0" w:oddHBand="0" w:evenHBand="0" w:firstRowFirstColumn="0" w:firstRowLastColumn="0" w:lastRowFirstColumn="0" w:lastRowLastColumn="0"/>
              <w:rPr>
                <w:rFonts w:cs="Segoe UI"/>
                <w:szCs w:val="21"/>
                <w:lang w:val="en-GB"/>
              </w:rPr>
            </w:pPr>
            <w:r w:rsidRPr="00744805">
              <w:rPr>
                <w:rFonts w:cs="Segoe UI"/>
                <w:szCs w:val="21"/>
                <w:lang w:val="en-GB"/>
              </w:rPr>
              <w:t>Population</w:t>
            </w:r>
          </w:p>
        </w:tc>
      </w:tr>
      <w:tr w:rsidR="00436EBD" w:rsidRPr="00744805" w14:paraId="15364DBC" w14:textId="77777777" w:rsidTr="00BA533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91CFD0"/>
            <w:vAlign w:val="center"/>
          </w:tcPr>
          <w:p w14:paraId="777C10C9" w14:textId="465081A7" w:rsidR="00436EBD" w:rsidRPr="00744805" w:rsidRDefault="00436EBD" w:rsidP="00436EBD">
            <w:pPr>
              <w:rPr>
                <w:rFonts w:cs="Segoe UI"/>
                <w:szCs w:val="21"/>
                <w:lang w:val="en-GB"/>
              </w:rPr>
            </w:pPr>
            <w:r w:rsidRPr="00744805">
              <w:t>Asian</w:t>
            </w:r>
          </w:p>
        </w:tc>
        <w:tc>
          <w:tcPr>
            <w:tcW w:w="1308" w:type="dxa"/>
            <w:shd w:val="clear" w:color="auto" w:fill="91CFD0"/>
            <w:vAlign w:val="center"/>
          </w:tcPr>
          <w:p w14:paraId="6D9CE1F5" w14:textId="7B586D1A" w:rsidR="00436EBD" w:rsidRPr="00744805" w:rsidRDefault="00436EBD" w:rsidP="00436EBD">
            <w:pPr>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Asian NFD</w:t>
            </w:r>
          </w:p>
        </w:tc>
        <w:tc>
          <w:tcPr>
            <w:tcW w:w="1481" w:type="dxa"/>
            <w:shd w:val="clear" w:color="auto" w:fill="91CFD0"/>
            <w:vAlign w:val="center"/>
          </w:tcPr>
          <w:p w14:paraId="3695666C" w14:textId="39F1F2DF"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9,234 </w:t>
            </w:r>
          </w:p>
        </w:tc>
        <w:tc>
          <w:tcPr>
            <w:tcW w:w="1402" w:type="dxa"/>
            <w:shd w:val="clear" w:color="auto" w:fill="91CFD0"/>
            <w:vAlign w:val="center"/>
          </w:tcPr>
          <w:p w14:paraId="1C86FECD" w14:textId="30132F1E"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414 </w:t>
            </w:r>
          </w:p>
        </w:tc>
        <w:tc>
          <w:tcPr>
            <w:tcW w:w="1850" w:type="dxa"/>
            <w:shd w:val="clear" w:color="auto" w:fill="91CFD0"/>
            <w:vAlign w:val="center"/>
          </w:tcPr>
          <w:p w14:paraId="01E9AF7B" w14:textId="4C43AC66"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50537">
              <w:t>30</w:t>
            </w:r>
          </w:p>
        </w:tc>
        <w:tc>
          <w:tcPr>
            <w:tcW w:w="1805" w:type="dxa"/>
            <w:shd w:val="clear" w:color="auto" w:fill="91CFD0"/>
            <w:vAlign w:val="center"/>
          </w:tcPr>
          <w:p w14:paraId="7CFDAD37" w14:textId="1E3DA250"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1 </w:t>
            </w:r>
          </w:p>
        </w:tc>
        <w:tc>
          <w:tcPr>
            <w:tcW w:w="1416" w:type="dxa"/>
            <w:shd w:val="clear" w:color="auto" w:fill="91CFD0"/>
            <w:vAlign w:val="center"/>
          </w:tcPr>
          <w:p w14:paraId="2AEB0547" w14:textId="1AA22CAE"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22,320 </w:t>
            </w:r>
          </w:p>
        </w:tc>
      </w:tr>
      <w:tr w:rsidR="00436EBD" w:rsidRPr="00744805" w14:paraId="6ACE72EF" w14:textId="77777777" w:rsidTr="00BA533D">
        <w:trPr>
          <w:trHeight w:val="316"/>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DAEFEF"/>
            <w:vAlign w:val="center"/>
          </w:tcPr>
          <w:p w14:paraId="5F50F013" w14:textId="645BCD00" w:rsidR="00436EBD" w:rsidRPr="00744805" w:rsidRDefault="00436EBD" w:rsidP="00436EBD">
            <w:pPr>
              <w:rPr>
                <w:rFonts w:cs="Segoe UI"/>
                <w:szCs w:val="21"/>
                <w:lang w:val="en-GB"/>
              </w:rPr>
            </w:pPr>
            <w:r w:rsidRPr="00744805">
              <w:t>Asian</w:t>
            </w:r>
          </w:p>
        </w:tc>
        <w:tc>
          <w:tcPr>
            <w:tcW w:w="1308" w:type="dxa"/>
            <w:shd w:val="clear" w:color="auto" w:fill="DAEFEF"/>
            <w:vAlign w:val="center"/>
          </w:tcPr>
          <w:p w14:paraId="3F16ED62" w14:textId="5FC50DE2" w:rsidR="00436EBD" w:rsidRPr="00744805" w:rsidRDefault="00436EBD" w:rsidP="00436EBD">
            <w:pPr>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Chinese</w:t>
            </w:r>
          </w:p>
        </w:tc>
        <w:tc>
          <w:tcPr>
            <w:tcW w:w="1481" w:type="dxa"/>
            <w:shd w:val="clear" w:color="auto" w:fill="DAEFEF"/>
            <w:vAlign w:val="center"/>
          </w:tcPr>
          <w:p w14:paraId="6D9D9254" w14:textId="0595944B"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63,659 </w:t>
            </w:r>
          </w:p>
        </w:tc>
        <w:tc>
          <w:tcPr>
            <w:tcW w:w="1402" w:type="dxa"/>
            <w:shd w:val="clear" w:color="auto" w:fill="DAEFEF"/>
            <w:vAlign w:val="center"/>
          </w:tcPr>
          <w:p w14:paraId="51039687" w14:textId="79A88D1A"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271 </w:t>
            </w:r>
          </w:p>
        </w:tc>
        <w:tc>
          <w:tcPr>
            <w:tcW w:w="1850" w:type="dxa"/>
            <w:shd w:val="clear" w:color="auto" w:fill="DAEFEF"/>
            <w:vAlign w:val="center"/>
          </w:tcPr>
          <w:p w14:paraId="11B2962F" w14:textId="4B49D79B"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50537">
              <w:t>519</w:t>
            </w:r>
          </w:p>
        </w:tc>
        <w:tc>
          <w:tcPr>
            <w:tcW w:w="1805" w:type="dxa"/>
            <w:shd w:val="clear" w:color="auto" w:fill="DAEFEF"/>
            <w:vAlign w:val="center"/>
          </w:tcPr>
          <w:p w14:paraId="0B383416" w14:textId="3E2B7448"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2 </w:t>
            </w:r>
          </w:p>
        </w:tc>
        <w:tc>
          <w:tcPr>
            <w:tcW w:w="1416" w:type="dxa"/>
            <w:shd w:val="clear" w:color="auto" w:fill="DAEFEF"/>
            <w:vAlign w:val="center"/>
          </w:tcPr>
          <w:p w14:paraId="0632ED83" w14:textId="34968766"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235,331 </w:t>
            </w:r>
          </w:p>
        </w:tc>
      </w:tr>
      <w:tr w:rsidR="00436EBD" w:rsidRPr="00744805" w14:paraId="44506E21" w14:textId="77777777" w:rsidTr="00BA533D">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91CFD0"/>
            <w:vAlign w:val="center"/>
          </w:tcPr>
          <w:p w14:paraId="0D1C2B72" w14:textId="4C979D36" w:rsidR="00436EBD" w:rsidRPr="00744805" w:rsidRDefault="00436EBD" w:rsidP="00436EBD">
            <w:pPr>
              <w:rPr>
                <w:rFonts w:cs="Segoe UI"/>
                <w:szCs w:val="21"/>
                <w:lang w:val="en-GB"/>
              </w:rPr>
            </w:pPr>
            <w:r w:rsidRPr="00744805">
              <w:t>Asian</w:t>
            </w:r>
          </w:p>
        </w:tc>
        <w:tc>
          <w:tcPr>
            <w:tcW w:w="1308" w:type="dxa"/>
            <w:shd w:val="clear" w:color="auto" w:fill="91CFD0"/>
            <w:vAlign w:val="center"/>
          </w:tcPr>
          <w:p w14:paraId="0CBB6831" w14:textId="40EF1DA3" w:rsidR="00436EBD" w:rsidRPr="00744805" w:rsidRDefault="00436EBD" w:rsidP="00436EBD">
            <w:pPr>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Indian</w:t>
            </w:r>
          </w:p>
        </w:tc>
        <w:tc>
          <w:tcPr>
            <w:tcW w:w="1481" w:type="dxa"/>
            <w:shd w:val="clear" w:color="auto" w:fill="91CFD0"/>
            <w:vAlign w:val="center"/>
          </w:tcPr>
          <w:p w14:paraId="0C98E6FC" w14:textId="3E2A03A1"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99,777 </w:t>
            </w:r>
          </w:p>
        </w:tc>
        <w:tc>
          <w:tcPr>
            <w:tcW w:w="1402" w:type="dxa"/>
            <w:shd w:val="clear" w:color="auto" w:fill="91CFD0"/>
            <w:vAlign w:val="center"/>
          </w:tcPr>
          <w:p w14:paraId="60E21A73" w14:textId="18EAACBF"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407 </w:t>
            </w:r>
          </w:p>
        </w:tc>
        <w:tc>
          <w:tcPr>
            <w:tcW w:w="1850" w:type="dxa"/>
            <w:shd w:val="clear" w:color="auto" w:fill="91CFD0"/>
            <w:vAlign w:val="center"/>
          </w:tcPr>
          <w:p w14:paraId="5D1DA3DD" w14:textId="5D3386F5"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50537">
              <w:t>840</w:t>
            </w:r>
          </w:p>
        </w:tc>
        <w:tc>
          <w:tcPr>
            <w:tcW w:w="1805" w:type="dxa"/>
            <w:shd w:val="clear" w:color="auto" w:fill="91CFD0"/>
            <w:vAlign w:val="center"/>
          </w:tcPr>
          <w:p w14:paraId="55243950" w14:textId="66C007AB"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3 </w:t>
            </w:r>
          </w:p>
        </w:tc>
        <w:tc>
          <w:tcPr>
            <w:tcW w:w="1416" w:type="dxa"/>
            <w:shd w:val="clear" w:color="auto" w:fill="91CFD0"/>
            <w:vAlign w:val="center"/>
          </w:tcPr>
          <w:p w14:paraId="69B79EB5" w14:textId="45CA41D0"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245,079 </w:t>
            </w:r>
          </w:p>
        </w:tc>
      </w:tr>
      <w:tr w:rsidR="00436EBD" w:rsidRPr="00744805" w14:paraId="4F7D47CC" w14:textId="77777777" w:rsidTr="00BA533D">
        <w:trPr>
          <w:trHeight w:val="631"/>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DAEFEF"/>
            <w:vAlign w:val="center"/>
          </w:tcPr>
          <w:p w14:paraId="5C9DC2CD" w14:textId="245F1C62" w:rsidR="00436EBD" w:rsidRPr="00744805" w:rsidRDefault="00436EBD" w:rsidP="00436EBD">
            <w:pPr>
              <w:rPr>
                <w:rFonts w:cs="Segoe UI"/>
                <w:szCs w:val="21"/>
                <w:lang w:val="en-GB"/>
              </w:rPr>
            </w:pPr>
            <w:r w:rsidRPr="00744805">
              <w:t>Asian</w:t>
            </w:r>
          </w:p>
        </w:tc>
        <w:tc>
          <w:tcPr>
            <w:tcW w:w="1308" w:type="dxa"/>
            <w:shd w:val="clear" w:color="auto" w:fill="DAEFEF"/>
            <w:vAlign w:val="center"/>
          </w:tcPr>
          <w:p w14:paraId="2B471202" w14:textId="3454C728" w:rsidR="00436EBD" w:rsidRPr="00744805" w:rsidRDefault="00436EBD" w:rsidP="00436EBD">
            <w:pPr>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Other Asian</w:t>
            </w:r>
          </w:p>
        </w:tc>
        <w:tc>
          <w:tcPr>
            <w:tcW w:w="1481" w:type="dxa"/>
            <w:shd w:val="clear" w:color="auto" w:fill="DAEFEF"/>
            <w:vAlign w:val="center"/>
          </w:tcPr>
          <w:p w14:paraId="608AA0E7" w14:textId="02C98CDC"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48,480 </w:t>
            </w:r>
          </w:p>
        </w:tc>
        <w:tc>
          <w:tcPr>
            <w:tcW w:w="1402" w:type="dxa"/>
            <w:shd w:val="clear" w:color="auto" w:fill="DAEFEF"/>
            <w:vAlign w:val="center"/>
          </w:tcPr>
          <w:p w14:paraId="414BB761" w14:textId="42A7CE4A"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398 </w:t>
            </w:r>
          </w:p>
        </w:tc>
        <w:tc>
          <w:tcPr>
            <w:tcW w:w="1850" w:type="dxa"/>
            <w:shd w:val="clear" w:color="auto" w:fill="DAEFEF"/>
            <w:vAlign w:val="center"/>
          </w:tcPr>
          <w:p w14:paraId="10C6C893" w14:textId="09862F6B"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50537">
              <w:t>329</w:t>
            </w:r>
          </w:p>
        </w:tc>
        <w:tc>
          <w:tcPr>
            <w:tcW w:w="1805" w:type="dxa"/>
            <w:shd w:val="clear" w:color="auto" w:fill="DAEFEF"/>
            <w:vAlign w:val="center"/>
          </w:tcPr>
          <w:p w14:paraId="35097C0E" w14:textId="5AE98DD4"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3 </w:t>
            </w:r>
          </w:p>
        </w:tc>
        <w:tc>
          <w:tcPr>
            <w:tcW w:w="1416" w:type="dxa"/>
            <w:shd w:val="clear" w:color="auto" w:fill="DAEFEF"/>
            <w:vAlign w:val="center"/>
          </w:tcPr>
          <w:p w14:paraId="47E8F7F5" w14:textId="1F3A9FBF"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121,732 </w:t>
            </w:r>
          </w:p>
        </w:tc>
      </w:tr>
      <w:tr w:rsidR="00436EBD" w:rsidRPr="00744805" w14:paraId="06553E30" w14:textId="77777777" w:rsidTr="00BA533D">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91CFD0"/>
            <w:vAlign w:val="center"/>
          </w:tcPr>
          <w:p w14:paraId="14383621" w14:textId="609EE64A" w:rsidR="00436EBD" w:rsidRPr="00744805" w:rsidRDefault="00436EBD" w:rsidP="00436EBD">
            <w:pPr>
              <w:rPr>
                <w:rFonts w:cs="Segoe UI"/>
                <w:szCs w:val="21"/>
                <w:lang w:val="en-GB"/>
              </w:rPr>
            </w:pPr>
            <w:r w:rsidRPr="00744805">
              <w:t>Asian</w:t>
            </w:r>
          </w:p>
        </w:tc>
        <w:tc>
          <w:tcPr>
            <w:tcW w:w="1308" w:type="dxa"/>
            <w:shd w:val="clear" w:color="auto" w:fill="91CFD0"/>
            <w:vAlign w:val="center"/>
          </w:tcPr>
          <w:p w14:paraId="4B813B5F" w14:textId="49D9F08C" w:rsidR="00436EBD" w:rsidRPr="00744805" w:rsidRDefault="00436EBD" w:rsidP="00436EBD">
            <w:pPr>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Southeast Asian</w:t>
            </w:r>
          </w:p>
        </w:tc>
        <w:tc>
          <w:tcPr>
            <w:tcW w:w="1481" w:type="dxa"/>
            <w:shd w:val="clear" w:color="auto" w:fill="91CFD0"/>
            <w:vAlign w:val="center"/>
          </w:tcPr>
          <w:p w14:paraId="37CF8BDF" w14:textId="30AABD02"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55,865 </w:t>
            </w:r>
          </w:p>
        </w:tc>
        <w:tc>
          <w:tcPr>
            <w:tcW w:w="1402" w:type="dxa"/>
            <w:shd w:val="clear" w:color="auto" w:fill="91CFD0"/>
            <w:vAlign w:val="center"/>
          </w:tcPr>
          <w:p w14:paraId="3035B41E" w14:textId="6D3A22E4"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513 </w:t>
            </w:r>
          </w:p>
        </w:tc>
        <w:tc>
          <w:tcPr>
            <w:tcW w:w="1850" w:type="dxa"/>
            <w:shd w:val="clear" w:color="auto" w:fill="91CFD0"/>
            <w:vAlign w:val="center"/>
          </w:tcPr>
          <w:p w14:paraId="174BAF07" w14:textId="56D0805D"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50537">
              <w:t>269</w:t>
            </w:r>
          </w:p>
        </w:tc>
        <w:tc>
          <w:tcPr>
            <w:tcW w:w="1805" w:type="dxa"/>
            <w:shd w:val="clear" w:color="auto" w:fill="91CFD0"/>
            <w:vAlign w:val="center"/>
          </w:tcPr>
          <w:p w14:paraId="4D866800" w14:textId="1D77A567"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2 </w:t>
            </w:r>
          </w:p>
        </w:tc>
        <w:tc>
          <w:tcPr>
            <w:tcW w:w="1416" w:type="dxa"/>
            <w:shd w:val="clear" w:color="auto" w:fill="91CFD0"/>
            <w:vAlign w:val="center"/>
          </w:tcPr>
          <w:p w14:paraId="38509447" w14:textId="0DB7580F"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108,939 </w:t>
            </w:r>
          </w:p>
        </w:tc>
      </w:tr>
      <w:tr w:rsidR="00436EBD" w:rsidRPr="00744805" w14:paraId="67AA709B" w14:textId="77777777" w:rsidTr="00BA533D">
        <w:trPr>
          <w:trHeight w:val="316"/>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DAEFEF"/>
            <w:vAlign w:val="center"/>
          </w:tcPr>
          <w:p w14:paraId="0F3F7B7A" w14:textId="6EFA8FE7" w:rsidR="00436EBD" w:rsidRPr="00744805" w:rsidRDefault="00436EBD" w:rsidP="00436EBD">
            <w:pPr>
              <w:rPr>
                <w:rFonts w:cs="Segoe UI"/>
                <w:szCs w:val="21"/>
                <w:lang w:val="en-GB"/>
              </w:rPr>
            </w:pPr>
            <w:r w:rsidRPr="00744805">
              <w:t>Māori</w:t>
            </w:r>
          </w:p>
        </w:tc>
        <w:tc>
          <w:tcPr>
            <w:tcW w:w="1308" w:type="dxa"/>
            <w:shd w:val="clear" w:color="auto" w:fill="DAEFEF"/>
            <w:vAlign w:val="center"/>
          </w:tcPr>
          <w:p w14:paraId="1170A81A" w14:textId="5A4D78F5" w:rsidR="00436EBD" w:rsidRPr="00744805" w:rsidRDefault="00436EBD" w:rsidP="00436EBD">
            <w:pPr>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Māori</w:t>
            </w:r>
          </w:p>
        </w:tc>
        <w:tc>
          <w:tcPr>
            <w:tcW w:w="1481" w:type="dxa"/>
            <w:shd w:val="clear" w:color="auto" w:fill="DAEFEF"/>
            <w:vAlign w:val="center"/>
          </w:tcPr>
          <w:p w14:paraId="29EDAA70" w14:textId="28B4486B"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279,249 </w:t>
            </w:r>
          </w:p>
        </w:tc>
        <w:tc>
          <w:tcPr>
            <w:tcW w:w="1402" w:type="dxa"/>
            <w:shd w:val="clear" w:color="auto" w:fill="DAEFEF"/>
            <w:vAlign w:val="center"/>
          </w:tcPr>
          <w:p w14:paraId="1DB05EFC" w14:textId="05BEE7C3"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366 </w:t>
            </w:r>
          </w:p>
        </w:tc>
        <w:tc>
          <w:tcPr>
            <w:tcW w:w="1850" w:type="dxa"/>
            <w:shd w:val="clear" w:color="auto" w:fill="DAEFEF"/>
            <w:vAlign w:val="center"/>
          </w:tcPr>
          <w:p w14:paraId="1238AA4A" w14:textId="01D9BDCE"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50537">
              <w:t>3</w:t>
            </w:r>
            <w:r w:rsidR="00910D04">
              <w:t>,</w:t>
            </w:r>
            <w:r w:rsidRPr="00750537">
              <w:t>322</w:t>
            </w:r>
          </w:p>
        </w:tc>
        <w:tc>
          <w:tcPr>
            <w:tcW w:w="1805" w:type="dxa"/>
            <w:shd w:val="clear" w:color="auto" w:fill="DAEFEF"/>
            <w:vAlign w:val="center"/>
          </w:tcPr>
          <w:p w14:paraId="22E989F7" w14:textId="364BB1CF"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4 </w:t>
            </w:r>
          </w:p>
        </w:tc>
        <w:tc>
          <w:tcPr>
            <w:tcW w:w="1416" w:type="dxa"/>
            <w:shd w:val="clear" w:color="auto" w:fill="DAEFEF"/>
            <w:vAlign w:val="center"/>
          </w:tcPr>
          <w:p w14:paraId="745E7B3B" w14:textId="6EDE2A22"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762,780 </w:t>
            </w:r>
          </w:p>
        </w:tc>
      </w:tr>
      <w:tr w:rsidR="00436EBD" w:rsidRPr="00744805" w14:paraId="5DEDBD4C" w14:textId="77777777" w:rsidTr="00BA533D">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91CFD0"/>
            <w:vAlign w:val="center"/>
          </w:tcPr>
          <w:p w14:paraId="10AED2FD" w14:textId="7B43F23F" w:rsidR="00436EBD" w:rsidRPr="00744805" w:rsidRDefault="00436EBD" w:rsidP="00436EBD">
            <w:pPr>
              <w:rPr>
                <w:rFonts w:cs="Segoe UI"/>
                <w:szCs w:val="21"/>
                <w:lang w:val="en-GB"/>
              </w:rPr>
            </w:pPr>
            <w:r w:rsidRPr="00744805">
              <w:t>MELAA</w:t>
            </w:r>
          </w:p>
        </w:tc>
        <w:tc>
          <w:tcPr>
            <w:tcW w:w="1308" w:type="dxa"/>
            <w:shd w:val="clear" w:color="auto" w:fill="91CFD0"/>
            <w:vAlign w:val="center"/>
          </w:tcPr>
          <w:p w14:paraId="1DE0DDDF" w14:textId="44349361" w:rsidR="00436EBD" w:rsidRPr="00744805" w:rsidRDefault="00436EBD" w:rsidP="00436EBD">
            <w:pPr>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African</w:t>
            </w:r>
          </w:p>
        </w:tc>
        <w:tc>
          <w:tcPr>
            <w:tcW w:w="1481" w:type="dxa"/>
            <w:shd w:val="clear" w:color="auto" w:fill="91CFD0"/>
            <w:vAlign w:val="center"/>
          </w:tcPr>
          <w:p w14:paraId="56AC830F" w14:textId="03419CBD"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10,148 </w:t>
            </w:r>
          </w:p>
        </w:tc>
        <w:tc>
          <w:tcPr>
            <w:tcW w:w="1402" w:type="dxa"/>
            <w:shd w:val="clear" w:color="auto" w:fill="91CFD0"/>
            <w:vAlign w:val="center"/>
          </w:tcPr>
          <w:p w14:paraId="332CC87E" w14:textId="7FFDA242"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385 </w:t>
            </w:r>
          </w:p>
        </w:tc>
        <w:tc>
          <w:tcPr>
            <w:tcW w:w="1850" w:type="dxa"/>
            <w:shd w:val="clear" w:color="auto" w:fill="91CFD0"/>
            <w:vAlign w:val="center"/>
          </w:tcPr>
          <w:p w14:paraId="58144EC8" w14:textId="505A1D20"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50537">
              <w:t>125</w:t>
            </w:r>
          </w:p>
        </w:tc>
        <w:tc>
          <w:tcPr>
            <w:tcW w:w="1805" w:type="dxa"/>
            <w:shd w:val="clear" w:color="auto" w:fill="91CFD0"/>
            <w:vAlign w:val="center"/>
          </w:tcPr>
          <w:p w14:paraId="1E1F33A9" w14:textId="0F3ECCCA"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5 </w:t>
            </w:r>
          </w:p>
        </w:tc>
        <w:tc>
          <w:tcPr>
            <w:tcW w:w="1416" w:type="dxa"/>
            <w:shd w:val="clear" w:color="auto" w:fill="91CFD0"/>
            <w:vAlign w:val="center"/>
          </w:tcPr>
          <w:p w14:paraId="2E0DAE8A" w14:textId="035A7D84"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26,364 </w:t>
            </w:r>
          </w:p>
        </w:tc>
      </w:tr>
      <w:tr w:rsidR="00436EBD" w:rsidRPr="00744805" w14:paraId="702641D7" w14:textId="77777777" w:rsidTr="00BA533D">
        <w:trPr>
          <w:trHeight w:val="949"/>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DAEFEF"/>
            <w:vAlign w:val="center"/>
          </w:tcPr>
          <w:p w14:paraId="0483EC4C" w14:textId="1018AC37" w:rsidR="00436EBD" w:rsidRPr="00744805" w:rsidRDefault="00436EBD" w:rsidP="00436EBD">
            <w:pPr>
              <w:rPr>
                <w:rFonts w:cs="Segoe UI"/>
                <w:szCs w:val="21"/>
                <w:lang w:val="en-GB"/>
              </w:rPr>
            </w:pPr>
            <w:r w:rsidRPr="00744805">
              <w:t>MELAA</w:t>
            </w:r>
          </w:p>
        </w:tc>
        <w:tc>
          <w:tcPr>
            <w:tcW w:w="1308" w:type="dxa"/>
            <w:shd w:val="clear" w:color="auto" w:fill="DAEFEF"/>
            <w:vAlign w:val="center"/>
          </w:tcPr>
          <w:p w14:paraId="540CD15C" w14:textId="3E2B1889" w:rsidR="00436EBD" w:rsidRPr="00744805" w:rsidRDefault="00436EBD" w:rsidP="00436EBD">
            <w:pPr>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Latin American / Hispanic</w:t>
            </w:r>
          </w:p>
        </w:tc>
        <w:tc>
          <w:tcPr>
            <w:tcW w:w="1481" w:type="dxa"/>
            <w:shd w:val="clear" w:color="auto" w:fill="DAEFEF"/>
            <w:vAlign w:val="center"/>
          </w:tcPr>
          <w:p w14:paraId="0AC8A7A4" w14:textId="73D8BB73"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13,994 </w:t>
            </w:r>
          </w:p>
        </w:tc>
        <w:tc>
          <w:tcPr>
            <w:tcW w:w="1402" w:type="dxa"/>
            <w:shd w:val="clear" w:color="auto" w:fill="DAEFEF"/>
            <w:vAlign w:val="center"/>
          </w:tcPr>
          <w:p w14:paraId="4ED403A9" w14:textId="72123DE0"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483 </w:t>
            </w:r>
          </w:p>
        </w:tc>
        <w:tc>
          <w:tcPr>
            <w:tcW w:w="1850" w:type="dxa"/>
            <w:shd w:val="clear" w:color="auto" w:fill="DAEFEF"/>
            <w:vAlign w:val="center"/>
          </w:tcPr>
          <w:p w14:paraId="369D565E" w14:textId="5193CCDD"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50537">
              <w:t>79</w:t>
            </w:r>
          </w:p>
        </w:tc>
        <w:tc>
          <w:tcPr>
            <w:tcW w:w="1805" w:type="dxa"/>
            <w:shd w:val="clear" w:color="auto" w:fill="DAEFEF"/>
            <w:vAlign w:val="center"/>
          </w:tcPr>
          <w:p w14:paraId="4D07242C" w14:textId="66BA289B"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3 </w:t>
            </w:r>
          </w:p>
        </w:tc>
        <w:tc>
          <w:tcPr>
            <w:tcW w:w="1416" w:type="dxa"/>
            <w:shd w:val="clear" w:color="auto" w:fill="DAEFEF"/>
            <w:vAlign w:val="center"/>
          </w:tcPr>
          <w:p w14:paraId="26038587" w14:textId="7AA3CB96"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28,998 </w:t>
            </w:r>
          </w:p>
        </w:tc>
      </w:tr>
      <w:tr w:rsidR="00436EBD" w:rsidRPr="00744805" w14:paraId="36CF623D" w14:textId="77777777" w:rsidTr="00BA533D">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91CFD0"/>
            <w:vAlign w:val="center"/>
          </w:tcPr>
          <w:p w14:paraId="06B8BEFC" w14:textId="726950A7" w:rsidR="00436EBD" w:rsidRPr="00744805" w:rsidRDefault="00436EBD" w:rsidP="00436EBD">
            <w:pPr>
              <w:rPr>
                <w:rFonts w:cs="Segoe UI"/>
                <w:szCs w:val="21"/>
                <w:lang w:val="en-GB"/>
              </w:rPr>
            </w:pPr>
            <w:r w:rsidRPr="00744805">
              <w:t>MELAA</w:t>
            </w:r>
          </w:p>
        </w:tc>
        <w:tc>
          <w:tcPr>
            <w:tcW w:w="1308" w:type="dxa"/>
            <w:shd w:val="clear" w:color="auto" w:fill="91CFD0"/>
            <w:vAlign w:val="center"/>
          </w:tcPr>
          <w:p w14:paraId="78836FFB" w14:textId="600A0D1F" w:rsidR="00436EBD" w:rsidRPr="00744805" w:rsidRDefault="00436EBD" w:rsidP="00436EBD">
            <w:pPr>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Middle Eastern</w:t>
            </w:r>
          </w:p>
        </w:tc>
        <w:tc>
          <w:tcPr>
            <w:tcW w:w="1481" w:type="dxa"/>
            <w:shd w:val="clear" w:color="auto" w:fill="91CFD0"/>
            <w:vAlign w:val="center"/>
          </w:tcPr>
          <w:p w14:paraId="656BF75A" w14:textId="6C535A06"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10,031 </w:t>
            </w:r>
          </w:p>
        </w:tc>
        <w:tc>
          <w:tcPr>
            <w:tcW w:w="1402" w:type="dxa"/>
            <w:shd w:val="clear" w:color="auto" w:fill="91CFD0"/>
            <w:vAlign w:val="center"/>
          </w:tcPr>
          <w:p w14:paraId="79FD2B9B" w14:textId="6DD7BE21"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310 </w:t>
            </w:r>
          </w:p>
        </w:tc>
        <w:tc>
          <w:tcPr>
            <w:tcW w:w="1850" w:type="dxa"/>
            <w:shd w:val="clear" w:color="auto" w:fill="91CFD0"/>
            <w:vAlign w:val="center"/>
          </w:tcPr>
          <w:p w14:paraId="007ED971" w14:textId="3012F512"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50537">
              <w:t>171</w:t>
            </w:r>
          </w:p>
        </w:tc>
        <w:tc>
          <w:tcPr>
            <w:tcW w:w="1805" w:type="dxa"/>
            <w:shd w:val="clear" w:color="auto" w:fill="91CFD0"/>
            <w:vAlign w:val="center"/>
          </w:tcPr>
          <w:p w14:paraId="1D68688B" w14:textId="435E1DE3"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5 </w:t>
            </w:r>
          </w:p>
        </w:tc>
        <w:tc>
          <w:tcPr>
            <w:tcW w:w="1416" w:type="dxa"/>
            <w:shd w:val="clear" w:color="auto" w:fill="91CFD0"/>
            <w:vAlign w:val="center"/>
          </w:tcPr>
          <w:p w14:paraId="497F6195" w14:textId="691E8222"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32,395 </w:t>
            </w:r>
          </w:p>
        </w:tc>
      </w:tr>
      <w:tr w:rsidR="00436EBD" w:rsidRPr="00744805" w14:paraId="7D793C24" w14:textId="77777777" w:rsidTr="00BA533D">
        <w:trPr>
          <w:trHeight w:val="631"/>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DAEFEF"/>
            <w:vAlign w:val="center"/>
          </w:tcPr>
          <w:p w14:paraId="4CF89CDE" w14:textId="1232D30E" w:rsidR="00436EBD" w:rsidRPr="00744805" w:rsidRDefault="00436EBD" w:rsidP="00436EBD">
            <w:pPr>
              <w:rPr>
                <w:rFonts w:cs="Segoe UI"/>
                <w:szCs w:val="21"/>
                <w:lang w:val="en-GB"/>
              </w:rPr>
            </w:pPr>
            <w:r w:rsidRPr="00744805">
              <w:t>Pacific Peoples</w:t>
            </w:r>
          </w:p>
        </w:tc>
        <w:tc>
          <w:tcPr>
            <w:tcW w:w="1308" w:type="dxa"/>
            <w:shd w:val="clear" w:color="auto" w:fill="DAEFEF"/>
            <w:vAlign w:val="center"/>
          </w:tcPr>
          <w:p w14:paraId="78A6E143" w14:textId="62617FFA" w:rsidR="00436EBD" w:rsidRPr="00744805" w:rsidRDefault="00436EBD" w:rsidP="00436EBD">
            <w:pPr>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Cook Island Māori</w:t>
            </w:r>
          </w:p>
        </w:tc>
        <w:tc>
          <w:tcPr>
            <w:tcW w:w="1481" w:type="dxa"/>
            <w:shd w:val="clear" w:color="auto" w:fill="DAEFEF"/>
            <w:vAlign w:val="center"/>
          </w:tcPr>
          <w:p w14:paraId="351CC7C5" w14:textId="39D13490"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19,644 </w:t>
            </w:r>
          </w:p>
        </w:tc>
        <w:tc>
          <w:tcPr>
            <w:tcW w:w="1402" w:type="dxa"/>
            <w:shd w:val="clear" w:color="auto" w:fill="DAEFEF"/>
            <w:vAlign w:val="center"/>
          </w:tcPr>
          <w:p w14:paraId="2C2890EE" w14:textId="60DEF0C0"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369 </w:t>
            </w:r>
          </w:p>
        </w:tc>
        <w:tc>
          <w:tcPr>
            <w:tcW w:w="1850" w:type="dxa"/>
            <w:shd w:val="clear" w:color="auto" w:fill="DAEFEF"/>
            <w:vAlign w:val="center"/>
          </w:tcPr>
          <w:p w14:paraId="2B4CD56D" w14:textId="42FCC592"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50537">
              <w:t>298</w:t>
            </w:r>
          </w:p>
        </w:tc>
        <w:tc>
          <w:tcPr>
            <w:tcW w:w="1805" w:type="dxa"/>
            <w:shd w:val="clear" w:color="auto" w:fill="DAEFEF"/>
            <w:vAlign w:val="center"/>
          </w:tcPr>
          <w:p w14:paraId="3DA47DB4" w14:textId="758E93EA"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6 </w:t>
            </w:r>
          </w:p>
        </w:tc>
        <w:tc>
          <w:tcPr>
            <w:tcW w:w="1416" w:type="dxa"/>
            <w:shd w:val="clear" w:color="auto" w:fill="DAEFEF"/>
            <w:vAlign w:val="center"/>
          </w:tcPr>
          <w:p w14:paraId="6A774AB0" w14:textId="2B7DF6EB"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53,299 </w:t>
            </w:r>
          </w:p>
        </w:tc>
      </w:tr>
      <w:tr w:rsidR="00436EBD" w:rsidRPr="00744805" w14:paraId="68031C49" w14:textId="77777777" w:rsidTr="00BA533D">
        <w:trPr>
          <w:cnfStyle w:val="000000100000" w:firstRow="0" w:lastRow="0" w:firstColumn="0" w:lastColumn="0" w:oddVBand="0" w:evenVBand="0" w:oddHBand="1"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91CFD0"/>
            <w:vAlign w:val="center"/>
          </w:tcPr>
          <w:p w14:paraId="2F053B19" w14:textId="721803F9" w:rsidR="00436EBD" w:rsidRPr="00744805" w:rsidRDefault="00436EBD" w:rsidP="00436EBD">
            <w:pPr>
              <w:rPr>
                <w:rFonts w:cs="Segoe UI"/>
                <w:szCs w:val="21"/>
                <w:lang w:val="en-GB"/>
              </w:rPr>
            </w:pPr>
            <w:r w:rsidRPr="00744805">
              <w:t>Pacific Peoples</w:t>
            </w:r>
          </w:p>
        </w:tc>
        <w:tc>
          <w:tcPr>
            <w:tcW w:w="1308" w:type="dxa"/>
            <w:shd w:val="clear" w:color="auto" w:fill="91CFD0"/>
            <w:vAlign w:val="center"/>
          </w:tcPr>
          <w:p w14:paraId="76B8F809" w14:textId="7E92A4D4" w:rsidR="00436EBD" w:rsidRPr="00744805" w:rsidRDefault="00436EBD" w:rsidP="00436EBD">
            <w:pPr>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Fijian</w:t>
            </w:r>
          </w:p>
        </w:tc>
        <w:tc>
          <w:tcPr>
            <w:tcW w:w="1481" w:type="dxa"/>
            <w:shd w:val="clear" w:color="auto" w:fill="91CFD0"/>
            <w:vAlign w:val="center"/>
          </w:tcPr>
          <w:p w14:paraId="311055D3" w14:textId="3591AABB"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17,846 </w:t>
            </w:r>
          </w:p>
        </w:tc>
        <w:tc>
          <w:tcPr>
            <w:tcW w:w="1402" w:type="dxa"/>
            <w:shd w:val="clear" w:color="auto" w:fill="91CFD0"/>
            <w:vAlign w:val="center"/>
          </w:tcPr>
          <w:p w14:paraId="5AB95080" w14:textId="6260889D"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436 </w:t>
            </w:r>
          </w:p>
        </w:tc>
        <w:tc>
          <w:tcPr>
            <w:tcW w:w="1850" w:type="dxa"/>
            <w:shd w:val="clear" w:color="auto" w:fill="91CFD0"/>
            <w:vAlign w:val="center"/>
          </w:tcPr>
          <w:p w14:paraId="125217F8" w14:textId="50AE78A2"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50537">
              <w:t>201</w:t>
            </w:r>
          </w:p>
        </w:tc>
        <w:tc>
          <w:tcPr>
            <w:tcW w:w="1805" w:type="dxa"/>
            <w:shd w:val="clear" w:color="auto" w:fill="91CFD0"/>
            <w:vAlign w:val="center"/>
          </w:tcPr>
          <w:p w14:paraId="726E33EC" w14:textId="5B63F789"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5 </w:t>
            </w:r>
          </w:p>
        </w:tc>
        <w:tc>
          <w:tcPr>
            <w:tcW w:w="1416" w:type="dxa"/>
            <w:shd w:val="clear" w:color="auto" w:fill="91CFD0"/>
            <w:vAlign w:val="center"/>
          </w:tcPr>
          <w:p w14:paraId="08CAD2BC" w14:textId="48A7298E"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40,956 </w:t>
            </w:r>
          </w:p>
        </w:tc>
      </w:tr>
      <w:tr w:rsidR="00436EBD" w:rsidRPr="00744805" w14:paraId="61CB8656" w14:textId="77777777" w:rsidTr="00BA533D">
        <w:trPr>
          <w:trHeight w:val="613"/>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DAEFEF"/>
            <w:vAlign w:val="center"/>
          </w:tcPr>
          <w:p w14:paraId="5A60F9E1" w14:textId="21DB9380" w:rsidR="00436EBD" w:rsidRPr="00744805" w:rsidRDefault="00436EBD" w:rsidP="00436EBD">
            <w:pPr>
              <w:rPr>
                <w:rFonts w:cs="Segoe UI"/>
                <w:szCs w:val="21"/>
                <w:lang w:val="en-GB"/>
              </w:rPr>
            </w:pPr>
            <w:r w:rsidRPr="00744805">
              <w:t>Pacific Peoples</w:t>
            </w:r>
          </w:p>
        </w:tc>
        <w:tc>
          <w:tcPr>
            <w:tcW w:w="1308" w:type="dxa"/>
            <w:shd w:val="clear" w:color="auto" w:fill="DAEFEF"/>
            <w:vAlign w:val="center"/>
          </w:tcPr>
          <w:p w14:paraId="555F1304" w14:textId="1316E296" w:rsidR="00436EBD" w:rsidRPr="00744805" w:rsidRDefault="00436EBD" w:rsidP="00436EBD">
            <w:pPr>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Niuean</w:t>
            </w:r>
          </w:p>
        </w:tc>
        <w:tc>
          <w:tcPr>
            <w:tcW w:w="1481" w:type="dxa"/>
            <w:shd w:val="clear" w:color="auto" w:fill="DAEFEF"/>
            <w:vAlign w:val="center"/>
          </w:tcPr>
          <w:p w14:paraId="3B6957F8" w14:textId="7A00DA78"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8,046 </w:t>
            </w:r>
          </w:p>
        </w:tc>
        <w:tc>
          <w:tcPr>
            <w:tcW w:w="1402" w:type="dxa"/>
            <w:shd w:val="clear" w:color="auto" w:fill="DAEFEF"/>
            <w:vAlign w:val="center"/>
          </w:tcPr>
          <w:p w14:paraId="5360A4ED" w14:textId="5A19D10D"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413 </w:t>
            </w:r>
          </w:p>
        </w:tc>
        <w:tc>
          <w:tcPr>
            <w:tcW w:w="1850" w:type="dxa"/>
            <w:shd w:val="clear" w:color="auto" w:fill="DAEFEF"/>
            <w:vAlign w:val="center"/>
          </w:tcPr>
          <w:p w14:paraId="3DA3FE27" w14:textId="294BB7BC"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50537">
              <w:t>121</w:t>
            </w:r>
          </w:p>
        </w:tc>
        <w:tc>
          <w:tcPr>
            <w:tcW w:w="1805" w:type="dxa"/>
            <w:shd w:val="clear" w:color="auto" w:fill="DAEFEF"/>
            <w:vAlign w:val="center"/>
          </w:tcPr>
          <w:p w14:paraId="5759E0C7" w14:textId="428DDDD4"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6 </w:t>
            </w:r>
          </w:p>
        </w:tc>
        <w:tc>
          <w:tcPr>
            <w:tcW w:w="1416" w:type="dxa"/>
            <w:shd w:val="clear" w:color="auto" w:fill="DAEFEF"/>
            <w:vAlign w:val="center"/>
          </w:tcPr>
          <w:p w14:paraId="2E111E7E" w14:textId="108BF0B1"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19,477 </w:t>
            </w:r>
          </w:p>
        </w:tc>
      </w:tr>
      <w:tr w:rsidR="00436EBD" w:rsidRPr="00744805" w14:paraId="4DF621C1" w14:textId="77777777" w:rsidTr="00BA533D">
        <w:trPr>
          <w:cnfStyle w:val="000000100000" w:firstRow="0" w:lastRow="0" w:firstColumn="0" w:lastColumn="0" w:oddVBand="0" w:evenVBand="0" w:oddHBand="1" w:evenHBand="0" w:firstRowFirstColumn="0" w:firstRowLastColumn="0" w:lastRowFirstColumn="0" w:lastRowLastColumn="0"/>
          <w:trHeight w:val="949"/>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91CFD0"/>
            <w:vAlign w:val="center"/>
          </w:tcPr>
          <w:p w14:paraId="57ED84C8" w14:textId="2EA41056" w:rsidR="00436EBD" w:rsidRPr="00744805" w:rsidRDefault="00436EBD" w:rsidP="00436EBD">
            <w:pPr>
              <w:rPr>
                <w:rFonts w:cs="Segoe UI"/>
                <w:szCs w:val="21"/>
                <w:lang w:val="en-GB"/>
              </w:rPr>
            </w:pPr>
            <w:r w:rsidRPr="00744805">
              <w:t>Pacific Peoples</w:t>
            </w:r>
          </w:p>
        </w:tc>
        <w:tc>
          <w:tcPr>
            <w:tcW w:w="1308" w:type="dxa"/>
            <w:shd w:val="clear" w:color="auto" w:fill="91CFD0"/>
            <w:vAlign w:val="center"/>
          </w:tcPr>
          <w:p w14:paraId="4E0BC9F1" w14:textId="73BC3470" w:rsidR="00436EBD" w:rsidRPr="00744805" w:rsidRDefault="00436EBD" w:rsidP="00436EBD">
            <w:pPr>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Other Pacific Island</w:t>
            </w:r>
          </w:p>
        </w:tc>
        <w:tc>
          <w:tcPr>
            <w:tcW w:w="1481" w:type="dxa"/>
            <w:shd w:val="clear" w:color="auto" w:fill="91CFD0"/>
            <w:vAlign w:val="center"/>
          </w:tcPr>
          <w:p w14:paraId="354F01DC" w14:textId="1F9C64D2"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7,034 </w:t>
            </w:r>
          </w:p>
        </w:tc>
        <w:tc>
          <w:tcPr>
            <w:tcW w:w="1402" w:type="dxa"/>
            <w:shd w:val="clear" w:color="auto" w:fill="91CFD0"/>
            <w:vAlign w:val="center"/>
          </w:tcPr>
          <w:p w14:paraId="3307308F" w14:textId="60A420BB"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486 </w:t>
            </w:r>
          </w:p>
        </w:tc>
        <w:tc>
          <w:tcPr>
            <w:tcW w:w="1850" w:type="dxa"/>
            <w:shd w:val="clear" w:color="auto" w:fill="91CFD0"/>
            <w:vAlign w:val="center"/>
          </w:tcPr>
          <w:p w14:paraId="35DEBD69" w14:textId="682952E4"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50537">
              <w:t>76</w:t>
            </w:r>
          </w:p>
        </w:tc>
        <w:tc>
          <w:tcPr>
            <w:tcW w:w="1805" w:type="dxa"/>
            <w:shd w:val="clear" w:color="auto" w:fill="91CFD0"/>
            <w:vAlign w:val="center"/>
          </w:tcPr>
          <w:p w14:paraId="3D15285B" w14:textId="77D8EB74"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5 </w:t>
            </w:r>
          </w:p>
        </w:tc>
        <w:tc>
          <w:tcPr>
            <w:tcW w:w="1416" w:type="dxa"/>
            <w:shd w:val="clear" w:color="auto" w:fill="91CFD0"/>
            <w:vAlign w:val="center"/>
          </w:tcPr>
          <w:p w14:paraId="6FBA0246" w14:textId="279118BF"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14,466 </w:t>
            </w:r>
          </w:p>
        </w:tc>
      </w:tr>
      <w:tr w:rsidR="00436EBD" w:rsidRPr="00744805" w14:paraId="3C0C8714" w14:textId="77777777" w:rsidTr="00BA533D">
        <w:trPr>
          <w:trHeight w:val="613"/>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DAEFEF"/>
            <w:vAlign w:val="center"/>
          </w:tcPr>
          <w:p w14:paraId="7679B95C" w14:textId="7A8C5E98" w:rsidR="00436EBD" w:rsidRPr="00744805" w:rsidRDefault="00436EBD" w:rsidP="00436EBD">
            <w:pPr>
              <w:rPr>
                <w:rFonts w:cs="Segoe UI"/>
                <w:szCs w:val="21"/>
                <w:lang w:val="en-GB"/>
              </w:rPr>
            </w:pPr>
            <w:r w:rsidRPr="00744805">
              <w:t>Pacific Peoples</w:t>
            </w:r>
          </w:p>
        </w:tc>
        <w:tc>
          <w:tcPr>
            <w:tcW w:w="1308" w:type="dxa"/>
            <w:shd w:val="clear" w:color="auto" w:fill="DAEFEF"/>
            <w:vAlign w:val="center"/>
          </w:tcPr>
          <w:p w14:paraId="36C8ECDE" w14:textId="40D50A55" w:rsidR="00436EBD" w:rsidRPr="00744805" w:rsidRDefault="00436EBD" w:rsidP="00436EBD">
            <w:pPr>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Pacific Island NFD</w:t>
            </w:r>
          </w:p>
        </w:tc>
        <w:tc>
          <w:tcPr>
            <w:tcW w:w="1481" w:type="dxa"/>
            <w:shd w:val="clear" w:color="auto" w:fill="DAEFEF"/>
            <w:vAlign w:val="center"/>
          </w:tcPr>
          <w:p w14:paraId="5533D099" w14:textId="716937FF"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1,665 </w:t>
            </w:r>
          </w:p>
        </w:tc>
        <w:tc>
          <w:tcPr>
            <w:tcW w:w="1402" w:type="dxa"/>
            <w:shd w:val="clear" w:color="auto" w:fill="DAEFEF"/>
            <w:vAlign w:val="center"/>
          </w:tcPr>
          <w:p w14:paraId="3FD65027" w14:textId="77A5F492"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455 </w:t>
            </w:r>
          </w:p>
        </w:tc>
        <w:tc>
          <w:tcPr>
            <w:tcW w:w="1850" w:type="dxa"/>
            <w:shd w:val="clear" w:color="auto" w:fill="DAEFEF"/>
            <w:vAlign w:val="center"/>
          </w:tcPr>
          <w:p w14:paraId="1BCDC874" w14:textId="6E9D3E7B"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50537">
              <w:t>6</w:t>
            </w:r>
          </w:p>
        </w:tc>
        <w:tc>
          <w:tcPr>
            <w:tcW w:w="1805" w:type="dxa"/>
            <w:shd w:val="clear" w:color="auto" w:fill="DAEFEF"/>
            <w:vAlign w:val="center"/>
          </w:tcPr>
          <w:p w14:paraId="408FCD47" w14:textId="0D060D21"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2 </w:t>
            </w:r>
          </w:p>
        </w:tc>
        <w:tc>
          <w:tcPr>
            <w:tcW w:w="1416" w:type="dxa"/>
            <w:shd w:val="clear" w:color="auto" w:fill="DAEFEF"/>
            <w:vAlign w:val="center"/>
          </w:tcPr>
          <w:p w14:paraId="67C2ED0A" w14:textId="338A8BC0"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3,663 </w:t>
            </w:r>
          </w:p>
        </w:tc>
      </w:tr>
      <w:tr w:rsidR="00436EBD" w:rsidRPr="00744805" w14:paraId="5150B4ED" w14:textId="77777777" w:rsidTr="00BA533D">
        <w:trPr>
          <w:cnfStyle w:val="000000100000" w:firstRow="0" w:lastRow="0" w:firstColumn="0" w:lastColumn="0" w:oddVBand="0" w:evenVBand="0" w:oddHBand="1"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91CFD0"/>
            <w:vAlign w:val="center"/>
          </w:tcPr>
          <w:p w14:paraId="47A6DA10" w14:textId="634254D4" w:rsidR="00436EBD" w:rsidRPr="00744805" w:rsidRDefault="00436EBD" w:rsidP="00436EBD">
            <w:pPr>
              <w:rPr>
                <w:rFonts w:cs="Segoe UI"/>
                <w:szCs w:val="21"/>
                <w:lang w:val="en-GB"/>
              </w:rPr>
            </w:pPr>
            <w:r w:rsidRPr="00744805">
              <w:t>Pacific Peoples</w:t>
            </w:r>
          </w:p>
        </w:tc>
        <w:tc>
          <w:tcPr>
            <w:tcW w:w="1308" w:type="dxa"/>
            <w:shd w:val="clear" w:color="auto" w:fill="91CFD0"/>
            <w:vAlign w:val="center"/>
          </w:tcPr>
          <w:p w14:paraId="670882CF" w14:textId="2DFD3113" w:rsidR="00436EBD" w:rsidRPr="00744805" w:rsidRDefault="00436EBD" w:rsidP="00436EBD">
            <w:pPr>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Samoan</w:t>
            </w:r>
          </w:p>
        </w:tc>
        <w:tc>
          <w:tcPr>
            <w:tcW w:w="1481" w:type="dxa"/>
            <w:shd w:val="clear" w:color="auto" w:fill="91CFD0"/>
            <w:vAlign w:val="center"/>
          </w:tcPr>
          <w:p w14:paraId="4C8F27B9" w14:textId="54B5E84F"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69,070 </w:t>
            </w:r>
          </w:p>
        </w:tc>
        <w:tc>
          <w:tcPr>
            <w:tcW w:w="1402" w:type="dxa"/>
            <w:shd w:val="clear" w:color="auto" w:fill="91CFD0"/>
            <w:vAlign w:val="center"/>
          </w:tcPr>
          <w:p w14:paraId="2AF3CCF5" w14:textId="26958D7A"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446 </w:t>
            </w:r>
          </w:p>
        </w:tc>
        <w:tc>
          <w:tcPr>
            <w:tcW w:w="1850" w:type="dxa"/>
            <w:shd w:val="clear" w:color="auto" w:fill="91CFD0"/>
            <w:vAlign w:val="center"/>
          </w:tcPr>
          <w:p w14:paraId="660AAA4B" w14:textId="19533984"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50537">
              <w:t>1</w:t>
            </w:r>
            <w:r w:rsidR="00910D04">
              <w:t>,</w:t>
            </w:r>
            <w:r w:rsidRPr="00750537">
              <w:t>081</w:t>
            </w:r>
          </w:p>
        </w:tc>
        <w:tc>
          <w:tcPr>
            <w:tcW w:w="1805" w:type="dxa"/>
            <w:shd w:val="clear" w:color="auto" w:fill="91CFD0"/>
            <w:vAlign w:val="center"/>
          </w:tcPr>
          <w:p w14:paraId="4233F08A" w14:textId="7697C7C8"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7 </w:t>
            </w:r>
          </w:p>
        </w:tc>
        <w:tc>
          <w:tcPr>
            <w:tcW w:w="1416" w:type="dxa"/>
            <w:shd w:val="clear" w:color="auto" w:fill="91CFD0"/>
            <w:vAlign w:val="center"/>
          </w:tcPr>
          <w:p w14:paraId="5D9FAA2F" w14:textId="1B4B23A7"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154,997 </w:t>
            </w:r>
          </w:p>
        </w:tc>
      </w:tr>
      <w:tr w:rsidR="00436EBD" w:rsidRPr="00744805" w14:paraId="47CF09C8" w14:textId="77777777" w:rsidTr="00BA533D">
        <w:trPr>
          <w:trHeight w:val="631"/>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DAEFEF"/>
            <w:vAlign w:val="center"/>
          </w:tcPr>
          <w:p w14:paraId="2039B87F" w14:textId="5BA08BF0" w:rsidR="00436EBD" w:rsidRPr="00744805" w:rsidRDefault="00436EBD" w:rsidP="00436EBD">
            <w:pPr>
              <w:rPr>
                <w:rFonts w:cs="Segoe UI"/>
                <w:szCs w:val="21"/>
                <w:lang w:val="en-GB"/>
              </w:rPr>
            </w:pPr>
            <w:r w:rsidRPr="00744805">
              <w:t>Pacific Peoples</w:t>
            </w:r>
          </w:p>
        </w:tc>
        <w:tc>
          <w:tcPr>
            <w:tcW w:w="1308" w:type="dxa"/>
            <w:shd w:val="clear" w:color="auto" w:fill="DAEFEF"/>
            <w:vAlign w:val="center"/>
          </w:tcPr>
          <w:p w14:paraId="6167B627" w14:textId="6BE59B63" w:rsidR="00436EBD" w:rsidRPr="00744805" w:rsidRDefault="00436EBD" w:rsidP="00436EBD">
            <w:pPr>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Tokelauan</w:t>
            </w:r>
          </w:p>
        </w:tc>
        <w:tc>
          <w:tcPr>
            <w:tcW w:w="1481" w:type="dxa"/>
            <w:shd w:val="clear" w:color="auto" w:fill="DAEFEF"/>
            <w:vAlign w:val="center"/>
          </w:tcPr>
          <w:p w14:paraId="62C3E416" w14:textId="05180F04"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2,916 </w:t>
            </w:r>
          </w:p>
        </w:tc>
        <w:tc>
          <w:tcPr>
            <w:tcW w:w="1402" w:type="dxa"/>
            <w:shd w:val="clear" w:color="auto" w:fill="DAEFEF"/>
            <w:vAlign w:val="center"/>
          </w:tcPr>
          <w:p w14:paraId="10120BBE" w14:textId="78D6C963"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425 </w:t>
            </w:r>
          </w:p>
        </w:tc>
        <w:tc>
          <w:tcPr>
            <w:tcW w:w="1850" w:type="dxa"/>
            <w:shd w:val="clear" w:color="auto" w:fill="DAEFEF"/>
            <w:vAlign w:val="center"/>
          </w:tcPr>
          <w:p w14:paraId="1F593325" w14:textId="4A3D1878"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50537">
              <w:t>47</w:t>
            </w:r>
          </w:p>
        </w:tc>
        <w:tc>
          <w:tcPr>
            <w:tcW w:w="1805" w:type="dxa"/>
            <w:shd w:val="clear" w:color="auto" w:fill="DAEFEF"/>
            <w:vAlign w:val="center"/>
          </w:tcPr>
          <w:p w14:paraId="3C0BD1FB" w14:textId="7F98F61D"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7 </w:t>
            </w:r>
          </w:p>
        </w:tc>
        <w:tc>
          <w:tcPr>
            <w:tcW w:w="1416" w:type="dxa"/>
            <w:shd w:val="clear" w:color="auto" w:fill="DAEFEF"/>
            <w:vAlign w:val="center"/>
          </w:tcPr>
          <w:p w14:paraId="2C836539" w14:textId="1685DB1D" w:rsidR="00436EBD" w:rsidRPr="00744805" w:rsidRDefault="00436EBD" w:rsidP="00436EBD">
            <w:pPr>
              <w:jc w:val="right"/>
              <w:cnfStyle w:val="000000000000" w:firstRow="0" w:lastRow="0" w:firstColumn="0" w:lastColumn="0" w:oddVBand="0" w:evenVBand="0" w:oddHBand="0" w:evenHBand="0" w:firstRowFirstColumn="0" w:firstRowLastColumn="0" w:lastRowFirstColumn="0" w:lastRowLastColumn="0"/>
              <w:rPr>
                <w:rFonts w:cs="Segoe UI"/>
                <w:szCs w:val="21"/>
                <w:lang w:val="en-GB"/>
              </w:rPr>
            </w:pPr>
            <w:r w:rsidRPr="00744805">
              <w:t xml:space="preserve"> 6,863 </w:t>
            </w:r>
          </w:p>
        </w:tc>
      </w:tr>
      <w:tr w:rsidR="00436EBD" w:rsidRPr="00744805" w14:paraId="52288336" w14:textId="77777777" w:rsidTr="00BA533D">
        <w:trPr>
          <w:cnfStyle w:val="000000100000" w:firstRow="0" w:lastRow="0" w:firstColumn="0" w:lastColumn="0" w:oddVBand="0" w:evenVBand="0" w:oddHBand="1"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1217" w:type="dxa"/>
            <w:shd w:val="clear" w:color="auto" w:fill="91CFD0"/>
            <w:vAlign w:val="center"/>
          </w:tcPr>
          <w:p w14:paraId="6CB721D5" w14:textId="74596392" w:rsidR="00436EBD" w:rsidRPr="00744805" w:rsidRDefault="00436EBD" w:rsidP="00436EBD">
            <w:pPr>
              <w:rPr>
                <w:rFonts w:cs="Segoe UI"/>
                <w:szCs w:val="21"/>
                <w:lang w:val="en-GB"/>
              </w:rPr>
            </w:pPr>
            <w:r w:rsidRPr="00744805">
              <w:t>Pacific Peoples</w:t>
            </w:r>
          </w:p>
        </w:tc>
        <w:tc>
          <w:tcPr>
            <w:tcW w:w="1308" w:type="dxa"/>
            <w:shd w:val="clear" w:color="auto" w:fill="91CFD0"/>
            <w:vAlign w:val="center"/>
          </w:tcPr>
          <w:p w14:paraId="4899E2F6" w14:textId="58F7B9A5" w:rsidR="00436EBD" w:rsidRPr="00744805" w:rsidRDefault="00436EBD" w:rsidP="00436EBD">
            <w:pPr>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Tongan</w:t>
            </w:r>
          </w:p>
        </w:tc>
        <w:tc>
          <w:tcPr>
            <w:tcW w:w="1481" w:type="dxa"/>
            <w:shd w:val="clear" w:color="auto" w:fill="91CFD0"/>
            <w:vAlign w:val="center"/>
          </w:tcPr>
          <w:p w14:paraId="52A4D780" w14:textId="5A723415"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30,211 </w:t>
            </w:r>
          </w:p>
        </w:tc>
        <w:tc>
          <w:tcPr>
            <w:tcW w:w="1402" w:type="dxa"/>
            <w:shd w:val="clear" w:color="auto" w:fill="91CFD0"/>
            <w:vAlign w:val="center"/>
          </w:tcPr>
          <w:p w14:paraId="18EC2511" w14:textId="7E84433B"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416 </w:t>
            </w:r>
          </w:p>
        </w:tc>
        <w:tc>
          <w:tcPr>
            <w:tcW w:w="1850" w:type="dxa"/>
            <w:shd w:val="clear" w:color="auto" w:fill="91CFD0"/>
            <w:vAlign w:val="center"/>
          </w:tcPr>
          <w:p w14:paraId="3656AF4E" w14:textId="53F26044"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50537">
              <w:t>524</w:t>
            </w:r>
          </w:p>
        </w:tc>
        <w:tc>
          <w:tcPr>
            <w:tcW w:w="1805" w:type="dxa"/>
            <w:shd w:val="clear" w:color="auto" w:fill="91CFD0"/>
            <w:vAlign w:val="center"/>
          </w:tcPr>
          <w:p w14:paraId="36900AAB" w14:textId="2BE3CF79"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7 </w:t>
            </w:r>
          </w:p>
        </w:tc>
        <w:tc>
          <w:tcPr>
            <w:tcW w:w="1416" w:type="dxa"/>
            <w:shd w:val="clear" w:color="auto" w:fill="91CFD0"/>
            <w:vAlign w:val="center"/>
          </w:tcPr>
          <w:p w14:paraId="4EF618F6" w14:textId="61D6B0D8" w:rsidR="00436EBD" w:rsidRPr="00744805" w:rsidRDefault="00436EBD" w:rsidP="00436EBD">
            <w:pPr>
              <w:jc w:val="right"/>
              <w:cnfStyle w:val="000000100000" w:firstRow="0" w:lastRow="0" w:firstColumn="0" w:lastColumn="0" w:oddVBand="0" w:evenVBand="0" w:oddHBand="1" w:evenHBand="0" w:firstRowFirstColumn="0" w:firstRowLastColumn="0" w:lastRowFirstColumn="0" w:lastRowLastColumn="0"/>
              <w:rPr>
                <w:rFonts w:cs="Segoe UI"/>
                <w:szCs w:val="21"/>
                <w:lang w:val="en-GB"/>
              </w:rPr>
            </w:pPr>
            <w:r w:rsidRPr="00744805">
              <w:t xml:space="preserve"> 72,703 </w:t>
            </w:r>
          </w:p>
        </w:tc>
      </w:tr>
    </w:tbl>
    <w:p w14:paraId="4F410C8D" w14:textId="77777777" w:rsidR="009A7D36" w:rsidRPr="00744805" w:rsidRDefault="009A7D36" w:rsidP="00BE7941">
      <w:pPr>
        <w:rPr>
          <w:lang w:val="en-GB"/>
        </w:rPr>
        <w:sectPr w:rsidR="009A7D36" w:rsidRPr="00744805" w:rsidSect="003C4230">
          <w:footerReference w:type="default" r:id="rId60"/>
          <w:pgSz w:w="11907" w:h="16834" w:code="9"/>
          <w:pgMar w:top="1418" w:right="1701" w:bottom="1134" w:left="1843" w:header="284" w:footer="425" w:gutter="284"/>
          <w:cols w:space="720"/>
          <w:docGrid w:linePitch="286"/>
        </w:sectPr>
      </w:pPr>
    </w:p>
    <w:p w14:paraId="23AE05F0" w14:textId="4B2B187C" w:rsidR="00CB719D" w:rsidRPr="00744805" w:rsidRDefault="009A7D36" w:rsidP="003B7D39">
      <w:pPr>
        <w:pStyle w:val="Heading3"/>
        <w:numPr>
          <w:ilvl w:val="2"/>
          <w:numId w:val="0"/>
        </w:numPr>
        <w:rPr>
          <w:lang w:val="en-GB"/>
        </w:rPr>
      </w:pPr>
      <w:r w:rsidRPr="00744805">
        <w:rPr>
          <w:lang w:val="en-GB"/>
        </w:rPr>
        <w:lastRenderedPageBreak/>
        <w:t>Public Health Risk assessment for BQ.1.1 (Cerberus)</w:t>
      </w:r>
      <w:r w:rsidR="004117B9" w:rsidRPr="00744805">
        <w:rPr>
          <w:lang w:val="en-GB"/>
        </w:rPr>
        <w:t xml:space="preserve"> and </w:t>
      </w:r>
      <w:r w:rsidR="006736EB" w:rsidRPr="00744805">
        <w:rPr>
          <w:lang w:val="en-GB"/>
        </w:rPr>
        <w:t>XBB (Gryphon)</w:t>
      </w:r>
    </w:p>
    <w:p w14:paraId="68EFDB0D" w14:textId="41068D34" w:rsidR="004117B9" w:rsidRPr="00744805" w:rsidRDefault="00581E96" w:rsidP="004117B9">
      <w:pPr>
        <w:rPr>
          <w:rFonts w:cs="Segoe UI"/>
          <w:szCs w:val="21"/>
          <w:lang w:val="en-GB"/>
        </w:rPr>
      </w:pPr>
      <w:r w:rsidRPr="00744805">
        <w:rPr>
          <w:rFonts w:cs="Segoe UI"/>
          <w:szCs w:val="21"/>
          <w:lang w:val="en-GB"/>
        </w:rPr>
        <w:t>The ‘Overall risk assessment’ is presented in comparison to the prior or current predominant variant, in this case BA.5. ‘Increased risk’ indicates the assessed variant as worse than the previous predominant variant with regards to that characteristic; ‘no change’ means that the assessed variant poses equivalent risk; and ‘decreased risk’ means that the assessed variant is better than the previous predominant variant.</w:t>
      </w:r>
    </w:p>
    <w:p w14:paraId="162D63EA" w14:textId="77777777" w:rsidR="00581E96" w:rsidRPr="00744805" w:rsidRDefault="00581E96" w:rsidP="004117B9">
      <w:pPr>
        <w:rPr>
          <w:rFonts w:cs="Segoe UI"/>
          <w:szCs w:val="21"/>
          <w:lang w:val="en-GB"/>
        </w:rPr>
      </w:pPr>
    </w:p>
    <w:p w14:paraId="6FDB07A3" w14:textId="7C7B843B" w:rsidR="004117B9" w:rsidRPr="00744805" w:rsidRDefault="00E1145A" w:rsidP="004117B9">
      <w:pPr>
        <w:rPr>
          <w:rFonts w:cs="Segoe UI"/>
          <w:szCs w:val="21"/>
          <w:lang w:val="en-GB"/>
        </w:rPr>
      </w:pPr>
      <w:r w:rsidRPr="00744805">
        <w:rPr>
          <w:rFonts w:cs="Segoe UI"/>
          <w:szCs w:val="21"/>
          <w:lang w:val="en-GB"/>
        </w:rPr>
        <w:t xml:space="preserve">‘Confidence level’ indicates the overall quality of data that are available to make the risk assessment: ‘High’ (high quality, robust data); ‘Moderate’ (good data with limitations); ‘Low’ (very little data available). ‘Insufficient data’ indicates that there are no data of reasonable quality on which to base an assessment </w:t>
      </w:r>
      <w:proofErr w:type="gramStart"/>
      <w:r w:rsidRPr="00744805">
        <w:rPr>
          <w:rFonts w:cs="Segoe UI"/>
          <w:szCs w:val="21"/>
          <w:lang w:val="en-GB"/>
        </w:rPr>
        <w:t>at this time</w:t>
      </w:r>
      <w:proofErr w:type="gramEnd"/>
      <w:r w:rsidR="00740611" w:rsidRPr="00744805">
        <w:rPr>
          <w:rFonts w:cs="Segoe UI"/>
          <w:szCs w:val="21"/>
          <w:lang w:val="en-GB"/>
        </w:rPr>
        <w:t>.</w:t>
      </w:r>
    </w:p>
    <w:p w14:paraId="401C063B" w14:textId="77777777" w:rsidR="00425CCA" w:rsidRPr="00744805" w:rsidRDefault="00425CCA" w:rsidP="00BE7941">
      <w:pPr>
        <w:rPr>
          <w:rFonts w:cs="Segoe UI"/>
          <w:szCs w:val="21"/>
          <w:lang w:val="en-GB"/>
        </w:rPr>
      </w:pPr>
    </w:p>
    <w:p w14:paraId="5BD66E2A" w14:textId="0A04909B" w:rsidR="00425CCA" w:rsidRPr="00744805" w:rsidRDefault="00F00407" w:rsidP="00F00407">
      <w:pPr>
        <w:pStyle w:val="Caption"/>
        <w:rPr>
          <w:rFonts w:cs="Segoe UI"/>
          <w:b/>
          <w:sz w:val="21"/>
          <w:szCs w:val="21"/>
        </w:rPr>
      </w:pPr>
      <w:bookmarkStart w:id="180" w:name="_Ref119053228"/>
      <w:r w:rsidRPr="00744805">
        <w:rPr>
          <w:rFonts w:cs="Segoe UI"/>
          <w:b/>
          <w:sz w:val="21"/>
          <w:szCs w:val="21"/>
        </w:rPr>
        <w:t xml:space="preserve">Table </w:t>
      </w:r>
      <w:r w:rsidRPr="00744805">
        <w:rPr>
          <w:rFonts w:cs="Segoe UI"/>
          <w:b/>
          <w:sz w:val="21"/>
          <w:szCs w:val="21"/>
        </w:rPr>
        <w:fldChar w:fldCharType="begin"/>
      </w:r>
      <w:r w:rsidRPr="00744805">
        <w:rPr>
          <w:rFonts w:cs="Segoe UI"/>
          <w:b/>
          <w:sz w:val="21"/>
          <w:szCs w:val="21"/>
        </w:rPr>
        <w:instrText xml:space="preserve"> SEQ Table \* ARABIC </w:instrText>
      </w:r>
      <w:r w:rsidRPr="00744805">
        <w:rPr>
          <w:rFonts w:cs="Segoe UI"/>
          <w:b/>
          <w:sz w:val="21"/>
          <w:szCs w:val="21"/>
        </w:rPr>
        <w:fldChar w:fldCharType="separate"/>
      </w:r>
      <w:r w:rsidR="00765E72">
        <w:rPr>
          <w:rFonts w:cs="Segoe UI"/>
          <w:b/>
          <w:noProof/>
          <w:sz w:val="21"/>
          <w:szCs w:val="21"/>
        </w:rPr>
        <w:t>3</w:t>
      </w:r>
      <w:r w:rsidRPr="00744805">
        <w:rPr>
          <w:rFonts w:cs="Segoe UI"/>
          <w:b/>
          <w:sz w:val="21"/>
          <w:szCs w:val="21"/>
        </w:rPr>
        <w:fldChar w:fldCharType="end"/>
      </w:r>
      <w:bookmarkEnd w:id="180"/>
      <w:r w:rsidR="00D975A2" w:rsidRPr="00744805">
        <w:rPr>
          <w:rFonts w:cs="Segoe UI"/>
          <w:b/>
          <w:sz w:val="21"/>
          <w:szCs w:val="21"/>
        </w:rPr>
        <w:t>:</w:t>
      </w:r>
      <w:r w:rsidRPr="00744805">
        <w:rPr>
          <w:rFonts w:cs="Segoe UI"/>
          <w:b/>
          <w:sz w:val="21"/>
          <w:szCs w:val="21"/>
        </w:rPr>
        <w:t xml:space="preserve"> Public Health Risk assessment for BQ.1.1 (Cerberus), </w:t>
      </w:r>
      <w:r w:rsidR="00740611" w:rsidRPr="00744805">
        <w:rPr>
          <w:rFonts w:cs="Segoe UI"/>
          <w:b/>
          <w:sz w:val="21"/>
          <w:szCs w:val="21"/>
        </w:rPr>
        <w:t>16</w:t>
      </w:r>
      <w:r w:rsidR="009E2965" w:rsidRPr="00744805">
        <w:rPr>
          <w:rFonts w:cs="Segoe UI"/>
          <w:b/>
          <w:sz w:val="21"/>
          <w:szCs w:val="21"/>
        </w:rPr>
        <w:t xml:space="preserve"> November 2022</w:t>
      </w:r>
    </w:p>
    <w:p w14:paraId="41CBB809" w14:textId="3F60141A" w:rsidR="00DD57B7" w:rsidRPr="00744805" w:rsidRDefault="00DD57B7" w:rsidP="00DD57B7">
      <w:pPr>
        <w:rPr>
          <w:rFonts w:eastAsia="Calibri Light"/>
          <w:lang w:val="en-GB"/>
        </w:rPr>
      </w:pPr>
      <w:r w:rsidRPr="00744805">
        <w:rPr>
          <w:rFonts w:eastAsia="Calibri Light"/>
          <w:lang w:val="en-GB"/>
        </w:rPr>
        <w:t>BQ.1.1 is related to BA.5.3 but with Spike protein mutations 444T, 460K, 346T</w:t>
      </w:r>
    </w:p>
    <w:p w14:paraId="2F1A98D7" w14:textId="77777777" w:rsidR="00DD57B7" w:rsidRPr="00744805" w:rsidRDefault="00DD57B7" w:rsidP="00DD57B7"/>
    <w:tbl>
      <w:tblPr>
        <w:tblW w:w="14310" w:type="dxa"/>
        <w:tblLayout w:type="fixed"/>
        <w:tblLook w:val="0600" w:firstRow="0" w:lastRow="0" w:firstColumn="0" w:lastColumn="0" w:noHBand="1" w:noVBand="1"/>
      </w:tblPr>
      <w:tblGrid>
        <w:gridCol w:w="1835"/>
        <w:gridCol w:w="1559"/>
        <w:gridCol w:w="1418"/>
        <w:gridCol w:w="9498"/>
      </w:tblGrid>
      <w:tr w:rsidR="00C462E0" w:rsidRPr="00744805" w14:paraId="59029C69" w14:textId="77777777" w:rsidTr="00164273">
        <w:trPr>
          <w:trHeight w:val="1080"/>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hideMark/>
          </w:tcPr>
          <w:p w14:paraId="26253E66" w14:textId="77777777" w:rsidR="00C462E0" w:rsidRPr="00744805" w:rsidRDefault="00C462E0" w:rsidP="00303505">
            <w:pPr>
              <w:spacing w:line="256" w:lineRule="auto"/>
              <w:rPr>
                <w:rFonts w:eastAsia="Calibri" w:cs="Segoe UI"/>
                <w:sz w:val="20"/>
                <w:lang w:val="en-GB"/>
              </w:rPr>
            </w:pPr>
            <w:r w:rsidRPr="00744805">
              <w:rPr>
                <w:rFonts w:eastAsia="Calibri" w:cs="Segoe UI"/>
                <w:sz w:val="20"/>
                <w:lang w:val="en-GB"/>
              </w:rPr>
              <w:t> </w:t>
            </w:r>
          </w:p>
        </w:tc>
        <w:tc>
          <w:tcPr>
            <w:tcW w:w="1559"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7DD789CC" w14:textId="68137C21"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Overall risk assessment</w:t>
            </w:r>
          </w:p>
        </w:tc>
        <w:tc>
          <w:tcPr>
            <w:tcW w:w="1418"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50CE4088" w14:textId="71A36A48"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Confidence level</w:t>
            </w:r>
          </w:p>
        </w:tc>
        <w:tc>
          <w:tcPr>
            <w:tcW w:w="9497"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tcPr>
          <w:p w14:paraId="5F624BCB" w14:textId="0683B48A"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 xml:space="preserve">Assessment and rationale </w:t>
            </w:r>
          </w:p>
        </w:tc>
      </w:tr>
      <w:tr w:rsidR="00C462E0" w:rsidRPr="00744805" w14:paraId="6AD16F04" w14:textId="77777777" w:rsidTr="00164273">
        <w:trPr>
          <w:trHeight w:val="585"/>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5437570A" w14:textId="77777777"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 xml:space="preserve">Overall growth advantage </w:t>
            </w:r>
          </w:p>
        </w:tc>
        <w:tc>
          <w:tcPr>
            <w:tcW w:w="1559"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6A12EDE0" w14:textId="77777777"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Increased risk</w:t>
            </w:r>
          </w:p>
        </w:tc>
        <w:tc>
          <w:tcPr>
            <w:tcW w:w="1418"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733CA302" w14:textId="77777777"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Moderate</w:t>
            </w:r>
          </w:p>
        </w:tc>
        <w:tc>
          <w:tcPr>
            <w:tcW w:w="9497"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78466E7F" w14:textId="6B88426A" w:rsidR="00C462E0" w:rsidRPr="00744805" w:rsidRDefault="00C462E0" w:rsidP="00303505">
            <w:pPr>
              <w:spacing w:line="256" w:lineRule="auto"/>
              <w:rPr>
                <w:rFonts w:eastAsia="Calibri" w:cs="Segoe UI"/>
                <w:b/>
                <w:sz w:val="20"/>
                <w:lang w:val="en-GB"/>
              </w:rPr>
            </w:pPr>
            <w:r w:rsidRPr="00744805">
              <w:rPr>
                <w:rFonts w:eastAsia="Calibri" w:cs="Segoe UI"/>
                <w:b/>
                <w:sz w:val="20"/>
                <w:lang w:val="en-GB"/>
              </w:rPr>
              <w:t>Evidence of a growth advantage compared to BA.5.</w:t>
            </w:r>
          </w:p>
          <w:p w14:paraId="4109F832" w14:textId="3385B0B3" w:rsidR="00C462E0" w:rsidRPr="00744805" w:rsidRDefault="00C462E0" w:rsidP="00303505">
            <w:pPr>
              <w:ind w:right="-1"/>
              <w:rPr>
                <w:sz w:val="20"/>
                <w:lang w:val="en-GB"/>
              </w:rPr>
            </w:pPr>
            <w:r w:rsidRPr="00744805">
              <w:rPr>
                <w:sz w:val="20"/>
                <w:lang w:val="en-GB"/>
              </w:rPr>
              <w:t xml:space="preserve">BQ.1.1 variant has an estimated growth advantage of 63% per week (95% Credible Interval: 59 – 68) compared to BA.5 in the UK </w:t>
            </w:r>
            <w:r w:rsidRPr="00744805">
              <w:rPr>
                <w:rFonts w:cs="Segoe UI"/>
                <w:sz w:val="20"/>
                <w:lang w:val="en-GB"/>
              </w:rPr>
              <w:t>(</w:t>
            </w:r>
            <w:r w:rsidR="003745E6" w:rsidRPr="00744805">
              <w:rPr>
                <w:rFonts w:cs="Segoe UI"/>
                <w:sz w:val="20"/>
                <w:lang w:val="en-GB"/>
              </w:rPr>
              <w:t>on</w:t>
            </w:r>
            <w:r w:rsidRPr="00744805">
              <w:rPr>
                <w:rFonts w:cs="Segoe UI"/>
                <w:sz w:val="20"/>
                <w:lang w:val="en-GB"/>
              </w:rPr>
              <w:t xml:space="preserve"> 20 October 2022)</w:t>
            </w:r>
            <w:r w:rsidRPr="00744805">
              <w:rPr>
                <w:sz w:val="20"/>
                <w:lang w:val="en-GB"/>
              </w:rPr>
              <w:t xml:space="preserve">. </w:t>
            </w:r>
          </w:p>
          <w:p w14:paraId="36836BF5" w14:textId="61567C4D" w:rsidR="00C462E0" w:rsidRPr="00744805" w:rsidRDefault="00C462E0" w:rsidP="00303505">
            <w:pPr>
              <w:spacing w:line="256" w:lineRule="auto"/>
              <w:rPr>
                <w:sz w:val="20"/>
              </w:rPr>
            </w:pPr>
            <w:r w:rsidRPr="00744805">
              <w:rPr>
                <w:rFonts w:eastAsia="Calibri" w:cs="Segoe UI"/>
                <w:sz w:val="20"/>
                <w:lang w:val="en-GB"/>
              </w:rPr>
              <w:t>Currently present in New Zealand and is growing relative to BA.5. In the fortnight ending 11 November 2022 it made up 10% of sequenced cases and 5% of isolates from hospital cases.</w:t>
            </w:r>
            <w:r w:rsidR="00064DF7" w:rsidRPr="00744805">
              <w:rPr>
                <w:sz w:val="20"/>
              </w:rPr>
              <w:t xml:space="preserve"> </w:t>
            </w:r>
          </w:p>
        </w:tc>
      </w:tr>
      <w:tr w:rsidR="00C462E0" w:rsidRPr="00744805" w14:paraId="4160FA19" w14:textId="77777777" w:rsidTr="00164273">
        <w:trPr>
          <w:trHeight w:val="315"/>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7F9CE48F" w14:textId="77777777"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 xml:space="preserve">Transmissibility </w:t>
            </w:r>
          </w:p>
        </w:tc>
        <w:tc>
          <w:tcPr>
            <w:tcW w:w="1559"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40F948BF" w14:textId="77777777"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 xml:space="preserve">Insufficient data </w:t>
            </w:r>
          </w:p>
        </w:tc>
        <w:tc>
          <w:tcPr>
            <w:tcW w:w="1418"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36689889" w14:textId="77777777"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 xml:space="preserve">Insufficient data </w:t>
            </w:r>
          </w:p>
        </w:tc>
        <w:tc>
          <w:tcPr>
            <w:tcW w:w="9497"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65B08EBE" w14:textId="4DEB80E4" w:rsidR="00C462E0" w:rsidRPr="00744805" w:rsidRDefault="00C462E0" w:rsidP="00303505">
            <w:pPr>
              <w:spacing w:line="256" w:lineRule="auto"/>
              <w:rPr>
                <w:rFonts w:eastAsia="Calibri" w:cs="Segoe UI"/>
                <w:i/>
                <w:sz w:val="20"/>
                <w:lang w:val="en-GB"/>
              </w:rPr>
            </w:pPr>
            <w:r w:rsidRPr="00744805">
              <w:rPr>
                <w:rFonts w:cs="Segoe UI"/>
                <w:sz w:val="20"/>
                <w:lang w:val="en-GB"/>
              </w:rPr>
              <w:t xml:space="preserve">No direct data on intrinsic transmissibility and there is no current ability to measure from surveillance data. There is some laboratory evidence that ACE2 binding is increased for BQ.1.1 compared to prior Omicron variants which may affect transmissibility/infectivity. </w:t>
            </w:r>
          </w:p>
        </w:tc>
      </w:tr>
      <w:tr w:rsidR="00C462E0" w:rsidRPr="00744805" w14:paraId="76F2F95A" w14:textId="77777777" w:rsidTr="00164273">
        <w:trPr>
          <w:trHeight w:val="615"/>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40675A36" w14:textId="77777777"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lastRenderedPageBreak/>
              <w:t xml:space="preserve">Immune evasion </w:t>
            </w:r>
          </w:p>
        </w:tc>
        <w:tc>
          <w:tcPr>
            <w:tcW w:w="1559"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57FCAE3F" w14:textId="77777777"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Increased risk</w:t>
            </w:r>
          </w:p>
        </w:tc>
        <w:tc>
          <w:tcPr>
            <w:tcW w:w="1418"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13B57E8E" w14:textId="77777777"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Moderate</w:t>
            </w:r>
          </w:p>
        </w:tc>
        <w:tc>
          <w:tcPr>
            <w:tcW w:w="9497"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34C4D4FE" w14:textId="77777777" w:rsidR="00C462E0" w:rsidRPr="00744805" w:rsidRDefault="00C462E0" w:rsidP="00303505">
            <w:pPr>
              <w:spacing w:line="256" w:lineRule="auto"/>
              <w:rPr>
                <w:rFonts w:eastAsia="Calibri" w:cs="Segoe UI"/>
                <w:b/>
                <w:sz w:val="20"/>
                <w:lang w:val="en-GB"/>
              </w:rPr>
            </w:pPr>
            <w:r w:rsidRPr="00744805">
              <w:rPr>
                <w:rFonts w:eastAsia="Calibri" w:cs="Segoe UI"/>
                <w:b/>
                <w:sz w:val="20"/>
                <w:lang w:val="en-GB"/>
              </w:rPr>
              <w:t>Evidence of increased immune evasion.</w:t>
            </w:r>
          </w:p>
          <w:p w14:paraId="7E2BF215" w14:textId="5C76B3E6" w:rsidR="00C462E0" w:rsidRPr="00744805" w:rsidRDefault="00C462E0" w:rsidP="00303505">
            <w:pPr>
              <w:spacing w:line="256" w:lineRule="auto"/>
              <w:rPr>
                <w:rFonts w:eastAsia="Calibri" w:cs="Segoe UI"/>
                <w:sz w:val="20"/>
                <w:lang w:val="en-GB"/>
              </w:rPr>
            </w:pPr>
            <w:r w:rsidRPr="00744805">
              <w:rPr>
                <w:rFonts w:eastAsia="Calibri" w:cs="Segoe UI"/>
                <w:sz w:val="20"/>
                <w:lang w:val="en-GB"/>
              </w:rPr>
              <w:t xml:space="preserve">More resistant to neutralisation from sera of vaccinated and breakthrough infected individuals. </w:t>
            </w:r>
            <w:r w:rsidRPr="00744805">
              <w:rPr>
                <w:rFonts w:cs="Segoe UI"/>
                <w:sz w:val="20"/>
                <w:lang w:val="en-GB"/>
              </w:rPr>
              <w:t xml:space="preserve">At least 2 small studies show that </w:t>
            </w:r>
            <w:r w:rsidRPr="00744805">
              <w:rPr>
                <w:rFonts w:eastAsia="Segoe UI" w:cs="Segoe UI"/>
                <w:sz w:val="20"/>
              </w:rPr>
              <w:t xml:space="preserve">mRNA bivalent BA.4/5 vaccine produces robust neutralising activity against BQ.1.1 compared to monovalent wild type vaccine. </w:t>
            </w:r>
          </w:p>
        </w:tc>
      </w:tr>
      <w:tr w:rsidR="00C462E0" w:rsidRPr="00744805" w14:paraId="2B5863C4" w14:textId="77777777" w:rsidTr="00164273">
        <w:trPr>
          <w:trHeight w:val="768"/>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6254D6EC" w14:textId="77777777"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 xml:space="preserve">Severity </w:t>
            </w:r>
          </w:p>
        </w:tc>
        <w:tc>
          <w:tcPr>
            <w:tcW w:w="1559"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6BC604DB" w14:textId="77777777"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Insufficient data</w:t>
            </w:r>
          </w:p>
        </w:tc>
        <w:tc>
          <w:tcPr>
            <w:tcW w:w="1418"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26B53FB2" w14:textId="77777777"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Insufficient data</w:t>
            </w:r>
          </w:p>
        </w:tc>
        <w:tc>
          <w:tcPr>
            <w:tcW w:w="9497"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12594624" w14:textId="77777777"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 xml:space="preserve">No evidence of a change in severity compared to BA.5 </w:t>
            </w:r>
          </w:p>
          <w:p w14:paraId="05E48895" w14:textId="4B46F9DF" w:rsidR="00C462E0" w:rsidRPr="00744805" w:rsidRDefault="00C462E0" w:rsidP="00303505">
            <w:pPr>
              <w:spacing w:line="256" w:lineRule="auto"/>
              <w:rPr>
                <w:rFonts w:eastAsia="Calibri" w:cs="Segoe UI"/>
                <w:sz w:val="20"/>
                <w:lang w:val="en-GB"/>
              </w:rPr>
            </w:pPr>
            <w:r w:rsidRPr="00744805">
              <w:rPr>
                <w:sz w:val="20"/>
              </w:rPr>
              <w:t>Evidence from a surge of cases of this variant in France suggests it is not causing increased rates of hospitalisations and deaths.</w:t>
            </w:r>
            <w:r w:rsidR="00064DF7" w:rsidRPr="00744805">
              <w:rPr>
                <w:rFonts w:eastAsia="Calibri" w:cs="Segoe UI"/>
                <w:sz w:val="20"/>
                <w:lang w:val="en-GB"/>
              </w:rPr>
              <w:t xml:space="preserve"> </w:t>
            </w:r>
          </w:p>
        </w:tc>
      </w:tr>
      <w:tr w:rsidR="00C462E0" w:rsidRPr="00744805" w14:paraId="65B43A52" w14:textId="77777777" w:rsidTr="00164273">
        <w:trPr>
          <w:trHeight w:val="499"/>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78F83369" w14:textId="77777777" w:rsidR="00C462E0" w:rsidRPr="00744805" w:rsidRDefault="00C462E0" w:rsidP="00303505">
            <w:pPr>
              <w:spacing w:line="256" w:lineRule="auto"/>
              <w:rPr>
                <w:rFonts w:eastAsia="Calibri" w:cs="Segoe UI"/>
                <w:b/>
                <w:sz w:val="20"/>
                <w:lang w:val="en-GB"/>
              </w:rPr>
            </w:pPr>
            <w:r w:rsidRPr="00744805">
              <w:rPr>
                <w:rFonts w:eastAsia="Calibri" w:cs="Segoe UI"/>
                <w:b/>
                <w:sz w:val="20"/>
                <w:lang w:val="en-GB"/>
              </w:rPr>
              <w:t>Therapeutics</w:t>
            </w:r>
          </w:p>
        </w:tc>
        <w:tc>
          <w:tcPr>
            <w:tcW w:w="1559"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64D941D9" w14:textId="77777777" w:rsidR="00C462E0" w:rsidRPr="00744805" w:rsidRDefault="00C462E0" w:rsidP="00303505">
            <w:pPr>
              <w:spacing w:line="256" w:lineRule="auto"/>
              <w:rPr>
                <w:rFonts w:eastAsia="Calibri" w:cs="Segoe UI"/>
                <w:b/>
                <w:sz w:val="20"/>
                <w:lang w:val="en-GB"/>
              </w:rPr>
            </w:pPr>
            <w:r w:rsidRPr="00744805">
              <w:rPr>
                <w:rFonts w:eastAsia="Calibri" w:cs="Segoe UI"/>
                <w:b/>
                <w:sz w:val="20"/>
                <w:lang w:val="en-GB"/>
              </w:rPr>
              <w:t>Increased risk</w:t>
            </w:r>
          </w:p>
        </w:tc>
        <w:tc>
          <w:tcPr>
            <w:tcW w:w="1418"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7DC001A9" w14:textId="77777777" w:rsidR="00C462E0" w:rsidRPr="00744805" w:rsidRDefault="00C462E0" w:rsidP="00303505">
            <w:pPr>
              <w:spacing w:line="256" w:lineRule="auto"/>
              <w:rPr>
                <w:rFonts w:eastAsia="Calibri" w:cs="Segoe UI"/>
                <w:b/>
                <w:sz w:val="20"/>
                <w:lang w:val="en-GB"/>
              </w:rPr>
            </w:pPr>
            <w:r w:rsidRPr="00744805">
              <w:rPr>
                <w:rFonts w:eastAsia="Calibri" w:cs="Segoe UI"/>
                <w:b/>
                <w:sz w:val="20"/>
                <w:lang w:val="en-GB"/>
              </w:rPr>
              <w:t>Low</w:t>
            </w:r>
          </w:p>
        </w:tc>
        <w:tc>
          <w:tcPr>
            <w:tcW w:w="9497"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4A0CBCCF" w14:textId="7CECAB89" w:rsidR="00C462E0" w:rsidRPr="00744805" w:rsidRDefault="00C462E0" w:rsidP="00303505">
            <w:pPr>
              <w:ind w:right="-1"/>
              <w:rPr>
                <w:rFonts w:eastAsia="Calibri" w:cs="Segoe UI"/>
                <w:b/>
                <w:sz w:val="20"/>
                <w:lang w:val="en-GB"/>
              </w:rPr>
            </w:pPr>
            <w:r w:rsidRPr="00744805">
              <w:rPr>
                <w:rFonts w:cs="Segoe UI"/>
                <w:sz w:val="20"/>
                <w:lang w:val="en-GB"/>
              </w:rPr>
              <w:t xml:space="preserve">One </w:t>
            </w:r>
            <w:r w:rsidRPr="00744805">
              <w:rPr>
                <w:rFonts w:cs="Segoe UI"/>
                <w:i/>
                <w:sz w:val="20"/>
                <w:lang w:val="en-GB"/>
              </w:rPr>
              <w:t>in vitro</w:t>
            </w:r>
            <w:r w:rsidRPr="00744805">
              <w:rPr>
                <w:rFonts w:cs="Segoe UI"/>
                <w:sz w:val="20"/>
                <w:lang w:val="en-GB"/>
              </w:rPr>
              <w:t xml:space="preserve"> study showed loss of efficacy of all currently approved clinical monoclonal antibody therapies including </w:t>
            </w:r>
            <w:proofErr w:type="spellStart"/>
            <w:r w:rsidRPr="00744805">
              <w:rPr>
                <w:rFonts w:cs="Segoe UI"/>
                <w:sz w:val="20"/>
                <w:lang w:val="en-GB"/>
              </w:rPr>
              <w:t>Evusheld</w:t>
            </w:r>
            <w:proofErr w:type="spellEnd"/>
            <w:r w:rsidRPr="00744805">
              <w:rPr>
                <w:rFonts w:cs="Segoe UI"/>
                <w:sz w:val="20"/>
                <w:lang w:val="en-GB"/>
              </w:rPr>
              <w:t xml:space="preserve"> and </w:t>
            </w:r>
            <w:proofErr w:type="spellStart"/>
            <w:r w:rsidRPr="00744805">
              <w:rPr>
                <w:sz w:val="20"/>
                <w:lang w:val="en-GB"/>
              </w:rPr>
              <w:t>Bebtelovimab</w:t>
            </w:r>
            <w:proofErr w:type="spellEnd"/>
            <w:r w:rsidRPr="00744805">
              <w:rPr>
                <w:sz w:val="20"/>
                <w:lang w:val="en-GB"/>
              </w:rPr>
              <w:t xml:space="preserve">. </w:t>
            </w:r>
          </w:p>
        </w:tc>
      </w:tr>
      <w:tr w:rsidR="00C462E0" w:rsidRPr="00744805" w14:paraId="510C762D" w14:textId="77777777" w:rsidTr="00164273">
        <w:trPr>
          <w:trHeight w:val="15"/>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4E2E55EC" w14:textId="77777777" w:rsidR="00C462E0" w:rsidRPr="00744805" w:rsidRDefault="00C462E0" w:rsidP="00303505">
            <w:pPr>
              <w:spacing w:line="256" w:lineRule="auto"/>
              <w:rPr>
                <w:rFonts w:eastAsia="Calibri" w:cs="Segoe UI"/>
                <w:b/>
                <w:sz w:val="20"/>
                <w:lang w:val="en-GB"/>
              </w:rPr>
            </w:pPr>
            <w:r w:rsidRPr="00744805">
              <w:rPr>
                <w:rFonts w:eastAsia="Calibri" w:cs="Segoe UI"/>
                <w:b/>
                <w:sz w:val="20"/>
                <w:lang w:val="en-GB"/>
              </w:rPr>
              <w:t>Testing</w:t>
            </w:r>
          </w:p>
        </w:tc>
        <w:tc>
          <w:tcPr>
            <w:tcW w:w="1559"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62A31B6B" w14:textId="77777777" w:rsidR="00C462E0" w:rsidRPr="00744805" w:rsidRDefault="00C462E0" w:rsidP="00303505">
            <w:pPr>
              <w:spacing w:line="256" w:lineRule="auto"/>
              <w:rPr>
                <w:rFonts w:eastAsia="Calibri" w:cs="Segoe UI"/>
                <w:b/>
                <w:sz w:val="20"/>
                <w:lang w:val="en-GB"/>
              </w:rPr>
            </w:pPr>
            <w:r w:rsidRPr="00744805">
              <w:rPr>
                <w:rFonts w:eastAsia="Calibri" w:cs="Segoe UI"/>
                <w:b/>
                <w:sz w:val="20"/>
                <w:lang w:val="en-GB"/>
              </w:rPr>
              <w:t>Insufficient data</w:t>
            </w:r>
          </w:p>
        </w:tc>
        <w:tc>
          <w:tcPr>
            <w:tcW w:w="1418"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265FCC29" w14:textId="77777777" w:rsidR="00C462E0" w:rsidRPr="00744805" w:rsidRDefault="00C462E0" w:rsidP="00303505">
            <w:pPr>
              <w:spacing w:line="256" w:lineRule="auto"/>
              <w:rPr>
                <w:rFonts w:eastAsia="Calibri" w:cs="Segoe UI"/>
                <w:b/>
                <w:sz w:val="20"/>
                <w:lang w:val="en-GB"/>
              </w:rPr>
            </w:pPr>
            <w:r w:rsidRPr="00744805">
              <w:rPr>
                <w:rFonts w:eastAsia="Calibri" w:cs="Segoe UI"/>
                <w:b/>
                <w:sz w:val="20"/>
                <w:lang w:val="en-GB"/>
              </w:rPr>
              <w:t>Insufficient data</w:t>
            </w:r>
          </w:p>
        </w:tc>
        <w:tc>
          <w:tcPr>
            <w:tcW w:w="9497"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44281723" w14:textId="7DE77C96" w:rsidR="00C462E0" w:rsidRPr="00744805" w:rsidRDefault="00C462E0" w:rsidP="00303505">
            <w:pPr>
              <w:spacing w:line="256" w:lineRule="auto"/>
              <w:rPr>
                <w:rFonts w:eastAsia="Calibri" w:cs="Segoe UI"/>
                <w:sz w:val="20"/>
                <w:lang w:val="en-GB"/>
              </w:rPr>
            </w:pPr>
            <w:r w:rsidRPr="00744805">
              <w:rPr>
                <w:rFonts w:eastAsia="Calibri" w:cs="Segoe UI"/>
                <w:sz w:val="20"/>
                <w:lang w:val="en-GB"/>
              </w:rPr>
              <w:t>Evidence that suggests a clinically relevant decrease in the performance of RATs for detection of the Omicron variant (varies by device), but it is uncertain how this will affect sensitivity specifically for BQ.1.1</w:t>
            </w:r>
            <w:r w:rsidR="00064DF7" w:rsidRPr="00744805">
              <w:rPr>
                <w:rFonts w:eastAsia="Calibri" w:cs="Segoe UI"/>
                <w:sz w:val="20"/>
                <w:lang w:val="en-GB"/>
              </w:rPr>
              <w:t>.</w:t>
            </w:r>
          </w:p>
        </w:tc>
      </w:tr>
      <w:tr w:rsidR="00C462E0" w:rsidRPr="00744805" w14:paraId="3EBA398B" w14:textId="77777777" w:rsidTr="00164273">
        <w:trPr>
          <w:trHeight w:val="570"/>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661E7BBB" w14:textId="77777777" w:rsidR="00C462E0" w:rsidRPr="00744805" w:rsidRDefault="00C462E0" w:rsidP="00303505">
            <w:pPr>
              <w:spacing w:line="256" w:lineRule="auto"/>
              <w:rPr>
                <w:rFonts w:eastAsia="Calibri" w:cs="Segoe UI"/>
                <w:sz w:val="20"/>
                <w:lang w:val="en-GB"/>
              </w:rPr>
            </w:pPr>
            <w:r w:rsidRPr="00744805">
              <w:rPr>
                <w:rFonts w:eastAsia="Calibri" w:cs="Segoe UI"/>
                <w:b/>
                <w:sz w:val="20"/>
                <w:lang w:val="en-GB"/>
              </w:rPr>
              <w:t>Overall Assessment</w:t>
            </w:r>
          </w:p>
        </w:tc>
        <w:tc>
          <w:tcPr>
            <w:tcW w:w="12474" w:type="dxa"/>
            <w:gridSpan w:val="3"/>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3A7D978A" w14:textId="77777777" w:rsidR="00C462E0" w:rsidRPr="00744805" w:rsidRDefault="00C462E0" w:rsidP="00303505">
            <w:pPr>
              <w:spacing w:line="256" w:lineRule="auto"/>
              <w:rPr>
                <w:rFonts w:ascii="Segoe UI Semibold" w:eastAsia="Segoe UI Semibold" w:hAnsi="Segoe UI Semibold" w:cs="Segoe UI Semibold"/>
                <w:b/>
                <w:sz w:val="20"/>
                <w:lang w:val="en-GB"/>
              </w:rPr>
            </w:pPr>
            <w:r w:rsidRPr="00744805">
              <w:rPr>
                <w:rFonts w:ascii="Segoe UI Semibold" w:eastAsia="Segoe UI Semibold" w:hAnsi="Segoe UI Semibold" w:cs="Segoe UI Semibold"/>
                <w:b/>
                <w:sz w:val="20"/>
                <w:lang w:val="en-GB"/>
              </w:rPr>
              <w:t>There is an increase in overall risk from the previous predominant variant, BA.5. (Moderate confidence)</w:t>
            </w:r>
          </w:p>
          <w:p w14:paraId="7F2B6478" w14:textId="77777777" w:rsidR="00C462E0" w:rsidRPr="00744805" w:rsidRDefault="00C462E0" w:rsidP="00303505">
            <w:pPr>
              <w:spacing w:line="256" w:lineRule="auto"/>
              <w:rPr>
                <w:rFonts w:eastAsia="Calibri" w:cs="Segoe UI"/>
                <w:sz w:val="20"/>
                <w:lang w:val="en-GB"/>
              </w:rPr>
            </w:pPr>
            <w:r w:rsidRPr="00744805">
              <w:rPr>
                <w:rFonts w:ascii="Segoe UI Semibold" w:eastAsia="Segoe UI Semibold" w:hAnsi="Segoe UI Semibold" w:cs="Segoe UI Semibold"/>
                <w:b/>
                <w:sz w:val="20"/>
                <w:lang w:val="en-GB"/>
              </w:rPr>
              <w:t>BQ.1.1 is increasing in frequency overseas and appears to be more transmissible and immune evasive.</w:t>
            </w:r>
          </w:p>
        </w:tc>
      </w:tr>
    </w:tbl>
    <w:p w14:paraId="11841B81" w14:textId="77777777" w:rsidR="000E3693" w:rsidRPr="00744805" w:rsidRDefault="000E3693" w:rsidP="009E2965">
      <w:pPr>
        <w:rPr>
          <w:rFonts w:cs="Segoe UI"/>
          <w:sz w:val="17"/>
          <w:szCs w:val="17"/>
          <w:lang w:val="en-GB"/>
        </w:rPr>
      </w:pPr>
    </w:p>
    <w:p w14:paraId="00E34872" w14:textId="6D91E827" w:rsidR="009E2965" w:rsidRPr="00744805" w:rsidRDefault="0052781A" w:rsidP="009E2965">
      <w:pPr>
        <w:rPr>
          <w:rFonts w:cs="Segoe UI"/>
          <w:sz w:val="17"/>
          <w:szCs w:val="17"/>
          <w:lang w:val="en-GB"/>
        </w:rPr>
      </w:pPr>
      <w:r w:rsidRPr="00744805">
        <w:rPr>
          <w:rFonts w:cs="Segoe UI"/>
          <w:sz w:val="17"/>
          <w:szCs w:val="17"/>
          <w:lang w:val="en-GB"/>
        </w:rPr>
        <w:t xml:space="preserve">Source: </w:t>
      </w:r>
      <w:r w:rsidR="000E3693" w:rsidRPr="00744805">
        <w:rPr>
          <w:rFonts w:cs="Segoe UI"/>
          <w:sz w:val="17"/>
          <w:szCs w:val="17"/>
          <w:lang w:val="en-GB"/>
        </w:rPr>
        <w:t xml:space="preserve">SARS-CoV-2 Variants of Concern Update – </w:t>
      </w:r>
      <w:proofErr w:type="spellStart"/>
      <w:r w:rsidR="000E3693" w:rsidRPr="00744805">
        <w:rPr>
          <w:rFonts w:cs="Segoe UI"/>
          <w:sz w:val="17"/>
          <w:szCs w:val="17"/>
          <w:lang w:val="en-GB"/>
        </w:rPr>
        <w:t>Manatū</w:t>
      </w:r>
      <w:proofErr w:type="spellEnd"/>
      <w:r w:rsidR="000E3693" w:rsidRPr="00744805">
        <w:rPr>
          <w:rFonts w:cs="Segoe UI"/>
          <w:sz w:val="17"/>
          <w:szCs w:val="17"/>
          <w:lang w:val="en-GB"/>
        </w:rPr>
        <w:t xml:space="preserve"> Hauora, Ministry of Health</w:t>
      </w:r>
    </w:p>
    <w:p w14:paraId="32F7DC12" w14:textId="77777777" w:rsidR="004117B9" w:rsidRPr="00744805" w:rsidRDefault="004117B9" w:rsidP="009E2965">
      <w:pPr>
        <w:rPr>
          <w:rFonts w:cs="Segoe UI"/>
          <w:sz w:val="17"/>
          <w:szCs w:val="17"/>
          <w:lang w:val="en-GB"/>
        </w:rPr>
      </w:pPr>
    </w:p>
    <w:p w14:paraId="467E382F" w14:textId="2D30BDBA" w:rsidR="000103A4" w:rsidRPr="00744805" w:rsidRDefault="000103A4" w:rsidP="00D975A2">
      <w:pPr>
        <w:rPr>
          <w:rFonts w:cs="Segoe UI"/>
          <w:b/>
          <w:i/>
          <w:color w:val="23305D" w:themeColor="text2"/>
          <w:szCs w:val="21"/>
        </w:rPr>
      </w:pPr>
      <w:bookmarkStart w:id="181" w:name="_Ref119053242"/>
      <w:r w:rsidRPr="00744805">
        <w:rPr>
          <w:rFonts w:cs="Segoe UI"/>
          <w:b/>
          <w:i/>
          <w:color w:val="23305D" w:themeColor="text2"/>
          <w:szCs w:val="21"/>
        </w:rPr>
        <w:t xml:space="preserve">Table </w:t>
      </w:r>
      <w:r w:rsidRPr="00744805">
        <w:rPr>
          <w:rFonts w:cs="Segoe UI"/>
          <w:b/>
          <w:i/>
          <w:color w:val="23305D" w:themeColor="text2"/>
          <w:szCs w:val="21"/>
        </w:rPr>
        <w:fldChar w:fldCharType="begin"/>
      </w:r>
      <w:r w:rsidRPr="00744805">
        <w:rPr>
          <w:rFonts w:cs="Segoe UI"/>
          <w:b/>
          <w:i/>
          <w:color w:val="23305D" w:themeColor="text2"/>
          <w:szCs w:val="21"/>
        </w:rPr>
        <w:instrText xml:space="preserve"> SEQ Table \* ARABIC </w:instrText>
      </w:r>
      <w:r w:rsidRPr="00744805">
        <w:rPr>
          <w:rFonts w:cs="Segoe UI"/>
          <w:b/>
          <w:i/>
          <w:color w:val="23305D" w:themeColor="text2"/>
          <w:szCs w:val="21"/>
        </w:rPr>
        <w:fldChar w:fldCharType="separate"/>
      </w:r>
      <w:r w:rsidR="00765E72">
        <w:rPr>
          <w:rFonts w:cs="Segoe UI"/>
          <w:b/>
          <w:i/>
          <w:noProof/>
          <w:color w:val="23305D" w:themeColor="text2"/>
          <w:szCs w:val="21"/>
        </w:rPr>
        <w:t>4</w:t>
      </w:r>
      <w:r w:rsidRPr="00744805">
        <w:rPr>
          <w:rFonts w:cs="Segoe UI"/>
          <w:b/>
          <w:i/>
          <w:color w:val="23305D" w:themeColor="text2"/>
          <w:szCs w:val="21"/>
        </w:rPr>
        <w:fldChar w:fldCharType="end"/>
      </w:r>
      <w:bookmarkEnd w:id="181"/>
      <w:r w:rsidRPr="00744805">
        <w:rPr>
          <w:rFonts w:cs="Segoe UI"/>
          <w:b/>
          <w:i/>
          <w:color w:val="23305D" w:themeColor="text2"/>
          <w:szCs w:val="21"/>
        </w:rPr>
        <w:t xml:space="preserve">: Public Health Risk assessment for </w:t>
      </w:r>
      <w:r w:rsidR="00B11924" w:rsidRPr="00744805">
        <w:rPr>
          <w:rFonts w:cs="Segoe UI"/>
          <w:b/>
          <w:i/>
          <w:color w:val="23305D" w:themeColor="text2"/>
          <w:szCs w:val="21"/>
        </w:rPr>
        <w:t>XBB (Gryphon</w:t>
      </w:r>
      <w:r w:rsidRPr="00744805">
        <w:rPr>
          <w:rFonts w:cs="Segoe UI"/>
          <w:b/>
          <w:i/>
          <w:color w:val="23305D" w:themeColor="text2"/>
          <w:szCs w:val="21"/>
        </w:rPr>
        <w:t xml:space="preserve">), </w:t>
      </w:r>
      <w:r w:rsidR="00C462E0" w:rsidRPr="00744805">
        <w:rPr>
          <w:rFonts w:cs="Segoe UI"/>
          <w:b/>
          <w:i/>
          <w:color w:val="23305D" w:themeColor="text2"/>
          <w:szCs w:val="21"/>
        </w:rPr>
        <w:t>16</w:t>
      </w:r>
      <w:r w:rsidRPr="00744805">
        <w:rPr>
          <w:rFonts w:cs="Segoe UI"/>
          <w:b/>
          <w:i/>
          <w:color w:val="23305D" w:themeColor="text2"/>
          <w:szCs w:val="21"/>
        </w:rPr>
        <w:t xml:space="preserve"> November 2022</w:t>
      </w:r>
    </w:p>
    <w:p w14:paraId="5710485F" w14:textId="77777777" w:rsidR="00064DF7" w:rsidRPr="00744805" w:rsidRDefault="00064DF7" w:rsidP="00D975A2">
      <w:pPr>
        <w:rPr>
          <w:rFonts w:cs="Segoe UI"/>
          <w:b/>
          <w:i/>
          <w:color w:val="23305D" w:themeColor="text2"/>
          <w:szCs w:val="21"/>
        </w:rPr>
      </w:pPr>
    </w:p>
    <w:p w14:paraId="64E14521" w14:textId="154AB029" w:rsidR="00064DF7" w:rsidRPr="00744805" w:rsidRDefault="00064DF7" w:rsidP="00D975A2">
      <w:pPr>
        <w:rPr>
          <w:rFonts w:cs="Segoe UI"/>
          <w:b/>
          <w:i/>
          <w:color w:val="23305D" w:themeColor="text2"/>
          <w:szCs w:val="21"/>
        </w:rPr>
      </w:pPr>
      <w:r w:rsidRPr="00744805">
        <w:rPr>
          <w:rFonts w:eastAsia="Calibri Light"/>
          <w:lang w:val="en-GB"/>
        </w:rPr>
        <w:t>XBB is a recombinant virus (related to BA.2 and BJ.1) with additional spike protein mutations 364T, 445P, 446S and 490V</w:t>
      </w:r>
    </w:p>
    <w:p w14:paraId="0678B29A" w14:textId="77777777" w:rsidR="000103A4" w:rsidRPr="00744805" w:rsidRDefault="000103A4" w:rsidP="009E2965"/>
    <w:tbl>
      <w:tblPr>
        <w:tblW w:w="14310" w:type="dxa"/>
        <w:tblLayout w:type="fixed"/>
        <w:tblLook w:val="0600" w:firstRow="0" w:lastRow="0" w:firstColumn="0" w:lastColumn="0" w:noHBand="1" w:noVBand="1"/>
      </w:tblPr>
      <w:tblGrid>
        <w:gridCol w:w="1835"/>
        <w:gridCol w:w="1559"/>
        <w:gridCol w:w="1418"/>
        <w:gridCol w:w="9498"/>
      </w:tblGrid>
      <w:tr w:rsidR="008224C9" w:rsidRPr="00744805" w14:paraId="6F9018FC" w14:textId="77777777" w:rsidTr="00164273">
        <w:trPr>
          <w:trHeight w:val="1080"/>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hideMark/>
          </w:tcPr>
          <w:p w14:paraId="62C5FCE3" w14:textId="77777777" w:rsidR="008224C9" w:rsidRPr="00744805" w:rsidRDefault="008224C9" w:rsidP="00303505">
            <w:pPr>
              <w:spacing w:line="256" w:lineRule="auto"/>
              <w:rPr>
                <w:rFonts w:eastAsia="Calibri" w:cs="Segoe UI"/>
                <w:sz w:val="20"/>
                <w:lang w:val="en-GB"/>
              </w:rPr>
            </w:pPr>
            <w:r w:rsidRPr="00744805">
              <w:rPr>
                <w:rFonts w:eastAsia="Calibri" w:cs="Segoe UI"/>
                <w:sz w:val="20"/>
                <w:lang w:val="en-GB"/>
              </w:rPr>
              <w:t> </w:t>
            </w:r>
          </w:p>
        </w:tc>
        <w:tc>
          <w:tcPr>
            <w:tcW w:w="1559"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60836B6D" w14:textId="560569FF"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 xml:space="preserve">Overall risk assessment </w:t>
            </w:r>
          </w:p>
        </w:tc>
        <w:tc>
          <w:tcPr>
            <w:tcW w:w="1418"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2CBD2212" w14:textId="70E47A16"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 xml:space="preserve">Confidence level </w:t>
            </w:r>
          </w:p>
        </w:tc>
        <w:tc>
          <w:tcPr>
            <w:tcW w:w="9497"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tcPr>
          <w:p w14:paraId="6ED0CE79" w14:textId="77777777"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 xml:space="preserve">Assessment and rationale </w:t>
            </w:r>
          </w:p>
          <w:p w14:paraId="5B8DF22A" w14:textId="77777777" w:rsidR="008224C9" w:rsidRPr="00744805" w:rsidRDefault="008224C9" w:rsidP="00303505">
            <w:pPr>
              <w:spacing w:line="256" w:lineRule="auto"/>
              <w:rPr>
                <w:rFonts w:eastAsia="Calibri" w:cs="Segoe UI"/>
                <w:sz w:val="20"/>
                <w:lang w:val="en-GB"/>
              </w:rPr>
            </w:pPr>
          </w:p>
        </w:tc>
      </w:tr>
      <w:tr w:rsidR="008224C9" w:rsidRPr="00744805" w14:paraId="47CBD11E" w14:textId="77777777" w:rsidTr="00164273">
        <w:trPr>
          <w:trHeight w:val="585"/>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061B72B0" w14:textId="77777777"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 xml:space="preserve">Overall growth advantage </w:t>
            </w:r>
          </w:p>
        </w:tc>
        <w:tc>
          <w:tcPr>
            <w:tcW w:w="1559"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660B7638" w14:textId="77777777"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Increased risk</w:t>
            </w:r>
          </w:p>
        </w:tc>
        <w:tc>
          <w:tcPr>
            <w:tcW w:w="1418"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60C32998" w14:textId="77777777"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Low</w:t>
            </w:r>
          </w:p>
        </w:tc>
        <w:tc>
          <w:tcPr>
            <w:tcW w:w="9497"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3A1F9199" w14:textId="77777777" w:rsidR="008224C9" w:rsidRPr="00744805" w:rsidRDefault="008224C9" w:rsidP="00303505">
            <w:pPr>
              <w:spacing w:line="256" w:lineRule="auto"/>
              <w:rPr>
                <w:rFonts w:eastAsia="Calibri" w:cs="Segoe UI"/>
                <w:b/>
                <w:sz w:val="20"/>
                <w:lang w:val="en-GB"/>
              </w:rPr>
            </w:pPr>
            <w:r w:rsidRPr="00744805">
              <w:rPr>
                <w:rFonts w:eastAsia="Calibri" w:cs="Segoe UI"/>
                <w:b/>
                <w:sz w:val="20"/>
                <w:lang w:val="en-GB"/>
              </w:rPr>
              <w:t>Evidence of a growth advantage compared to BA.5</w:t>
            </w:r>
          </w:p>
          <w:p w14:paraId="68216B34" w14:textId="77777777" w:rsidR="008224C9" w:rsidRPr="00744805" w:rsidRDefault="008224C9" w:rsidP="00303505">
            <w:pPr>
              <w:spacing w:line="256" w:lineRule="auto"/>
              <w:rPr>
                <w:rFonts w:eastAsia="Calibri" w:cs="Segoe UI"/>
                <w:sz w:val="20"/>
                <w:lang w:val="en-GB"/>
              </w:rPr>
            </w:pPr>
            <w:r w:rsidRPr="00744805">
              <w:rPr>
                <w:rFonts w:eastAsia="Calibri" w:cs="Segoe UI"/>
                <w:sz w:val="20"/>
                <w:lang w:val="en-GB"/>
              </w:rPr>
              <w:t>Cases are increasing in Singapore against a background of BA.5.</w:t>
            </w:r>
          </w:p>
          <w:p w14:paraId="651A94D0" w14:textId="78C5F534" w:rsidR="008224C9" w:rsidRPr="00744805" w:rsidRDefault="008224C9" w:rsidP="00303505">
            <w:pPr>
              <w:spacing w:line="256" w:lineRule="auto"/>
              <w:rPr>
                <w:rFonts w:eastAsia="Calibri" w:cs="Segoe UI"/>
                <w:color w:val="C00000"/>
                <w:sz w:val="20"/>
                <w:lang w:val="en-GB"/>
              </w:rPr>
            </w:pPr>
            <w:r w:rsidRPr="00744805">
              <w:rPr>
                <w:rFonts w:eastAsia="Calibri" w:cs="Segoe UI"/>
                <w:sz w:val="20"/>
                <w:lang w:val="en-GB"/>
              </w:rPr>
              <w:t>Currently present in New Zealand and is growing. In the fortnight ending 11 November 2022 it made up 3% of all sequenced cases and 2% of isolates from hospital cases.</w:t>
            </w:r>
            <w:r w:rsidR="00064DF7" w:rsidRPr="00744805">
              <w:rPr>
                <w:rFonts w:eastAsia="Calibri" w:cs="Segoe UI"/>
                <w:color w:val="C00000"/>
                <w:sz w:val="20"/>
                <w:lang w:val="en-GB"/>
              </w:rPr>
              <w:t xml:space="preserve"> </w:t>
            </w:r>
          </w:p>
        </w:tc>
      </w:tr>
      <w:tr w:rsidR="008224C9" w:rsidRPr="00744805" w14:paraId="2913F8BA" w14:textId="77777777" w:rsidTr="00164273">
        <w:trPr>
          <w:trHeight w:val="315"/>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712258C4" w14:textId="77777777"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lastRenderedPageBreak/>
              <w:t xml:space="preserve">Transmissibility </w:t>
            </w:r>
          </w:p>
        </w:tc>
        <w:tc>
          <w:tcPr>
            <w:tcW w:w="1559"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4DB4547C" w14:textId="77777777"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Insufficient data</w:t>
            </w:r>
          </w:p>
        </w:tc>
        <w:tc>
          <w:tcPr>
            <w:tcW w:w="1418"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1A19E780" w14:textId="77777777"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Insufficient data</w:t>
            </w:r>
          </w:p>
        </w:tc>
        <w:tc>
          <w:tcPr>
            <w:tcW w:w="9497"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6ED2D3CB" w14:textId="4569F0E2" w:rsidR="008224C9" w:rsidRPr="00744805" w:rsidRDefault="008224C9" w:rsidP="00303505">
            <w:pPr>
              <w:spacing w:line="256" w:lineRule="auto"/>
              <w:rPr>
                <w:rFonts w:eastAsia="Calibri" w:cs="Segoe UI"/>
                <w:i/>
                <w:sz w:val="20"/>
                <w:lang w:val="en-GB"/>
              </w:rPr>
            </w:pPr>
            <w:r w:rsidRPr="00744805">
              <w:rPr>
                <w:rFonts w:cs="Segoe UI"/>
                <w:sz w:val="20"/>
                <w:lang w:val="en-GB"/>
              </w:rPr>
              <w:t xml:space="preserve">No direct data on intrinsic transmissibility and there is no current ability to measure from surveillance data. There is some laboratory evidence that ACE2 binding is increased for XBB compared to prior Omicron variants which may affect transmissibility/infectivity. </w:t>
            </w:r>
          </w:p>
        </w:tc>
      </w:tr>
      <w:tr w:rsidR="008224C9" w:rsidRPr="00744805" w14:paraId="7C74DED2" w14:textId="77777777" w:rsidTr="00164273">
        <w:trPr>
          <w:trHeight w:val="615"/>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7E39B349" w14:textId="77777777"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 xml:space="preserve">Immune evasion </w:t>
            </w:r>
          </w:p>
        </w:tc>
        <w:tc>
          <w:tcPr>
            <w:tcW w:w="1559"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069FEECF" w14:textId="77777777"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Increased risk</w:t>
            </w:r>
          </w:p>
        </w:tc>
        <w:tc>
          <w:tcPr>
            <w:tcW w:w="1418"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40993545" w14:textId="77777777"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Moderate</w:t>
            </w:r>
          </w:p>
        </w:tc>
        <w:tc>
          <w:tcPr>
            <w:tcW w:w="9497"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509D6923" w14:textId="77777777" w:rsidR="008224C9" w:rsidRPr="00744805" w:rsidRDefault="008224C9" w:rsidP="00303505">
            <w:pPr>
              <w:spacing w:line="256" w:lineRule="auto"/>
              <w:rPr>
                <w:rFonts w:eastAsia="Calibri" w:cs="Segoe UI"/>
                <w:b/>
                <w:sz w:val="20"/>
                <w:lang w:val="en-GB"/>
              </w:rPr>
            </w:pPr>
            <w:r w:rsidRPr="00744805">
              <w:rPr>
                <w:rFonts w:eastAsia="Calibri" w:cs="Segoe UI"/>
                <w:b/>
                <w:i/>
                <w:sz w:val="20"/>
                <w:lang w:val="en-GB"/>
              </w:rPr>
              <w:t>Evidence of increased immune evasion.</w:t>
            </w:r>
          </w:p>
          <w:p w14:paraId="41D75216" w14:textId="0C4AE34C" w:rsidR="008224C9" w:rsidRPr="00744805" w:rsidRDefault="008224C9" w:rsidP="00303505">
            <w:pPr>
              <w:spacing w:line="256" w:lineRule="auto"/>
              <w:rPr>
                <w:rFonts w:eastAsia="Calibri" w:cs="Segoe UI"/>
                <w:sz w:val="20"/>
                <w:lang w:val="en-GB"/>
              </w:rPr>
            </w:pPr>
            <w:r w:rsidRPr="00744805">
              <w:rPr>
                <w:rFonts w:eastAsia="Calibri" w:cs="Segoe UI"/>
                <w:sz w:val="20"/>
                <w:lang w:val="en-GB"/>
              </w:rPr>
              <w:t xml:space="preserve">More resistant to neutralisation from sera of vaccinated and breakthrough infected individuals. </w:t>
            </w:r>
          </w:p>
        </w:tc>
      </w:tr>
      <w:tr w:rsidR="008224C9" w:rsidRPr="00744805" w14:paraId="5E2365A3" w14:textId="77777777" w:rsidTr="00164273">
        <w:trPr>
          <w:trHeight w:val="15"/>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2A950D69" w14:textId="77777777"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 xml:space="preserve">Severity </w:t>
            </w:r>
          </w:p>
        </w:tc>
        <w:tc>
          <w:tcPr>
            <w:tcW w:w="1559"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33303702" w14:textId="77777777"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Insufficient data</w:t>
            </w:r>
          </w:p>
        </w:tc>
        <w:tc>
          <w:tcPr>
            <w:tcW w:w="1418"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5BBB149A" w14:textId="77777777"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Insufficient data</w:t>
            </w:r>
          </w:p>
        </w:tc>
        <w:tc>
          <w:tcPr>
            <w:tcW w:w="9497"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33123FB9" w14:textId="56A2F0E0" w:rsidR="008224C9" w:rsidRPr="00744805" w:rsidRDefault="008224C9" w:rsidP="00303505">
            <w:pPr>
              <w:spacing w:line="256" w:lineRule="auto"/>
              <w:rPr>
                <w:rFonts w:eastAsia="Calibri" w:cs="Segoe UI"/>
                <w:sz w:val="20"/>
                <w:lang w:val="en-GB"/>
              </w:rPr>
            </w:pPr>
            <w:r w:rsidRPr="00744805">
              <w:rPr>
                <w:rFonts w:eastAsia="Calibri" w:cs="Segoe UI"/>
                <w:sz w:val="20"/>
                <w:lang w:val="en-GB"/>
              </w:rPr>
              <w:t xml:space="preserve">In late October 2022 the World Health Organization </w:t>
            </w:r>
            <w:r w:rsidRPr="00744805">
              <w:rPr>
                <w:sz w:val="20"/>
              </w:rPr>
              <w:t xml:space="preserve">Technical Advisory Group on SARS-CoV-2 Virus Evolution </w:t>
            </w:r>
            <w:r w:rsidRPr="00744805">
              <w:rPr>
                <w:rFonts w:eastAsia="Calibri" w:cs="Segoe UI"/>
                <w:sz w:val="20"/>
                <w:lang w:val="en-GB"/>
              </w:rPr>
              <w:t xml:space="preserve">noted that current (limited) information does not indicate an increase in severity for XBB. </w:t>
            </w:r>
          </w:p>
        </w:tc>
      </w:tr>
      <w:tr w:rsidR="008224C9" w:rsidRPr="00744805" w14:paraId="678DD19A" w14:textId="77777777" w:rsidTr="00164273">
        <w:trPr>
          <w:trHeight w:val="15"/>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0EFEF85B" w14:textId="77777777" w:rsidR="008224C9" w:rsidRPr="00744805" w:rsidRDefault="008224C9" w:rsidP="00303505">
            <w:pPr>
              <w:spacing w:line="256" w:lineRule="auto"/>
              <w:rPr>
                <w:rFonts w:eastAsia="Calibri" w:cs="Segoe UI"/>
                <w:b/>
                <w:sz w:val="20"/>
                <w:lang w:val="en-GB"/>
              </w:rPr>
            </w:pPr>
            <w:r w:rsidRPr="00744805">
              <w:rPr>
                <w:rFonts w:eastAsia="Calibri" w:cs="Segoe UI"/>
                <w:b/>
                <w:sz w:val="20"/>
                <w:lang w:val="en-GB"/>
              </w:rPr>
              <w:t>Therapeutics</w:t>
            </w:r>
          </w:p>
        </w:tc>
        <w:tc>
          <w:tcPr>
            <w:tcW w:w="1559"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668A823D" w14:textId="77777777" w:rsidR="008224C9" w:rsidRPr="00744805" w:rsidRDefault="008224C9" w:rsidP="00303505">
            <w:pPr>
              <w:spacing w:line="256" w:lineRule="auto"/>
              <w:rPr>
                <w:rFonts w:eastAsia="Calibri" w:cs="Segoe UI"/>
                <w:b/>
                <w:sz w:val="20"/>
                <w:lang w:val="en-GB"/>
              </w:rPr>
            </w:pPr>
            <w:r w:rsidRPr="00744805">
              <w:rPr>
                <w:rFonts w:eastAsia="Calibri" w:cs="Segoe UI"/>
                <w:b/>
                <w:sz w:val="20"/>
                <w:lang w:val="en-GB"/>
              </w:rPr>
              <w:t>Increased risk</w:t>
            </w:r>
          </w:p>
        </w:tc>
        <w:tc>
          <w:tcPr>
            <w:tcW w:w="1418"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6AB34D6D" w14:textId="77777777" w:rsidR="008224C9" w:rsidRPr="00744805" w:rsidRDefault="008224C9" w:rsidP="00303505">
            <w:pPr>
              <w:spacing w:line="256" w:lineRule="auto"/>
              <w:rPr>
                <w:rFonts w:eastAsia="Calibri" w:cs="Segoe UI"/>
                <w:b/>
                <w:sz w:val="20"/>
                <w:lang w:val="en-GB"/>
              </w:rPr>
            </w:pPr>
            <w:r w:rsidRPr="00744805">
              <w:rPr>
                <w:rFonts w:eastAsia="Calibri" w:cs="Segoe UI"/>
                <w:b/>
                <w:sz w:val="20"/>
                <w:lang w:val="en-GB"/>
              </w:rPr>
              <w:t>Low</w:t>
            </w:r>
          </w:p>
        </w:tc>
        <w:tc>
          <w:tcPr>
            <w:tcW w:w="9497"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7BAE44AE" w14:textId="43FF9EBC" w:rsidR="008224C9" w:rsidRPr="00744805" w:rsidRDefault="008224C9" w:rsidP="00303505">
            <w:pPr>
              <w:ind w:right="-1"/>
              <w:rPr>
                <w:rFonts w:eastAsia="Calibri" w:cs="Segoe UI"/>
                <w:b/>
                <w:color w:val="C00000"/>
                <w:sz w:val="20"/>
                <w:lang w:val="en-GB"/>
              </w:rPr>
            </w:pPr>
            <w:r w:rsidRPr="00744805">
              <w:rPr>
                <w:rFonts w:cs="Segoe UI"/>
                <w:sz w:val="20"/>
                <w:lang w:val="en-GB"/>
              </w:rPr>
              <w:t xml:space="preserve">One </w:t>
            </w:r>
            <w:r w:rsidRPr="00744805">
              <w:rPr>
                <w:rFonts w:cs="Segoe UI"/>
                <w:i/>
                <w:sz w:val="20"/>
                <w:lang w:val="en-GB"/>
              </w:rPr>
              <w:t>in vitro</w:t>
            </w:r>
            <w:r w:rsidRPr="00744805">
              <w:rPr>
                <w:rFonts w:cs="Segoe UI"/>
                <w:sz w:val="20"/>
                <w:lang w:val="en-GB"/>
              </w:rPr>
              <w:t xml:space="preserve"> study showed loss of efficacy of all currently approved clinical monoclonal antibody therapies including </w:t>
            </w:r>
            <w:proofErr w:type="spellStart"/>
            <w:r w:rsidRPr="00744805">
              <w:rPr>
                <w:rFonts w:cs="Segoe UI"/>
                <w:sz w:val="20"/>
                <w:lang w:val="en-GB"/>
              </w:rPr>
              <w:t>Evusheld</w:t>
            </w:r>
            <w:proofErr w:type="spellEnd"/>
            <w:r w:rsidRPr="00744805">
              <w:rPr>
                <w:rFonts w:cs="Segoe UI"/>
                <w:sz w:val="20"/>
                <w:lang w:val="en-GB"/>
              </w:rPr>
              <w:t xml:space="preserve"> and </w:t>
            </w:r>
            <w:proofErr w:type="spellStart"/>
            <w:r w:rsidRPr="00744805">
              <w:rPr>
                <w:sz w:val="20"/>
                <w:lang w:val="en-GB"/>
              </w:rPr>
              <w:t>Bebtelovimab</w:t>
            </w:r>
            <w:proofErr w:type="spellEnd"/>
            <w:r w:rsidRPr="00744805">
              <w:rPr>
                <w:sz w:val="20"/>
                <w:lang w:val="en-GB"/>
              </w:rPr>
              <w:t xml:space="preserve">. </w:t>
            </w:r>
          </w:p>
        </w:tc>
      </w:tr>
      <w:tr w:rsidR="008224C9" w:rsidRPr="00744805" w14:paraId="4B0FCCC8" w14:textId="77777777" w:rsidTr="00164273">
        <w:trPr>
          <w:trHeight w:val="15"/>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46AEEDAB" w14:textId="77777777" w:rsidR="008224C9" w:rsidRPr="00744805" w:rsidRDefault="008224C9" w:rsidP="00303505">
            <w:pPr>
              <w:spacing w:line="256" w:lineRule="auto"/>
              <w:rPr>
                <w:rFonts w:eastAsia="Calibri" w:cs="Segoe UI"/>
                <w:b/>
                <w:sz w:val="20"/>
                <w:lang w:val="en-GB"/>
              </w:rPr>
            </w:pPr>
            <w:r w:rsidRPr="00744805">
              <w:rPr>
                <w:rFonts w:eastAsia="Calibri" w:cs="Segoe UI"/>
                <w:b/>
                <w:sz w:val="20"/>
                <w:lang w:val="en-GB"/>
              </w:rPr>
              <w:t>Testing</w:t>
            </w:r>
          </w:p>
        </w:tc>
        <w:tc>
          <w:tcPr>
            <w:tcW w:w="1559"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3FE0821A" w14:textId="77777777" w:rsidR="008224C9" w:rsidRPr="00744805" w:rsidRDefault="008224C9" w:rsidP="00303505">
            <w:pPr>
              <w:spacing w:line="256" w:lineRule="auto"/>
              <w:rPr>
                <w:rFonts w:eastAsia="Calibri" w:cs="Segoe UI"/>
                <w:b/>
                <w:sz w:val="20"/>
                <w:lang w:val="en-GB"/>
              </w:rPr>
            </w:pPr>
            <w:r w:rsidRPr="00744805">
              <w:rPr>
                <w:rFonts w:eastAsia="Calibri" w:cs="Segoe UI"/>
                <w:b/>
                <w:sz w:val="20"/>
                <w:lang w:val="en-GB"/>
              </w:rPr>
              <w:t>Insufficient data</w:t>
            </w:r>
          </w:p>
        </w:tc>
        <w:tc>
          <w:tcPr>
            <w:tcW w:w="1418"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22EBF624" w14:textId="77777777" w:rsidR="008224C9" w:rsidRPr="00744805" w:rsidRDefault="008224C9" w:rsidP="00303505">
            <w:pPr>
              <w:spacing w:line="256" w:lineRule="auto"/>
              <w:rPr>
                <w:rFonts w:eastAsia="Calibri" w:cs="Segoe UI"/>
                <w:b/>
                <w:sz w:val="20"/>
                <w:lang w:val="en-GB"/>
              </w:rPr>
            </w:pPr>
            <w:r w:rsidRPr="00744805">
              <w:rPr>
                <w:rFonts w:eastAsia="Calibri" w:cs="Segoe UI"/>
                <w:b/>
                <w:sz w:val="20"/>
                <w:lang w:val="en-GB"/>
              </w:rPr>
              <w:t>Insufficient data</w:t>
            </w:r>
          </w:p>
        </w:tc>
        <w:tc>
          <w:tcPr>
            <w:tcW w:w="9497" w:type="dxa"/>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514E7C9F" w14:textId="40797893" w:rsidR="008224C9" w:rsidRPr="00744805" w:rsidRDefault="008224C9" w:rsidP="00303505">
            <w:pPr>
              <w:spacing w:line="256" w:lineRule="auto"/>
              <w:rPr>
                <w:rFonts w:eastAsia="Calibri" w:cs="Segoe UI"/>
                <w:sz w:val="20"/>
                <w:lang w:val="en-GB"/>
              </w:rPr>
            </w:pPr>
            <w:r w:rsidRPr="00744805">
              <w:rPr>
                <w:rFonts w:eastAsia="Calibri" w:cs="Segoe UI"/>
                <w:sz w:val="20"/>
                <w:lang w:val="en-GB"/>
              </w:rPr>
              <w:t>Evidence that suggests a clinically relevant decrease in the performance of RATs for detection of the Omicron variant (varies by device), but it is uncertain how this will affect sensitivity specifically for XBB.</w:t>
            </w:r>
          </w:p>
        </w:tc>
      </w:tr>
      <w:tr w:rsidR="008224C9" w:rsidRPr="00744805" w14:paraId="14BA5F85" w14:textId="77777777" w:rsidTr="00164273">
        <w:trPr>
          <w:trHeight w:val="570"/>
        </w:trPr>
        <w:tc>
          <w:tcPr>
            <w:tcW w:w="1835" w:type="dxa"/>
            <w:tcBorders>
              <w:top w:val="single" w:sz="6" w:space="0" w:color="1B83A0" w:themeColor="text1"/>
              <w:left w:val="single" w:sz="6" w:space="0" w:color="1B83A0" w:themeColor="text1"/>
              <w:bottom w:val="single" w:sz="6" w:space="0" w:color="1B83A0" w:themeColor="text1"/>
              <w:right w:val="single" w:sz="6" w:space="0" w:color="1B83A0" w:themeColor="text1"/>
            </w:tcBorders>
            <w:shd w:val="clear" w:color="auto" w:fill="E7E6E6"/>
            <w:vAlign w:val="center"/>
            <w:hideMark/>
          </w:tcPr>
          <w:p w14:paraId="382FF983" w14:textId="77777777"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Overall Assessment</w:t>
            </w:r>
          </w:p>
        </w:tc>
        <w:tc>
          <w:tcPr>
            <w:tcW w:w="12474" w:type="dxa"/>
            <w:gridSpan w:val="3"/>
            <w:tcBorders>
              <w:top w:val="single" w:sz="6" w:space="0" w:color="1B83A0" w:themeColor="text1"/>
              <w:left w:val="single" w:sz="6" w:space="0" w:color="1B83A0" w:themeColor="text1"/>
              <w:bottom w:val="single" w:sz="6" w:space="0" w:color="1B83A0" w:themeColor="text1"/>
              <w:right w:val="single" w:sz="6" w:space="0" w:color="1B83A0" w:themeColor="text1"/>
            </w:tcBorders>
            <w:vAlign w:val="center"/>
            <w:hideMark/>
          </w:tcPr>
          <w:p w14:paraId="2383DCCD" w14:textId="77777777" w:rsidR="008224C9" w:rsidRPr="00744805" w:rsidRDefault="008224C9" w:rsidP="00303505">
            <w:pPr>
              <w:spacing w:line="256" w:lineRule="auto"/>
              <w:rPr>
                <w:rFonts w:eastAsia="Calibri" w:cs="Segoe UI"/>
                <w:sz w:val="20"/>
                <w:lang w:val="en-GB"/>
              </w:rPr>
            </w:pPr>
            <w:r w:rsidRPr="00744805">
              <w:rPr>
                <w:rFonts w:eastAsia="Calibri" w:cs="Segoe UI"/>
                <w:b/>
                <w:sz w:val="20"/>
                <w:lang w:val="en-GB"/>
              </w:rPr>
              <w:t>No change in risk</w:t>
            </w:r>
          </w:p>
        </w:tc>
      </w:tr>
    </w:tbl>
    <w:p w14:paraId="78F0B617" w14:textId="77777777" w:rsidR="000E3693" w:rsidRPr="00744805" w:rsidRDefault="000E3693" w:rsidP="009E2965">
      <w:pPr>
        <w:rPr>
          <w:rFonts w:cs="Segoe UI"/>
          <w:sz w:val="17"/>
          <w:szCs w:val="17"/>
          <w:lang w:val="en-GB"/>
        </w:rPr>
      </w:pPr>
    </w:p>
    <w:p w14:paraId="4C43E6F1" w14:textId="77777777" w:rsidR="00CB719D" w:rsidRDefault="000E3693" w:rsidP="00BE7941">
      <w:pPr>
        <w:rPr>
          <w:rFonts w:cs="Segoe UI"/>
          <w:sz w:val="17"/>
          <w:szCs w:val="17"/>
          <w:lang w:val="en-GB"/>
        </w:rPr>
      </w:pPr>
      <w:r w:rsidRPr="00744805">
        <w:rPr>
          <w:rFonts w:cs="Segoe UI"/>
          <w:sz w:val="17"/>
          <w:szCs w:val="17"/>
          <w:lang w:val="en-GB"/>
        </w:rPr>
        <w:t xml:space="preserve">Source: SARS-CoV-2 Variants of Concern Update – </w:t>
      </w:r>
      <w:proofErr w:type="spellStart"/>
      <w:r w:rsidRPr="00744805">
        <w:rPr>
          <w:rFonts w:cs="Segoe UI"/>
          <w:sz w:val="17"/>
          <w:szCs w:val="17"/>
          <w:lang w:val="en-GB"/>
        </w:rPr>
        <w:t>Manatū</w:t>
      </w:r>
      <w:proofErr w:type="spellEnd"/>
      <w:r w:rsidRPr="00744805">
        <w:rPr>
          <w:rFonts w:cs="Segoe UI"/>
          <w:sz w:val="17"/>
          <w:szCs w:val="17"/>
          <w:lang w:val="en-GB"/>
        </w:rPr>
        <w:t xml:space="preserve"> Hauora, Ministry of Health</w:t>
      </w:r>
    </w:p>
    <w:bookmarkEnd w:id="177"/>
    <w:p w14:paraId="392AA685" w14:textId="03CB5847" w:rsidR="00F5778C" w:rsidRPr="00BD379E" w:rsidRDefault="00F5778C" w:rsidP="006E0154">
      <w:pPr>
        <w:rPr>
          <w:rFonts w:eastAsia="Segoe UI" w:cs="Segoe UI"/>
          <w:color w:val="071F1A" w:themeColor="background2" w:themeShade="40"/>
          <w:szCs w:val="21"/>
          <w:lang w:val="en-GB"/>
        </w:rPr>
      </w:pPr>
    </w:p>
    <w:sectPr w:rsidR="00F5778C" w:rsidRPr="00BD379E" w:rsidSect="006E0154">
      <w:footerReference w:type="even" r:id="rId61"/>
      <w:pgSz w:w="16834" w:h="11907" w:orient="landscape" w:code="9"/>
      <w:pgMar w:top="1843" w:right="1418" w:bottom="1701" w:left="1134"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438FA" w14:textId="77777777" w:rsidR="00D95197" w:rsidRDefault="00D95197">
      <w:r>
        <w:separator/>
      </w:r>
    </w:p>
    <w:p w14:paraId="1ADAC4FC" w14:textId="77777777" w:rsidR="00D95197" w:rsidRDefault="00D95197"/>
  </w:endnote>
  <w:endnote w:type="continuationSeparator" w:id="0">
    <w:p w14:paraId="5117193C" w14:textId="77777777" w:rsidR="00D95197" w:rsidRDefault="00D95197">
      <w:r>
        <w:continuationSeparator/>
      </w:r>
    </w:p>
    <w:p w14:paraId="7E2FFB8B" w14:textId="77777777" w:rsidR="00D95197" w:rsidRDefault="00D95197"/>
  </w:endnote>
  <w:endnote w:type="continuationNotice" w:id="1">
    <w:p w14:paraId="4083002C" w14:textId="77777777" w:rsidR="00D95197" w:rsidRDefault="00D951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Fira Sans">
    <w:charset w:val="00"/>
    <w:family w:val="swiss"/>
    <w:pitch w:val="variable"/>
    <w:sig w:usb0="600002FF" w:usb1="00000001"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ira Sans SemiBold">
    <w:altName w:val="Calibri"/>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D199FC4" w14:paraId="2F511EF3" w14:textId="77777777" w:rsidTr="008E15BF">
      <w:tc>
        <w:tcPr>
          <w:tcW w:w="3210" w:type="dxa"/>
        </w:tcPr>
        <w:p w14:paraId="08D8A12D" w14:textId="75D8B7A4" w:rsidR="1D199FC4" w:rsidRDefault="1D199FC4" w:rsidP="008E15BF">
          <w:pPr>
            <w:pStyle w:val="Header"/>
            <w:ind w:left="-115"/>
          </w:pPr>
        </w:p>
      </w:tc>
      <w:tc>
        <w:tcPr>
          <w:tcW w:w="3210" w:type="dxa"/>
        </w:tcPr>
        <w:p w14:paraId="339068E6" w14:textId="268DCD43" w:rsidR="1D199FC4" w:rsidRDefault="1D199FC4" w:rsidP="008E15BF">
          <w:pPr>
            <w:pStyle w:val="Header"/>
            <w:jc w:val="center"/>
          </w:pPr>
        </w:p>
      </w:tc>
      <w:tc>
        <w:tcPr>
          <w:tcW w:w="3210" w:type="dxa"/>
        </w:tcPr>
        <w:p w14:paraId="7CEC07A2" w14:textId="03EE37E9" w:rsidR="1D199FC4" w:rsidRDefault="1D199FC4" w:rsidP="008E15BF">
          <w:pPr>
            <w:pStyle w:val="Header"/>
            <w:ind w:right="-115"/>
            <w:jc w:val="right"/>
          </w:pPr>
        </w:p>
      </w:tc>
    </w:tr>
  </w:tbl>
  <w:p w14:paraId="6B0B8451" w14:textId="04FDF060" w:rsidR="0008463F" w:rsidRDefault="000846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1134"/>
      <w:gridCol w:w="6946"/>
      <w:gridCol w:w="709"/>
    </w:tblGrid>
    <w:tr w:rsidR="009355D7" w14:paraId="5A5AF88F" w14:textId="77777777" w:rsidTr="009732B2">
      <w:trPr>
        <w:cantSplit/>
      </w:trPr>
      <w:tc>
        <w:tcPr>
          <w:tcW w:w="1134" w:type="dxa"/>
          <w:vAlign w:val="center"/>
        </w:tcPr>
        <w:p w14:paraId="66007494" w14:textId="77777777" w:rsidR="009355D7" w:rsidRDefault="009355D7" w:rsidP="00120C4C">
          <w:pPr>
            <w:pStyle w:val="RectoFooter"/>
            <w:spacing w:before="120"/>
            <w:jc w:val="left"/>
          </w:pPr>
          <w:r>
            <w:rPr>
              <w:noProof/>
              <w:lang w:eastAsia="en-NZ"/>
            </w:rPr>
            <w:drawing>
              <wp:inline distT="0" distB="0" distL="0" distR="0" wp14:anchorId="1C7EA8CD" wp14:editId="08BB8474">
                <wp:extent cx="548640" cy="353145"/>
                <wp:effectExtent l="0" t="0" r="3810" b="889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vAlign w:val="center"/>
        </w:tcPr>
        <w:p w14:paraId="3A852FBA" w14:textId="05A59AC9" w:rsidR="009355D7" w:rsidRDefault="009355D7" w:rsidP="00120C4C">
          <w:pPr>
            <w:pStyle w:val="RectoFooter"/>
            <w:spacing w:before="120"/>
            <w:jc w:val="left"/>
          </w:pPr>
          <w:r w:rsidRPr="007B47FE">
            <w:t>Covid Trends and Insights Report</w:t>
          </w:r>
        </w:p>
      </w:tc>
      <w:tc>
        <w:tcPr>
          <w:tcW w:w="709" w:type="dxa"/>
          <w:vAlign w:val="center"/>
        </w:tcPr>
        <w:p w14:paraId="2284C3DF" w14:textId="77777777" w:rsidR="009355D7" w:rsidRPr="00931466" w:rsidRDefault="009355D7"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6EFE68C7" w14:textId="77777777" w:rsidR="009355D7" w:rsidRPr="00581EB8" w:rsidRDefault="009355D7" w:rsidP="00581EB8">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A378CB" w14:paraId="006A51B6" w14:textId="77777777" w:rsidTr="0006093D">
      <w:trPr>
        <w:cantSplit/>
      </w:trPr>
      <w:tc>
        <w:tcPr>
          <w:tcW w:w="675" w:type="dxa"/>
          <w:vAlign w:val="center"/>
        </w:tcPr>
        <w:p w14:paraId="73852C88" w14:textId="77777777" w:rsidR="00A378CB" w:rsidRPr="00931466" w:rsidRDefault="00A378CB" w:rsidP="00A378CB">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7938" w:type="dxa"/>
          <w:vAlign w:val="center"/>
        </w:tcPr>
        <w:p w14:paraId="570A5B23" w14:textId="77777777" w:rsidR="00A378CB" w:rsidRDefault="00A378CB" w:rsidP="00A378CB">
          <w:pPr>
            <w:pStyle w:val="RectoFooter"/>
            <w:spacing w:before="120"/>
            <w:ind w:left="-108"/>
          </w:pPr>
          <w:r w:rsidRPr="007B47FE">
            <w:t>Covid</w:t>
          </w:r>
          <w:r>
            <w:t>-19</w:t>
          </w:r>
          <w:r w:rsidRPr="007B47FE">
            <w:t xml:space="preserve"> Trends and Insights Report</w:t>
          </w:r>
        </w:p>
      </w:tc>
      <w:tc>
        <w:tcPr>
          <w:tcW w:w="1134" w:type="dxa"/>
          <w:vAlign w:val="center"/>
        </w:tcPr>
        <w:p w14:paraId="43571FC3" w14:textId="77777777" w:rsidR="00A378CB" w:rsidRDefault="00A378CB" w:rsidP="00A378CB">
          <w:pPr>
            <w:pStyle w:val="RectoFooter"/>
            <w:spacing w:before="120"/>
            <w:ind w:left="-108"/>
          </w:pPr>
          <w:r>
            <w:rPr>
              <w:noProof/>
              <w:lang w:eastAsia="en-NZ"/>
            </w:rPr>
            <w:drawing>
              <wp:inline distT="0" distB="0" distL="0" distR="0" wp14:anchorId="09CD6CBE" wp14:editId="28D15C4A">
                <wp:extent cx="548640" cy="353145"/>
                <wp:effectExtent l="0" t="0" r="3810" b="889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19912E" w14:textId="22B604EB" w:rsidR="009355D7" w:rsidRPr="00581EB8" w:rsidRDefault="009355D7"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1134"/>
      <w:gridCol w:w="6946"/>
      <w:gridCol w:w="709"/>
    </w:tblGrid>
    <w:tr w:rsidR="009355D7" w14:paraId="12DD2873" w14:textId="77777777" w:rsidTr="009732B2">
      <w:trPr>
        <w:cantSplit/>
      </w:trPr>
      <w:tc>
        <w:tcPr>
          <w:tcW w:w="1134" w:type="dxa"/>
          <w:vAlign w:val="center"/>
        </w:tcPr>
        <w:p w14:paraId="2E99AC17" w14:textId="77777777" w:rsidR="009355D7" w:rsidRDefault="009355D7" w:rsidP="00120C4C">
          <w:pPr>
            <w:pStyle w:val="RectoFooter"/>
            <w:spacing w:before="120"/>
            <w:jc w:val="left"/>
          </w:pPr>
          <w:r>
            <w:rPr>
              <w:noProof/>
              <w:lang w:eastAsia="en-NZ"/>
            </w:rPr>
            <w:drawing>
              <wp:inline distT="0" distB="0" distL="0" distR="0" wp14:anchorId="13FDB21D" wp14:editId="6AA38060">
                <wp:extent cx="548640" cy="353145"/>
                <wp:effectExtent l="0" t="0" r="3810" b="889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vAlign w:val="center"/>
        </w:tcPr>
        <w:p w14:paraId="586BCC17" w14:textId="77777777" w:rsidR="009355D7" w:rsidRDefault="009355D7" w:rsidP="00120C4C">
          <w:pPr>
            <w:pStyle w:val="RectoFooter"/>
            <w:spacing w:before="120"/>
            <w:jc w:val="left"/>
          </w:pPr>
          <w:r w:rsidRPr="007B47FE">
            <w:t>Covid</w:t>
          </w:r>
          <w:r w:rsidR="00260F78">
            <w:t>-19</w:t>
          </w:r>
          <w:r w:rsidRPr="007B47FE">
            <w:t xml:space="preserve"> Trends and Insights Report</w:t>
          </w:r>
        </w:p>
      </w:tc>
      <w:tc>
        <w:tcPr>
          <w:tcW w:w="709" w:type="dxa"/>
          <w:vAlign w:val="center"/>
        </w:tcPr>
        <w:p w14:paraId="3A81711D" w14:textId="77777777" w:rsidR="009355D7" w:rsidRPr="00931466" w:rsidRDefault="009355D7"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69FA4830" w14:textId="77777777" w:rsidR="009355D7" w:rsidRDefault="009355D7" w:rsidP="00581EB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1134"/>
      <w:gridCol w:w="6946"/>
      <w:gridCol w:w="709"/>
    </w:tblGrid>
    <w:tr w:rsidR="009355D7" w14:paraId="0E6F16FD" w14:textId="77777777" w:rsidTr="009732B2">
      <w:trPr>
        <w:cantSplit/>
      </w:trPr>
      <w:tc>
        <w:tcPr>
          <w:tcW w:w="1134" w:type="dxa"/>
          <w:vAlign w:val="center"/>
        </w:tcPr>
        <w:p w14:paraId="4E3ED07A" w14:textId="77777777" w:rsidR="009355D7" w:rsidRDefault="009355D7" w:rsidP="00120C4C">
          <w:pPr>
            <w:pStyle w:val="RectoFooter"/>
            <w:spacing w:before="120"/>
            <w:jc w:val="left"/>
          </w:pPr>
          <w:r>
            <w:rPr>
              <w:noProof/>
              <w:lang w:eastAsia="en-NZ"/>
            </w:rPr>
            <w:drawing>
              <wp:inline distT="0" distB="0" distL="0" distR="0" wp14:anchorId="13FDB21D" wp14:editId="6AA38060">
                <wp:extent cx="548640" cy="353145"/>
                <wp:effectExtent l="0" t="0" r="3810" b="889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vAlign w:val="center"/>
        </w:tcPr>
        <w:p w14:paraId="5AD0AEC9" w14:textId="77777777" w:rsidR="009355D7" w:rsidRDefault="009355D7" w:rsidP="00120C4C">
          <w:pPr>
            <w:pStyle w:val="RectoFooter"/>
            <w:spacing w:before="120"/>
            <w:jc w:val="left"/>
          </w:pPr>
          <w:r w:rsidRPr="007B47FE">
            <w:t>Covid</w:t>
          </w:r>
          <w:r w:rsidR="00260F78">
            <w:t>-19</w:t>
          </w:r>
          <w:r w:rsidRPr="007B47FE">
            <w:t xml:space="preserve"> Trends and Insights Report</w:t>
          </w:r>
        </w:p>
      </w:tc>
      <w:tc>
        <w:tcPr>
          <w:tcW w:w="709" w:type="dxa"/>
          <w:vAlign w:val="center"/>
        </w:tcPr>
        <w:p w14:paraId="12CE4664" w14:textId="77777777" w:rsidR="009355D7" w:rsidRPr="00931466" w:rsidRDefault="009355D7"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56D1A546" w14:textId="77777777" w:rsidR="003208C7" w:rsidRDefault="003208C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82621F" w14:paraId="2A7485DF" w14:textId="77777777" w:rsidTr="00126BA5">
      <w:trPr>
        <w:cantSplit/>
      </w:trPr>
      <w:tc>
        <w:tcPr>
          <w:tcW w:w="675" w:type="dxa"/>
          <w:vAlign w:val="center"/>
        </w:tcPr>
        <w:p w14:paraId="5CFC2763" w14:textId="77777777" w:rsidR="00126BA5" w:rsidRPr="00931466" w:rsidRDefault="00126BA5" w:rsidP="00126BA5">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7938" w:type="dxa"/>
          <w:vAlign w:val="center"/>
        </w:tcPr>
        <w:p w14:paraId="507FE0CC" w14:textId="77777777" w:rsidR="00126BA5" w:rsidRDefault="00126BA5" w:rsidP="00126BA5">
          <w:pPr>
            <w:pStyle w:val="RectoFooter"/>
            <w:spacing w:before="120"/>
            <w:ind w:left="-108"/>
          </w:pPr>
          <w:r w:rsidRPr="007B47FE">
            <w:t>Covid</w:t>
          </w:r>
          <w:r>
            <w:t>-19</w:t>
          </w:r>
          <w:r w:rsidRPr="007B47FE">
            <w:t xml:space="preserve"> Trends and Insights Report</w:t>
          </w:r>
        </w:p>
      </w:tc>
      <w:tc>
        <w:tcPr>
          <w:tcW w:w="1134" w:type="dxa"/>
          <w:vAlign w:val="center"/>
        </w:tcPr>
        <w:p w14:paraId="54DFD829" w14:textId="77777777" w:rsidR="00126BA5" w:rsidRDefault="00126BA5" w:rsidP="00126BA5">
          <w:pPr>
            <w:pStyle w:val="RectoFooter"/>
            <w:spacing w:before="120"/>
            <w:ind w:left="-108"/>
          </w:pPr>
          <w:r>
            <w:rPr>
              <w:noProof/>
              <w:lang w:eastAsia="en-NZ"/>
            </w:rPr>
            <w:drawing>
              <wp:inline distT="0" distB="0" distL="0" distR="0" wp14:anchorId="534081D8" wp14:editId="6CC22065">
                <wp:extent cx="548640" cy="353145"/>
                <wp:effectExtent l="0" t="0" r="3810" b="889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1ADA20" w14:textId="77777777" w:rsidR="004A15BA" w:rsidRDefault="004A1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C316F" w14:textId="2606FBFF" w:rsidR="009355D7" w:rsidRPr="005A79E5" w:rsidRDefault="009355D7" w:rsidP="00CC6EA4">
    <w:pPr>
      <w:pStyle w:val="Footer"/>
      <w:pBdr>
        <w:bottom w:val="single" w:sz="4" w:space="1" w:color="auto"/>
      </w:pBdr>
      <w:tabs>
        <w:tab w:val="right" w:pos="9639"/>
      </w:tabs>
      <w:rPr>
        <w:sz w:val="2"/>
        <w:szCs w:val="2"/>
      </w:rPr>
    </w:pPr>
    <w:r w:rsidRPr="005718A6">
      <w:t>Released 20</w:t>
    </w:r>
    <w:r>
      <w:t>22</w:t>
    </w:r>
    <w:r w:rsidRPr="005718A6">
      <w:tab/>
    </w:r>
    <w:hyperlink r:id="rId1" w:history="1">
      <w:r w:rsidRPr="00F76CB4">
        <w:rPr>
          <w:rStyle w:val="Hyperlink"/>
        </w:rPr>
        <w:t>health.govt.nz</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D563C" w14:textId="00270E34" w:rsidR="009355D7" w:rsidRDefault="009355D7" w:rsidP="003D59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D4996" w14:textId="77777777" w:rsidR="009355D7" w:rsidRDefault="009355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82621F" w14:paraId="0EB81771" w14:textId="77777777" w:rsidTr="009355D7">
      <w:trPr>
        <w:cantSplit/>
      </w:trPr>
      <w:tc>
        <w:tcPr>
          <w:tcW w:w="675" w:type="dxa"/>
          <w:vAlign w:val="center"/>
        </w:tcPr>
        <w:p w14:paraId="35477B87" w14:textId="77777777" w:rsidR="009355D7" w:rsidRPr="00931466" w:rsidRDefault="009355D7" w:rsidP="007B47FE">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7938" w:type="dxa"/>
          <w:vAlign w:val="center"/>
        </w:tcPr>
        <w:p w14:paraId="125AB619" w14:textId="0094581B" w:rsidR="009355D7" w:rsidRDefault="009355D7" w:rsidP="007B47FE">
          <w:pPr>
            <w:pStyle w:val="RectoFooter"/>
            <w:spacing w:before="120"/>
            <w:ind w:left="-108"/>
          </w:pPr>
          <w:r w:rsidRPr="007B47FE">
            <w:t>Covid</w:t>
          </w:r>
          <w:r w:rsidR="00DE293B">
            <w:t>-19</w:t>
          </w:r>
          <w:r w:rsidRPr="007B47FE">
            <w:t xml:space="preserve"> Trends and Insights Report</w:t>
          </w:r>
        </w:p>
      </w:tc>
      <w:tc>
        <w:tcPr>
          <w:tcW w:w="1134" w:type="dxa"/>
          <w:vAlign w:val="center"/>
        </w:tcPr>
        <w:p w14:paraId="3D089E92" w14:textId="77777777" w:rsidR="009355D7" w:rsidRDefault="009355D7" w:rsidP="007B47FE">
          <w:pPr>
            <w:pStyle w:val="RectoFooter"/>
            <w:spacing w:before="120"/>
            <w:ind w:left="-108"/>
          </w:pPr>
          <w:r>
            <w:rPr>
              <w:noProof/>
              <w:lang w:eastAsia="en-NZ"/>
            </w:rPr>
            <w:drawing>
              <wp:inline distT="0" distB="0" distL="0" distR="0" wp14:anchorId="4767F9B4" wp14:editId="64690C90">
                <wp:extent cx="548640" cy="353145"/>
                <wp:effectExtent l="0" t="0" r="3810" b="889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3E5074" w14:textId="77777777" w:rsidR="009355D7" w:rsidRPr="00571223" w:rsidRDefault="009355D7"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1134"/>
      <w:gridCol w:w="6946"/>
      <w:gridCol w:w="709"/>
    </w:tblGrid>
    <w:tr w:rsidR="009355D7" w14:paraId="07280D96" w14:textId="77777777" w:rsidTr="009732B2">
      <w:trPr>
        <w:cantSplit/>
      </w:trPr>
      <w:tc>
        <w:tcPr>
          <w:tcW w:w="1134" w:type="dxa"/>
          <w:vAlign w:val="center"/>
        </w:tcPr>
        <w:p w14:paraId="062F4D6A" w14:textId="77777777" w:rsidR="009355D7" w:rsidRDefault="009355D7" w:rsidP="00120C4C">
          <w:pPr>
            <w:pStyle w:val="RectoFooter"/>
            <w:spacing w:before="120"/>
            <w:jc w:val="left"/>
          </w:pPr>
          <w:r>
            <w:rPr>
              <w:noProof/>
              <w:lang w:eastAsia="en-NZ"/>
            </w:rPr>
            <w:drawing>
              <wp:inline distT="0" distB="0" distL="0" distR="0" wp14:anchorId="73B85CA6" wp14:editId="2D13D624">
                <wp:extent cx="548640" cy="353145"/>
                <wp:effectExtent l="0" t="0" r="3810" b="889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vAlign w:val="center"/>
        </w:tcPr>
        <w:p w14:paraId="5FB996A0" w14:textId="655C4483" w:rsidR="009355D7" w:rsidRDefault="009355D7" w:rsidP="00120C4C">
          <w:pPr>
            <w:pStyle w:val="RectoFooter"/>
            <w:spacing w:before="120"/>
            <w:jc w:val="left"/>
          </w:pPr>
          <w:r w:rsidRPr="007B47FE">
            <w:t>Covid</w:t>
          </w:r>
          <w:r w:rsidR="00CA32AB">
            <w:t>-19</w:t>
          </w:r>
          <w:r w:rsidRPr="007B47FE">
            <w:t xml:space="preserve"> Trends and Insights Report</w:t>
          </w:r>
        </w:p>
      </w:tc>
      <w:tc>
        <w:tcPr>
          <w:tcW w:w="709" w:type="dxa"/>
          <w:vAlign w:val="center"/>
        </w:tcPr>
        <w:p w14:paraId="6DD45E06" w14:textId="77777777" w:rsidR="009355D7" w:rsidRPr="00931466" w:rsidRDefault="009355D7"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69DDB48" w14:textId="77777777" w:rsidR="009355D7" w:rsidRPr="00581EB8" w:rsidRDefault="009355D7" w:rsidP="00581EB8">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9355D7" w14:paraId="7C078209" w14:textId="77777777" w:rsidTr="009355D7">
      <w:trPr>
        <w:cantSplit/>
      </w:trPr>
      <w:tc>
        <w:tcPr>
          <w:tcW w:w="675" w:type="dxa"/>
          <w:vAlign w:val="center"/>
        </w:tcPr>
        <w:p w14:paraId="0D1A2D12" w14:textId="77777777" w:rsidR="009355D7" w:rsidRPr="00931466" w:rsidRDefault="009355D7" w:rsidP="007B47FE">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7938" w:type="dxa"/>
          <w:vAlign w:val="center"/>
        </w:tcPr>
        <w:p w14:paraId="403FB1FA" w14:textId="77777777" w:rsidR="009355D7" w:rsidRDefault="009355D7" w:rsidP="007B47FE">
          <w:pPr>
            <w:pStyle w:val="RectoFooter"/>
            <w:spacing w:before="120"/>
            <w:ind w:left="-108"/>
          </w:pPr>
          <w:r w:rsidRPr="007B47FE">
            <w:t>Covid Trends and Insights Report</w:t>
          </w:r>
        </w:p>
      </w:tc>
      <w:tc>
        <w:tcPr>
          <w:tcW w:w="1134" w:type="dxa"/>
          <w:vAlign w:val="center"/>
        </w:tcPr>
        <w:p w14:paraId="669BA4A0" w14:textId="77777777" w:rsidR="009355D7" w:rsidRDefault="009355D7" w:rsidP="007B47FE">
          <w:pPr>
            <w:pStyle w:val="RectoFooter"/>
            <w:spacing w:before="120"/>
            <w:ind w:left="-108"/>
          </w:pPr>
          <w:r>
            <w:rPr>
              <w:noProof/>
              <w:lang w:eastAsia="en-NZ"/>
            </w:rPr>
            <w:drawing>
              <wp:inline distT="0" distB="0" distL="0" distR="0" wp14:anchorId="47149366" wp14:editId="6D0AF725">
                <wp:extent cx="548640" cy="353145"/>
                <wp:effectExtent l="0" t="0" r="3810" b="889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5A03CE" w14:textId="77777777" w:rsidR="009355D7" w:rsidRPr="00571223" w:rsidRDefault="009355D7"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1134"/>
      <w:gridCol w:w="6946"/>
      <w:gridCol w:w="709"/>
    </w:tblGrid>
    <w:tr w:rsidR="009355D7" w14:paraId="4ACA4502" w14:textId="77777777" w:rsidTr="009732B2">
      <w:trPr>
        <w:cantSplit/>
      </w:trPr>
      <w:tc>
        <w:tcPr>
          <w:tcW w:w="1134" w:type="dxa"/>
          <w:vAlign w:val="center"/>
        </w:tcPr>
        <w:p w14:paraId="4ED113D9" w14:textId="77777777" w:rsidR="009355D7" w:rsidRDefault="009355D7" w:rsidP="00120C4C">
          <w:pPr>
            <w:pStyle w:val="RectoFooter"/>
            <w:spacing w:before="120"/>
            <w:jc w:val="left"/>
          </w:pPr>
          <w:r>
            <w:rPr>
              <w:noProof/>
              <w:lang w:eastAsia="en-NZ"/>
            </w:rPr>
            <w:drawing>
              <wp:inline distT="0" distB="0" distL="0" distR="0" wp14:anchorId="08EAEF2A" wp14:editId="58B83F00">
                <wp:extent cx="548640" cy="353145"/>
                <wp:effectExtent l="0" t="0" r="3810" b="889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vAlign w:val="center"/>
        </w:tcPr>
        <w:p w14:paraId="45F3576E" w14:textId="36F4F9DB" w:rsidR="009355D7" w:rsidRDefault="009355D7" w:rsidP="00120C4C">
          <w:pPr>
            <w:pStyle w:val="RectoFooter"/>
            <w:spacing w:before="120"/>
            <w:jc w:val="left"/>
          </w:pPr>
          <w:r w:rsidRPr="007B47FE">
            <w:t>Covid</w:t>
          </w:r>
          <w:r w:rsidR="00431431">
            <w:t>-19</w:t>
          </w:r>
          <w:r w:rsidRPr="007B47FE">
            <w:t xml:space="preserve"> Trends and Insights Report</w:t>
          </w:r>
        </w:p>
      </w:tc>
      <w:tc>
        <w:tcPr>
          <w:tcW w:w="709" w:type="dxa"/>
          <w:vAlign w:val="center"/>
        </w:tcPr>
        <w:p w14:paraId="236DEA82" w14:textId="77777777" w:rsidR="009355D7" w:rsidRPr="00931466" w:rsidRDefault="009355D7"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4CC63804" w14:textId="77777777" w:rsidR="009355D7" w:rsidRPr="00581EB8" w:rsidRDefault="009355D7"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82621F" w14:paraId="64AA8787" w14:textId="77777777" w:rsidTr="009355D7">
      <w:trPr>
        <w:cantSplit/>
      </w:trPr>
      <w:tc>
        <w:tcPr>
          <w:tcW w:w="675" w:type="dxa"/>
          <w:vAlign w:val="center"/>
        </w:tcPr>
        <w:p w14:paraId="3C3BF6A4" w14:textId="77777777" w:rsidR="009355D7" w:rsidRPr="00931466" w:rsidRDefault="009355D7" w:rsidP="006476F2">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7938" w:type="dxa"/>
          <w:vAlign w:val="center"/>
        </w:tcPr>
        <w:p w14:paraId="6371CF16" w14:textId="7F8E5770" w:rsidR="009355D7" w:rsidRDefault="009355D7" w:rsidP="006476F2">
          <w:pPr>
            <w:pStyle w:val="RectoFooter"/>
            <w:spacing w:before="120"/>
            <w:ind w:left="-108"/>
          </w:pPr>
          <w:r w:rsidRPr="007B47FE">
            <w:t>Covid</w:t>
          </w:r>
          <w:r w:rsidR="00E422B7">
            <w:t>-19</w:t>
          </w:r>
          <w:r w:rsidRPr="007B47FE">
            <w:t xml:space="preserve"> Trends and Insights Report</w:t>
          </w:r>
        </w:p>
      </w:tc>
      <w:tc>
        <w:tcPr>
          <w:tcW w:w="1134" w:type="dxa"/>
          <w:vAlign w:val="center"/>
        </w:tcPr>
        <w:p w14:paraId="20227335" w14:textId="77777777" w:rsidR="009355D7" w:rsidRDefault="009355D7" w:rsidP="006476F2">
          <w:pPr>
            <w:pStyle w:val="RectoFooter"/>
            <w:spacing w:before="120"/>
            <w:ind w:left="-108"/>
          </w:pPr>
          <w:r>
            <w:rPr>
              <w:noProof/>
              <w:lang w:eastAsia="en-NZ"/>
            </w:rPr>
            <w:drawing>
              <wp:inline distT="0" distB="0" distL="0" distR="0" wp14:anchorId="7D1E269F" wp14:editId="2F55C6E1">
                <wp:extent cx="548640" cy="353145"/>
                <wp:effectExtent l="0" t="0" r="3810" b="889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228E22" w14:textId="77777777" w:rsidR="009355D7" w:rsidRPr="00571223" w:rsidRDefault="009355D7"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3B747" w14:textId="77777777" w:rsidR="00D95197" w:rsidRPr="00A26E6B" w:rsidRDefault="00D95197" w:rsidP="00A26E6B"/>
  </w:footnote>
  <w:footnote w:type="continuationSeparator" w:id="0">
    <w:p w14:paraId="05C8F43D" w14:textId="77777777" w:rsidR="00D95197" w:rsidRDefault="00D95197">
      <w:r>
        <w:continuationSeparator/>
      </w:r>
    </w:p>
    <w:p w14:paraId="094E745F" w14:textId="77777777" w:rsidR="00D95197" w:rsidRDefault="00D95197"/>
  </w:footnote>
  <w:footnote w:type="continuationNotice" w:id="1">
    <w:p w14:paraId="3AA9D776" w14:textId="77777777" w:rsidR="00D95197" w:rsidRDefault="00D95197"/>
  </w:footnote>
  <w:footnote w:id="2">
    <w:p w14:paraId="240D509B" w14:textId="13C62695" w:rsidR="00183637" w:rsidRDefault="00183637" w:rsidP="00183637">
      <w:pPr>
        <w:pStyle w:val="FootnoteText"/>
      </w:pPr>
      <w:r>
        <w:rPr>
          <w:rStyle w:val="FootnoteReference"/>
        </w:rPr>
        <w:footnoteRef/>
      </w:r>
      <w:r>
        <w:t xml:space="preserve"> </w:t>
      </w:r>
      <w:r w:rsidRPr="00E776C5">
        <w:t>Since</w:t>
      </w:r>
      <w:r w:rsidR="00F36554">
        <w:t xml:space="preserve"> 2</w:t>
      </w:r>
      <w:r w:rsidR="003D037B">
        <w:t>4</w:t>
      </w:r>
      <w:r w:rsidRPr="00E776C5">
        <w:t xml:space="preserve"> February 2022, </w:t>
      </w:r>
      <w:r w:rsidR="007B72BF" w:rsidRPr="00E776C5">
        <w:t>most</w:t>
      </w:r>
      <w:r w:rsidRPr="00E776C5">
        <w:t xml:space="preserve"> testing has been through self-administered rapid antigen tests (RATs) which require self-report</w:t>
      </w:r>
      <w:r w:rsidR="004B056F">
        <w:t>ing of</w:t>
      </w:r>
      <w:r w:rsidRPr="00E776C5">
        <w:t xml:space="preserve"> results. Therefore, it is likely that many infections are not detected or reported, and the proportion of infections reported</w:t>
      </w:r>
      <w:r w:rsidR="007B72BF">
        <w:t xml:space="preserve"> (‘reported cases’)</w:t>
      </w:r>
      <w:r w:rsidRPr="00E776C5">
        <w:t xml:space="preserve"> may differ by age, ethnic</w:t>
      </w:r>
      <w:r w:rsidR="00021BA4">
        <w:t>ity</w:t>
      </w:r>
      <w:r w:rsidR="008D4B97">
        <w:t>,</w:t>
      </w:r>
      <w:r w:rsidRPr="00E776C5">
        <w:t xml:space="preserve"> and deprivation.</w:t>
      </w:r>
    </w:p>
  </w:footnote>
  <w:footnote w:id="3">
    <w:p w14:paraId="45297FAE" w14:textId="69179492" w:rsidR="006B189A" w:rsidRDefault="006B189A">
      <w:pPr>
        <w:pStyle w:val="FootnoteText"/>
      </w:pPr>
      <w:r>
        <w:rPr>
          <w:rStyle w:val="FootnoteReference"/>
        </w:rPr>
        <w:footnoteRef/>
      </w:r>
      <w:r>
        <w:t xml:space="preserve"> </w:t>
      </w:r>
      <w:r w:rsidR="00D24CFB">
        <w:t>S</w:t>
      </w:r>
      <w:r w:rsidRPr="006B189A">
        <w:t>ee the online glossary for modelling assumptions.</w:t>
      </w:r>
    </w:p>
  </w:footnote>
  <w:footnote w:id="4">
    <w:p w14:paraId="2C28F216" w14:textId="0E41F718" w:rsidR="00711CB8" w:rsidRDefault="00711CB8" w:rsidP="00711CB8">
      <w:pPr>
        <w:pStyle w:val="FootnoteText"/>
      </w:pPr>
      <w:r>
        <w:rPr>
          <w:rStyle w:val="FootnoteReference"/>
        </w:rPr>
        <w:footnoteRef/>
      </w:r>
      <w:r>
        <w:t xml:space="preserve"> </w:t>
      </w:r>
      <w:r w:rsidR="00D24CFB">
        <w:t>W</w:t>
      </w:r>
      <w:r w:rsidRPr="00BC065F">
        <w:t>astewater levels cannot be used to predict numbers of cases but do indicate trends in the infection rates.</w:t>
      </w:r>
    </w:p>
  </w:footnote>
  <w:footnote w:id="5">
    <w:p w14:paraId="1F5C7C4C" w14:textId="3E2C5F5F" w:rsidR="006E0C1F" w:rsidRDefault="006E0C1F" w:rsidP="006E0C1F">
      <w:pPr>
        <w:pStyle w:val="FootnoteText"/>
      </w:pPr>
      <w:r>
        <w:rPr>
          <w:rStyle w:val="FootnoteReference"/>
        </w:rPr>
        <w:footnoteRef/>
      </w:r>
      <w:r>
        <w:t xml:space="preserve"> </w:t>
      </w:r>
      <w:r w:rsidRPr="00C01D05">
        <w:t xml:space="preserve">The ‘July’ BA.5 scenario assumes </w:t>
      </w:r>
      <w:r w:rsidR="00CE6B94">
        <w:t xml:space="preserve">that </w:t>
      </w:r>
      <w:r w:rsidRPr="00C01D05">
        <w:t xml:space="preserve">previous infection provides greater protection against reinfection and severe disease, </w:t>
      </w:r>
      <w:r w:rsidR="004711BC">
        <w:t>this is</w:t>
      </w:r>
      <w:r w:rsidRPr="00C01D05">
        <w:t xml:space="preserve"> consistent with emerging international evidence. It also incorporates updated data and future projections of uptake of second boosters, and an earlier transition to BA.5, consistent with the timing of cases and hospitalisations in New Zealand</w:t>
      </w:r>
      <w:r>
        <w:t>.</w:t>
      </w:r>
    </w:p>
  </w:footnote>
  <w:footnote w:id="6">
    <w:p w14:paraId="2A5BFB0D" w14:textId="77777777" w:rsidR="00367DCC" w:rsidRPr="009635F7" w:rsidRDefault="00367DCC" w:rsidP="00367DCC">
      <w:pPr>
        <w:pStyle w:val="FootnoteText"/>
      </w:pPr>
      <w:r>
        <w:rPr>
          <w:rStyle w:val="FootnoteReference"/>
        </w:rPr>
        <w:footnoteRef/>
      </w:r>
      <w:r>
        <w:t>N</w:t>
      </w:r>
      <w:r w:rsidRPr="00254DDF">
        <w:t>ew hospital admissions who had COVID</w:t>
      </w:r>
      <w:r>
        <w:t>-19</w:t>
      </w:r>
      <w:r w:rsidRPr="00254DDF">
        <w:t xml:space="preserve"> at the time of admission or while in hospital; excluding hospitalisations that were admitted and discharged within 24hrs.</w:t>
      </w:r>
      <w:r w:rsidRPr="00E76FA9">
        <w:t xml:space="preserve"> </w:t>
      </w:r>
      <w:r>
        <w:t>The ‘for’ measure excludes those who are identified as incidental with COVID-19, such as injuries. Recent trends are subject to revision. Please see glossary for further caveats.</w:t>
      </w:r>
    </w:p>
  </w:footnote>
  <w:footnote w:id="7">
    <w:p w14:paraId="107C204C" w14:textId="77777777" w:rsidR="00D40625" w:rsidRPr="00AB7156" w:rsidRDefault="00D40625" w:rsidP="00D40625">
      <w:pPr>
        <w:pStyle w:val="FootnoteText"/>
        <w:rPr>
          <w:lang w:val="en-GB"/>
        </w:rPr>
      </w:pPr>
      <w:r>
        <w:rPr>
          <w:rStyle w:val="FootnoteReference"/>
        </w:rPr>
        <w:footnoteRef/>
      </w:r>
      <w:r>
        <w:t xml:space="preserve"> </w:t>
      </w:r>
      <w:r>
        <w:rPr>
          <w:lang w:val="en-GB"/>
        </w:rPr>
        <w:t>D</w:t>
      </w:r>
      <w:r w:rsidRPr="00AB7156">
        <w:rPr>
          <w:lang w:val="en-GB"/>
        </w:rPr>
        <w:t xml:space="preserve">ata </w:t>
      </w:r>
      <w:r>
        <w:rPr>
          <w:lang w:val="en-GB"/>
        </w:rPr>
        <w:t>are</w:t>
      </w:r>
      <w:r w:rsidRPr="00AB7156">
        <w:rPr>
          <w:lang w:val="en-GB"/>
        </w:rPr>
        <w:t xml:space="preserve"> from Districts with tertiary hospitals; these Districts are Auckland, Canterbury, Southern, Counties Manukau, Waikato, Capital &amp; Coast, Waitemata, and Northland.</w:t>
      </w:r>
    </w:p>
  </w:footnote>
  <w:footnote w:id="8">
    <w:p w14:paraId="7F613DC1" w14:textId="4AF51BF6" w:rsidR="007A06A0" w:rsidRDefault="007A06A0" w:rsidP="007A06A0">
      <w:pPr>
        <w:pStyle w:val="FootnoteText"/>
      </w:pPr>
      <w:r>
        <w:rPr>
          <w:rStyle w:val="FootnoteReference"/>
        </w:rPr>
        <w:footnoteRef/>
      </w:r>
      <w:r>
        <w:t xml:space="preserve"> </w:t>
      </w:r>
      <w:r w:rsidRPr="00FC1125">
        <w:t>The '</w:t>
      </w:r>
      <w:r w:rsidR="00130973">
        <w:t>October’</w:t>
      </w:r>
      <w:r w:rsidRPr="00FC1125">
        <w:t xml:space="preserve"> scenario assumes previous infection provides greater protection against reinfection</w:t>
      </w:r>
      <w:r w:rsidR="000C2CAE">
        <w:t>,</w:t>
      </w:r>
      <w:r w:rsidRPr="00FC1125">
        <w:t xml:space="preserve"> severe disease, consistent with emerging international evidence</w:t>
      </w:r>
      <w:r w:rsidR="000C2CAE">
        <w:t xml:space="preserve">, and transmissibility of an emerging variant </w:t>
      </w:r>
      <w:r w:rsidR="00123967">
        <w:t>is increased by 10%</w:t>
      </w:r>
      <w:r w:rsidRPr="00FC1125">
        <w:t>. It also incorporates updated data and future projections of uptake of second boosters, and an earlier transition to BA.5, consistent with the timing of cases and hospitalisations in New Zealand</w:t>
      </w:r>
      <w:r w:rsidR="00F753DB">
        <w:t>.</w:t>
      </w:r>
    </w:p>
  </w:footnote>
  <w:footnote w:id="9">
    <w:p w14:paraId="3AB5D4A9" w14:textId="08558BAC" w:rsidR="000E7D99" w:rsidRPr="000E7D99" w:rsidRDefault="000E7D99">
      <w:pPr>
        <w:pStyle w:val="FootnoteText"/>
        <w:rPr>
          <w:lang w:val="mi-NZ"/>
        </w:rPr>
      </w:pPr>
      <w:r>
        <w:rPr>
          <w:rStyle w:val="FootnoteReference"/>
        </w:rPr>
        <w:footnoteRef/>
      </w:r>
      <w:r>
        <w:t xml:space="preserve"> </w:t>
      </w:r>
      <w:r w:rsidRPr="00F53E09">
        <w:rPr>
          <w:lang w:val="en-GB"/>
        </w:rPr>
        <w:t>There were 55 deaths before the first week of 2022.</w:t>
      </w:r>
    </w:p>
  </w:footnote>
  <w:footnote w:id="10">
    <w:p w14:paraId="32BD2307" w14:textId="4ACE5001" w:rsidR="0012215D" w:rsidRPr="00F62D29" w:rsidRDefault="0012215D" w:rsidP="0012215D">
      <w:pPr>
        <w:pStyle w:val="FootnoteText"/>
        <w:rPr>
          <w:lang w:val="mi-NZ"/>
        </w:rPr>
      </w:pPr>
      <w:r>
        <w:rPr>
          <w:rStyle w:val="FootnoteReference"/>
        </w:rPr>
        <w:footnoteRef/>
      </w:r>
      <w:r>
        <w:t xml:space="preserve"> </w:t>
      </w:r>
      <w:r w:rsidR="00411196">
        <w:t xml:space="preserve">Mortality </w:t>
      </w:r>
      <w:r w:rsidR="00C06898">
        <w:t>d</w:t>
      </w:r>
      <w:r w:rsidRPr="00F62D29">
        <w:t xml:space="preserve">ata are </w:t>
      </w:r>
      <w:r w:rsidR="002602DA">
        <w:t>affected by</w:t>
      </w:r>
      <w:r w:rsidR="00411196">
        <w:t xml:space="preserve"> a delay due to</w:t>
      </w:r>
      <w:r w:rsidR="005A4F37">
        <w:t xml:space="preserve"> time taken for</w:t>
      </w:r>
      <w:r w:rsidR="002602DA">
        <w:t xml:space="preserve"> reporting and death coding</w:t>
      </w:r>
      <w:r w:rsidRPr="00F62D29">
        <w:t>,</w:t>
      </w:r>
      <w:r>
        <w:t xml:space="preserve"> </w:t>
      </w:r>
      <w:r w:rsidRPr="00F62D29">
        <w:t>the most recent weeks</w:t>
      </w:r>
      <w:r w:rsidR="00C06898">
        <w:t xml:space="preserve"> should be interpreted with caution</w:t>
      </w:r>
      <w:r w:rsidRPr="00F62D29">
        <w:t>.</w:t>
      </w:r>
    </w:p>
  </w:footnote>
  <w:footnote w:id="11">
    <w:p w14:paraId="25AB0D2C" w14:textId="3D86A08C" w:rsidR="00AE3AED" w:rsidRDefault="00AE3AED">
      <w:pPr>
        <w:pStyle w:val="FootnoteText"/>
      </w:pPr>
      <w:r>
        <w:rPr>
          <w:rStyle w:val="FootnoteReference"/>
        </w:rPr>
        <w:footnoteRef/>
      </w:r>
      <w:r>
        <w:t xml:space="preserve"> </w:t>
      </w:r>
      <w:r w:rsidR="00E921D6">
        <w:t>B</w:t>
      </w:r>
      <w:r w:rsidRPr="00AE3AED">
        <w:t>efore</w:t>
      </w:r>
      <w:r>
        <w:t xml:space="preserve"> </w:t>
      </w:r>
      <w:r w:rsidRPr="00AE3AED">
        <w:t>the</w:t>
      </w:r>
      <w:r>
        <w:t xml:space="preserve"> </w:t>
      </w:r>
      <w:r w:rsidRPr="00AE3AED">
        <w:t>end</w:t>
      </w:r>
      <w:r>
        <w:t xml:space="preserve"> </w:t>
      </w:r>
      <w:r w:rsidRPr="00AE3AED">
        <w:t>of</w:t>
      </w:r>
      <w:r>
        <w:t xml:space="preserve"> </w:t>
      </w:r>
      <w:r w:rsidRPr="00AE3AED">
        <w:t>the</w:t>
      </w:r>
      <w:r>
        <w:t xml:space="preserve"> </w:t>
      </w:r>
      <w:r w:rsidRPr="00AE3AED">
        <w:t>COVID-19</w:t>
      </w:r>
      <w:r>
        <w:t xml:space="preserve"> </w:t>
      </w:r>
      <w:r w:rsidRPr="00AE3AED">
        <w:t>Protection</w:t>
      </w:r>
      <w:r>
        <w:t xml:space="preserve"> </w:t>
      </w:r>
      <w:r w:rsidRPr="00AE3AED">
        <w:t>Framework,</w:t>
      </w:r>
      <w:r>
        <w:t xml:space="preserve"> </w:t>
      </w:r>
      <w:r w:rsidRPr="00AE3AED">
        <w:t>only</w:t>
      </w:r>
      <w:r>
        <w:t xml:space="preserve"> </w:t>
      </w:r>
      <w:r w:rsidRPr="00AE3AED">
        <w:t>data</w:t>
      </w:r>
      <w:r>
        <w:t xml:space="preserve"> </w:t>
      </w:r>
      <w:r w:rsidRPr="00AE3AED">
        <w:t>from</w:t>
      </w:r>
      <w:r>
        <w:t xml:space="preserve"> </w:t>
      </w:r>
      <w:r w:rsidRPr="00AE3AED">
        <w:t>community</w:t>
      </w:r>
      <w:r>
        <w:t xml:space="preserve"> </w:t>
      </w:r>
      <w:r w:rsidRPr="00AE3AED">
        <w:t>cases</w:t>
      </w:r>
      <w:r>
        <w:t xml:space="preserve"> </w:t>
      </w:r>
      <w:r w:rsidR="00E921D6">
        <w:t>are presented</w:t>
      </w:r>
      <w:r w:rsidRPr="00AE3AED">
        <w:t>.</w:t>
      </w:r>
      <w:r>
        <w:t xml:space="preserve"> </w:t>
      </w:r>
      <w:r w:rsidRPr="00AE3AED">
        <w:t>In</w:t>
      </w:r>
      <w:r>
        <w:t xml:space="preserve"> </w:t>
      </w:r>
      <w:r w:rsidRPr="00AE3AED">
        <w:t>the</w:t>
      </w:r>
      <w:r>
        <w:t xml:space="preserve"> </w:t>
      </w:r>
      <w:r w:rsidRPr="00AE3AED">
        <w:t>period</w:t>
      </w:r>
      <w:r>
        <w:t xml:space="preserve"> </w:t>
      </w:r>
      <w:r w:rsidRPr="00AE3AED">
        <w:t>marked</w:t>
      </w:r>
      <w:r>
        <w:t xml:space="preserve"> </w:t>
      </w:r>
      <w:r w:rsidRPr="00AE3AED">
        <w:t>as</w:t>
      </w:r>
      <w:r>
        <w:t xml:space="preserve"> </w:t>
      </w:r>
      <w:r w:rsidRPr="00AE3AED">
        <w:t>“transition”,</w:t>
      </w:r>
      <w:r>
        <w:t xml:space="preserve"> </w:t>
      </w:r>
      <w:r w:rsidRPr="00AE3AED">
        <w:t>cases</w:t>
      </w:r>
      <w:r w:rsidR="00615915">
        <w:t xml:space="preserve"> </w:t>
      </w:r>
      <w:r w:rsidRPr="00AE3AED">
        <w:t>known</w:t>
      </w:r>
      <w:r w:rsidR="00615915">
        <w:t xml:space="preserve"> </w:t>
      </w:r>
      <w:r w:rsidRPr="00AE3AED">
        <w:t>to</w:t>
      </w:r>
      <w:r w:rsidR="00615915">
        <w:t xml:space="preserve"> </w:t>
      </w:r>
      <w:r w:rsidRPr="00AE3AED">
        <w:t>be</w:t>
      </w:r>
      <w:r w:rsidR="00615915">
        <w:t xml:space="preserve"> </w:t>
      </w:r>
      <w:r w:rsidRPr="00AE3AED">
        <w:t>associated</w:t>
      </w:r>
      <w:r w:rsidR="00615915">
        <w:t xml:space="preserve"> </w:t>
      </w:r>
      <w:r w:rsidRPr="00AE3AED">
        <w:t>with</w:t>
      </w:r>
      <w:r w:rsidR="00615915">
        <w:t xml:space="preserve"> </w:t>
      </w:r>
      <w:r w:rsidRPr="00AE3AED">
        <w:t>the</w:t>
      </w:r>
      <w:r w:rsidR="00615915">
        <w:t xml:space="preserve"> </w:t>
      </w:r>
      <w:r w:rsidRPr="00AE3AED">
        <w:t>border</w:t>
      </w:r>
      <w:r w:rsidR="00615915">
        <w:t xml:space="preserve"> </w:t>
      </w:r>
      <w:r w:rsidR="00E921D6">
        <w:t>were</w:t>
      </w:r>
      <w:r w:rsidR="00615915">
        <w:t xml:space="preserve"> </w:t>
      </w:r>
      <w:r w:rsidRPr="00AE3AED">
        <w:t>removed,</w:t>
      </w:r>
      <w:r w:rsidR="00615915">
        <w:t xml:space="preserve"> </w:t>
      </w:r>
      <w:r w:rsidRPr="00AE3AED">
        <w:t>but</w:t>
      </w:r>
      <w:r w:rsidR="00615915">
        <w:t xml:space="preserve"> </w:t>
      </w:r>
      <w:r w:rsidRPr="00AE3AED">
        <w:t>not</w:t>
      </w:r>
      <w:r w:rsidR="00615915">
        <w:t xml:space="preserve"> </w:t>
      </w:r>
      <w:r w:rsidRPr="00AE3AED">
        <w:t>all</w:t>
      </w:r>
      <w:r w:rsidR="00615915">
        <w:t xml:space="preserve"> </w:t>
      </w:r>
      <w:r w:rsidRPr="00AE3AED">
        <w:t>such</w:t>
      </w:r>
      <w:r w:rsidR="00615915">
        <w:t xml:space="preserve"> </w:t>
      </w:r>
      <w:r w:rsidRPr="00AE3AED">
        <w:t>cases</w:t>
      </w:r>
      <w:r w:rsidR="00615915">
        <w:t xml:space="preserve"> </w:t>
      </w:r>
      <w:r w:rsidRPr="00AE3AED">
        <w:t>can</w:t>
      </w:r>
      <w:r w:rsidR="0008227F">
        <w:t xml:space="preserve"> </w:t>
      </w:r>
      <w:r w:rsidRPr="00AE3AED">
        <w:t>be</w:t>
      </w:r>
      <w:r w:rsidR="0008227F">
        <w:t xml:space="preserve"> </w:t>
      </w:r>
      <w:r w:rsidRPr="00AE3AED">
        <w:t>reliably</w:t>
      </w:r>
      <w:r w:rsidR="00615915">
        <w:t xml:space="preserve"> </w:t>
      </w:r>
      <w:r w:rsidRPr="00AE3AED">
        <w:t>identified.</w:t>
      </w:r>
      <w:r w:rsidR="00615915">
        <w:t xml:space="preserve"> </w:t>
      </w:r>
      <w:r w:rsidR="00E921D6">
        <w:t>Since</w:t>
      </w:r>
      <w:r w:rsidR="00615915">
        <w:t xml:space="preserve"> </w:t>
      </w:r>
      <w:r w:rsidRPr="00AE3AED">
        <w:t>the</w:t>
      </w:r>
      <w:r w:rsidR="00615915">
        <w:t xml:space="preserve"> </w:t>
      </w:r>
      <w:r w:rsidR="00E921D6">
        <w:t>transition</w:t>
      </w:r>
      <w:r w:rsidRPr="00AE3AED">
        <w:t>,</w:t>
      </w:r>
      <w:r w:rsidR="00615915">
        <w:t xml:space="preserve"> </w:t>
      </w:r>
      <w:r w:rsidRPr="00AE3AED">
        <w:t>data</w:t>
      </w:r>
      <w:r w:rsidR="00615915">
        <w:t xml:space="preserve"> </w:t>
      </w:r>
      <w:r w:rsidRPr="00AE3AED">
        <w:t>from</w:t>
      </w:r>
      <w:r w:rsidR="00615915">
        <w:t xml:space="preserve"> </w:t>
      </w:r>
      <w:r w:rsidRPr="00AE3AED">
        <w:t>all</w:t>
      </w:r>
      <w:r w:rsidR="00615915">
        <w:t xml:space="preserve"> </w:t>
      </w:r>
      <w:r w:rsidRPr="00AE3AED">
        <w:t>cases</w:t>
      </w:r>
      <w:r w:rsidR="00615915">
        <w:t xml:space="preserve"> </w:t>
      </w:r>
      <w:r w:rsidRPr="00AE3AED">
        <w:t>is</w:t>
      </w:r>
      <w:r w:rsidR="00615915">
        <w:t xml:space="preserve"> </w:t>
      </w:r>
      <w:r w:rsidRPr="00AE3AED">
        <w:t>used.</w:t>
      </w:r>
      <w:r w:rsidR="00615915">
        <w:t xml:space="preserve"> </w:t>
      </w:r>
      <w:r w:rsidR="00F94907">
        <w:t>R</w:t>
      </w:r>
      <w:r w:rsidR="00F94907" w:rsidRPr="00F94907">
        <w:t>esults before and after this transition are not directly comparable.</w:t>
      </w:r>
    </w:p>
  </w:footnote>
  <w:footnote w:id="12">
    <w:p w14:paraId="6D8C6B34" w14:textId="5F9DBE70" w:rsidR="001A0975" w:rsidRDefault="001A0975">
      <w:pPr>
        <w:pStyle w:val="FootnoteText"/>
      </w:pPr>
      <w:r>
        <w:rPr>
          <w:rStyle w:val="FootnoteReference"/>
        </w:rPr>
        <w:footnoteRef/>
      </w:r>
      <w:r>
        <w:t xml:space="preserve"> </w:t>
      </w:r>
      <w:r w:rsidR="00CC52F7" w:rsidRPr="00CC52F7">
        <w:rPr>
          <w:rFonts w:eastAsia="Calibri Light" w:cs="Segoe UI"/>
        </w:rPr>
        <w:t xml:space="preserve">These calculations are based on </w:t>
      </w:r>
      <w:r w:rsidR="00033995" w:rsidRPr="00033995">
        <w:rPr>
          <w:rFonts w:eastAsia="Calibri Light" w:cs="Segoe UI"/>
        </w:rPr>
        <w:t>2,128</w:t>
      </w:r>
      <w:r w:rsidR="00033995">
        <w:rPr>
          <w:rFonts w:eastAsia="Calibri Light" w:cs="Segoe UI"/>
        </w:rPr>
        <w:t xml:space="preserve"> </w:t>
      </w:r>
      <w:r w:rsidR="00CC52F7" w:rsidRPr="00CC52F7">
        <w:rPr>
          <w:rFonts w:eastAsia="Calibri Light" w:cs="Segoe UI"/>
        </w:rPr>
        <w:t xml:space="preserve">deaths occurring between January 2022 and </w:t>
      </w:r>
      <w:r w:rsidR="00033995">
        <w:rPr>
          <w:rFonts w:eastAsia="Calibri Light" w:cs="Segoe UI"/>
        </w:rPr>
        <w:t>20</w:t>
      </w:r>
      <w:r w:rsidR="00CC52F7" w:rsidRPr="00CC52F7">
        <w:rPr>
          <w:rFonts w:eastAsia="Calibri Light" w:cs="Segoe UI"/>
        </w:rPr>
        <w:t xml:space="preserve"> </w:t>
      </w:r>
      <w:r w:rsidR="00033995">
        <w:rPr>
          <w:rFonts w:eastAsia="Calibri Light" w:cs="Segoe UI"/>
        </w:rPr>
        <w:t>Novem</w:t>
      </w:r>
      <w:r w:rsidR="00CC52F7" w:rsidRPr="00CC52F7">
        <w:rPr>
          <w:rFonts w:eastAsia="Calibri Light" w:cs="Segoe UI"/>
        </w:rPr>
        <w:t xml:space="preserve">ber </w:t>
      </w:r>
      <w:r w:rsidR="00CD280C">
        <w:rPr>
          <w:rFonts w:eastAsia="Calibri Light" w:cs="Segoe UI"/>
        </w:rPr>
        <w:t xml:space="preserve">2022 </w:t>
      </w:r>
      <w:r w:rsidR="00CC52F7" w:rsidRPr="00CC52F7">
        <w:rPr>
          <w:rFonts w:eastAsia="Calibri Light" w:cs="Segoe UI"/>
        </w:rPr>
        <w:t>(exclud</w:t>
      </w:r>
      <w:r w:rsidR="000D3902">
        <w:rPr>
          <w:rFonts w:eastAsia="Calibri Light" w:cs="Segoe UI"/>
        </w:rPr>
        <w:t>es</w:t>
      </w:r>
      <w:r w:rsidR="00CC52F7" w:rsidRPr="00CC52F7">
        <w:rPr>
          <w:rFonts w:eastAsia="Calibri Light" w:cs="Segoe UI"/>
        </w:rPr>
        <w:t xml:space="preserve"> deaths in the last 2 weeks</w:t>
      </w:r>
      <w:r w:rsidR="009C2CEC" w:rsidRPr="009C2CEC">
        <w:rPr>
          <w:rFonts w:eastAsia="Calibri Light" w:cs="Segoe UI"/>
        </w:rPr>
        <w:t xml:space="preserve"> </w:t>
      </w:r>
      <w:r w:rsidR="009C2CEC">
        <w:rPr>
          <w:rFonts w:eastAsia="Calibri Light" w:cs="Segoe UI"/>
        </w:rPr>
        <w:t xml:space="preserve">and deaths where </w:t>
      </w:r>
      <w:r w:rsidR="00CC1ECF">
        <w:rPr>
          <w:rFonts w:eastAsia="Calibri Light" w:cs="Segoe UI"/>
        </w:rPr>
        <w:t>ethnicity</w:t>
      </w:r>
      <w:r w:rsidR="009C2CEC">
        <w:rPr>
          <w:rFonts w:eastAsia="Calibri Light" w:cs="Segoe UI"/>
        </w:rPr>
        <w:t xml:space="preserve"> was unknown</w:t>
      </w:r>
      <w:r w:rsidR="00CC52F7" w:rsidRPr="00CC52F7">
        <w:rPr>
          <w:rFonts w:eastAsia="Calibri Light" w:cs="Segoe UI"/>
        </w:rPr>
        <w:t>).</w:t>
      </w:r>
    </w:p>
  </w:footnote>
  <w:footnote w:id="13">
    <w:p w14:paraId="77D704C3" w14:textId="4A306F3F" w:rsidR="008B0BC6" w:rsidRPr="00856D41" w:rsidRDefault="008B0BC6" w:rsidP="008B0BC6">
      <w:pPr>
        <w:pStyle w:val="FootnoteText"/>
        <w:rPr>
          <w:rFonts w:cs="Segoe UI"/>
          <w:b/>
          <w:bCs/>
          <w:szCs w:val="17"/>
          <w:lang w:val="mi-NZ"/>
        </w:rPr>
      </w:pPr>
      <w:r w:rsidRPr="00856D41">
        <w:rPr>
          <w:rStyle w:val="FootnoteReference"/>
          <w:rFonts w:cs="Segoe UI"/>
          <w:szCs w:val="17"/>
        </w:rPr>
        <w:footnoteRef/>
      </w:r>
      <w:r w:rsidRPr="00856D41">
        <w:rPr>
          <w:rFonts w:cs="Segoe UI"/>
          <w:szCs w:val="17"/>
        </w:rPr>
        <w:t xml:space="preserve"> </w:t>
      </w:r>
      <w:hyperlink r:id="rId1" w:history="1">
        <w:r w:rsidRPr="00856D41">
          <w:rPr>
            <w:rStyle w:val="Hyperlink"/>
            <w:rFonts w:cs="Segoe UI"/>
            <w:b w:val="0"/>
            <w:bCs/>
            <w:color w:val="auto"/>
            <w:szCs w:val="17"/>
          </w:rPr>
          <w:t>Atkinson J, Salmond C, Crampton P (2019). NZDep2018 Index of Deprivation, Final Research Report, December 2020. Wellington: University of Otago</w:t>
        </w:r>
      </w:hyperlink>
      <w:r w:rsidR="0017751E">
        <w:rPr>
          <w:rStyle w:val="Hyperlink"/>
          <w:rFonts w:cs="Segoe UI"/>
          <w:b w:val="0"/>
          <w:bCs/>
          <w:color w:val="auto"/>
          <w:szCs w:val="17"/>
        </w:rPr>
        <w:t>.</w:t>
      </w:r>
      <w:r w:rsidRPr="00856D41">
        <w:rPr>
          <w:rStyle w:val="Hyperlink"/>
          <w:rFonts w:cs="Segoe UI"/>
          <w:b w:val="0"/>
          <w:bCs/>
          <w:color w:val="auto"/>
          <w:szCs w:val="17"/>
        </w:rPr>
        <w:t xml:space="preserve"> </w:t>
      </w:r>
    </w:p>
  </w:footnote>
  <w:footnote w:id="14">
    <w:p w14:paraId="64BADA88" w14:textId="05794237" w:rsidR="004B1990" w:rsidRDefault="004B1990">
      <w:pPr>
        <w:pStyle w:val="FootnoteText"/>
      </w:pPr>
      <w:r>
        <w:rPr>
          <w:rStyle w:val="FootnoteReference"/>
        </w:rPr>
        <w:footnoteRef/>
      </w:r>
      <w:r>
        <w:t xml:space="preserve"> </w:t>
      </w:r>
      <w:r w:rsidR="00BF4936" w:rsidRPr="00BF4936">
        <w:rPr>
          <w:rFonts w:eastAsia="Calibri Light" w:cs="Segoe UI"/>
        </w:rPr>
        <w:t>These calculations are based on 2,128 deaths occurring between January 2022 and 20 November 2022</w:t>
      </w:r>
      <w:r w:rsidR="00CD280C">
        <w:rPr>
          <w:rFonts w:eastAsia="Calibri Light" w:cs="Segoe UI"/>
        </w:rPr>
        <w:t xml:space="preserve"> </w:t>
      </w:r>
      <w:r w:rsidRPr="00CC52F7">
        <w:rPr>
          <w:rFonts w:eastAsia="Calibri Light" w:cs="Segoe UI"/>
        </w:rPr>
        <w:t>(exclud</w:t>
      </w:r>
      <w:r w:rsidR="006D2C44">
        <w:rPr>
          <w:rFonts w:eastAsia="Calibri Light" w:cs="Segoe UI"/>
        </w:rPr>
        <w:t>es</w:t>
      </w:r>
      <w:r w:rsidRPr="00CC52F7">
        <w:rPr>
          <w:rFonts w:eastAsia="Calibri Light" w:cs="Segoe UI"/>
        </w:rPr>
        <w:t xml:space="preserve"> deaths in the last 2 weeks</w:t>
      </w:r>
      <w:r w:rsidR="00EB6C5F">
        <w:rPr>
          <w:rFonts w:eastAsia="Calibri Light" w:cs="Segoe UI"/>
        </w:rPr>
        <w:t xml:space="preserve"> and deaths </w:t>
      </w:r>
      <w:r w:rsidR="00080235">
        <w:rPr>
          <w:rFonts w:eastAsia="Calibri Light" w:cs="Segoe UI"/>
        </w:rPr>
        <w:t xml:space="preserve">where </w:t>
      </w:r>
      <w:r w:rsidR="009C2CEC">
        <w:rPr>
          <w:rFonts w:eastAsia="Calibri Light" w:cs="Segoe UI"/>
        </w:rPr>
        <w:t xml:space="preserve">the </w:t>
      </w:r>
      <w:r w:rsidR="00CC4FBA">
        <w:rPr>
          <w:rFonts w:eastAsia="Calibri Light" w:cs="Segoe UI"/>
        </w:rPr>
        <w:t>level of deprivation was unknown</w:t>
      </w:r>
      <w:r w:rsidRPr="00CC52F7">
        <w:rPr>
          <w:rFonts w:eastAsia="Calibri Light" w:cs="Segoe UI"/>
        </w:rPr>
        <w:t>).</w:t>
      </w:r>
    </w:p>
  </w:footnote>
  <w:footnote w:id="15">
    <w:p w14:paraId="592EF974" w14:textId="23AA1A67" w:rsidR="00614DE4" w:rsidRDefault="00614DE4" w:rsidP="00614DE4">
      <w:pPr>
        <w:pStyle w:val="FootnoteText"/>
      </w:pPr>
      <w:r>
        <w:rPr>
          <w:rStyle w:val="FootnoteReference"/>
        </w:rPr>
        <w:footnoteRef/>
      </w:r>
      <w:r>
        <w:t xml:space="preserve"> ‘</w:t>
      </w:r>
      <w:r w:rsidRPr="00243B6A">
        <w:rPr>
          <w:rFonts w:cs="Segoe UI"/>
        </w:rPr>
        <w:t xml:space="preserve">Other’ referring to all ethnicities other than Māori, Pacific peoples, Asian and European, specifically MELAA; </w:t>
      </w:r>
      <w:r w:rsidRPr="00243B6A">
        <w:rPr>
          <w:rFonts w:cs="Segoe UI"/>
          <w:color w:val="202124"/>
          <w:shd w:val="clear" w:color="auto" w:fill="FFFFFF"/>
        </w:rPr>
        <w:t xml:space="preserve">Middle Eastern, Latin </w:t>
      </w:r>
      <w:proofErr w:type="gramStart"/>
      <w:r w:rsidRPr="00243B6A">
        <w:rPr>
          <w:rFonts w:cs="Segoe UI"/>
          <w:color w:val="202124"/>
          <w:shd w:val="clear" w:color="auto" w:fill="FFFFFF"/>
        </w:rPr>
        <w:t>American</w:t>
      </w:r>
      <w:proofErr w:type="gramEnd"/>
      <w:r w:rsidRPr="00243B6A">
        <w:rPr>
          <w:rFonts w:cs="Segoe UI"/>
          <w:color w:val="202124"/>
          <w:shd w:val="clear" w:color="auto" w:fill="FFFFFF"/>
        </w:rPr>
        <w:t xml:space="preserve"> and African. See Table 2 for breakdowns of MELAA ethnicities.</w:t>
      </w:r>
      <w:r>
        <w:rPr>
          <w:rFonts w:ascii="Arial" w:hAnsi="Arial" w:cs="Arial"/>
          <w:color w:val="202124"/>
          <w:shd w:val="clear" w:color="auto" w:fill="FFFFFF"/>
        </w:rPr>
        <w:t xml:space="preserv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D199FC4" w14:paraId="48B18F60" w14:textId="77777777" w:rsidTr="008E15BF">
      <w:tc>
        <w:tcPr>
          <w:tcW w:w="3210" w:type="dxa"/>
        </w:tcPr>
        <w:p w14:paraId="1F0633D5" w14:textId="3A2CB2DB" w:rsidR="1D199FC4" w:rsidRDefault="1D199FC4" w:rsidP="00CA23D6">
          <w:pPr>
            <w:pStyle w:val="Header"/>
            <w:ind w:left="-115"/>
          </w:pPr>
        </w:p>
      </w:tc>
      <w:tc>
        <w:tcPr>
          <w:tcW w:w="3210" w:type="dxa"/>
        </w:tcPr>
        <w:p w14:paraId="387A6BA8" w14:textId="6C4C6C04" w:rsidR="1D199FC4" w:rsidRDefault="1D199FC4" w:rsidP="008E15BF">
          <w:pPr>
            <w:pStyle w:val="Header"/>
            <w:jc w:val="center"/>
          </w:pPr>
        </w:p>
      </w:tc>
      <w:tc>
        <w:tcPr>
          <w:tcW w:w="3210" w:type="dxa"/>
        </w:tcPr>
        <w:p w14:paraId="1C90B2BC" w14:textId="13FE1F45" w:rsidR="1D199FC4" w:rsidRDefault="1D199FC4" w:rsidP="008E15BF">
          <w:pPr>
            <w:pStyle w:val="Header"/>
            <w:ind w:right="-115"/>
            <w:jc w:val="right"/>
          </w:pPr>
        </w:p>
      </w:tc>
    </w:tr>
  </w:tbl>
  <w:p w14:paraId="5521EC26" w14:textId="676D6CCF" w:rsidR="0008463F" w:rsidRDefault="00084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9355D7" w14:paraId="5D6CEAFB" w14:textId="77777777" w:rsidTr="009355D7">
      <w:trPr>
        <w:cantSplit/>
      </w:trPr>
      <w:tc>
        <w:tcPr>
          <w:tcW w:w="5210" w:type="dxa"/>
          <w:vAlign w:val="center"/>
        </w:tcPr>
        <w:p w14:paraId="15746276" w14:textId="77777777" w:rsidR="009355D7" w:rsidRDefault="009355D7" w:rsidP="009355D7">
          <w:pPr>
            <w:pStyle w:val="Header"/>
          </w:pPr>
          <w:r>
            <w:rPr>
              <w:noProof/>
              <w:lang w:eastAsia="en-NZ"/>
            </w:rPr>
            <w:drawing>
              <wp:inline distT="0" distB="0" distL="0" distR="0" wp14:anchorId="6EE92DF5" wp14:editId="082B2512">
                <wp:extent cx="2075290" cy="539919"/>
                <wp:effectExtent l="0" t="0" r="1270" b="0"/>
                <wp:docPr id="44" name="Picture 44"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1290" t="16015" r="62855" b="13256"/>
                        <a:stretch/>
                      </pic:blipFill>
                      <pic:spPr bwMode="auto">
                        <a:xfrm>
                          <a:off x="0" y="0"/>
                          <a:ext cx="2086844"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2CF2106D" w14:textId="77777777" w:rsidR="009355D7" w:rsidRDefault="009355D7" w:rsidP="009355D7">
          <w:pPr>
            <w:pStyle w:val="Header"/>
            <w:jc w:val="right"/>
          </w:pPr>
          <w:r>
            <w:rPr>
              <w:noProof/>
              <w:lang w:eastAsia="en-NZ"/>
            </w:rPr>
            <w:drawing>
              <wp:anchor distT="0" distB="0" distL="114300" distR="114300" simplePos="0" relativeHeight="251658240" behindDoc="0" locked="0" layoutInCell="1" allowOverlap="1" wp14:anchorId="2AFA9A3F" wp14:editId="032DC4A2">
                <wp:simplePos x="0" y="0"/>
                <wp:positionH relativeFrom="column">
                  <wp:posOffset>1418590</wp:posOffset>
                </wp:positionH>
                <wp:positionV relativeFrom="paragraph">
                  <wp:posOffset>-14605</wp:posOffset>
                </wp:positionV>
                <wp:extent cx="1391285" cy="715010"/>
                <wp:effectExtent l="0" t="0" r="0" b="8890"/>
                <wp:wrapNone/>
                <wp:docPr id="45" name="Picture 4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3676" r="4424"/>
                        <a:stretch/>
                      </pic:blipFill>
                      <pic:spPr bwMode="auto">
                        <a:xfrm>
                          <a:off x="0" y="0"/>
                          <a:ext cx="1391285" cy="71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67F80AB" w14:textId="77777777" w:rsidR="009355D7" w:rsidRPr="005718A6" w:rsidRDefault="009355D7">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455"/>
      <w:gridCol w:w="2455"/>
      <w:gridCol w:w="2455"/>
    </w:tblGrid>
    <w:tr w:rsidR="1D199FC4" w14:paraId="65E4DCCB" w14:textId="77777777" w:rsidTr="00EF77F5">
      <w:tc>
        <w:tcPr>
          <w:tcW w:w="2455" w:type="dxa"/>
        </w:tcPr>
        <w:p w14:paraId="02E12594" w14:textId="0E50D2D3" w:rsidR="1D199FC4" w:rsidRDefault="1D199FC4" w:rsidP="00EF77F5">
          <w:pPr>
            <w:pStyle w:val="Header"/>
            <w:ind w:left="-115"/>
          </w:pPr>
        </w:p>
      </w:tc>
      <w:tc>
        <w:tcPr>
          <w:tcW w:w="2455" w:type="dxa"/>
        </w:tcPr>
        <w:p w14:paraId="512BA13C" w14:textId="21053563" w:rsidR="1D199FC4" w:rsidRDefault="1D199FC4" w:rsidP="00EF77F5">
          <w:pPr>
            <w:pStyle w:val="Header"/>
            <w:jc w:val="center"/>
          </w:pPr>
        </w:p>
      </w:tc>
      <w:tc>
        <w:tcPr>
          <w:tcW w:w="2455" w:type="dxa"/>
        </w:tcPr>
        <w:p w14:paraId="14D10801" w14:textId="6ECB999F" w:rsidR="1D199FC4" w:rsidRDefault="1D199FC4" w:rsidP="00EF77F5">
          <w:pPr>
            <w:pStyle w:val="Header"/>
            <w:ind w:right="-115"/>
            <w:jc w:val="right"/>
          </w:pPr>
        </w:p>
      </w:tc>
    </w:tr>
  </w:tbl>
  <w:p w14:paraId="51C46871" w14:textId="652A6067" w:rsidR="0008463F" w:rsidRDefault="000846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0CA96" w14:textId="77777777" w:rsidR="009355D7" w:rsidRDefault="009355D7"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60DA" w14:textId="77777777" w:rsidR="009355D7" w:rsidRDefault="009355D7"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F4F4" w14:textId="77777777" w:rsidR="009355D7" w:rsidRDefault="009355D7" w:rsidP="00533B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3D86" w14:textId="77777777" w:rsidR="009355D7" w:rsidRDefault="009355D7" w:rsidP="0090019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IpETtboK" int2:invalidationBookmarkName="" int2:hashCode="lX9FQcSe/iJiIU" int2:id="S6rmojz7">
      <int2:state int2:value="Rejected" int2:type="AugLoop_Text_Critique"/>
    </int2:bookmark>
    <int2:bookmark int2:bookmarkName="_Int_a31j2DRq" int2:invalidationBookmarkName="" int2:hashCode="YfU7oNPngond2Y" int2:id="UBfzrVGL"/>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973E062"/>
    <w:multiLevelType w:val="hybridMultilevel"/>
    <w:tmpl w:val="FFFFFFFF"/>
    <w:lvl w:ilvl="0" w:tplc="A5D0BA02">
      <w:start w:val="1"/>
      <w:numFmt w:val="bullet"/>
      <w:lvlText w:val=""/>
      <w:lvlJc w:val="left"/>
      <w:pPr>
        <w:ind w:left="720" w:hanging="360"/>
      </w:pPr>
      <w:rPr>
        <w:rFonts w:ascii="Symbol" w:hAnsi="Symbol" w:hint="default"/>
      </w:rPr>
    </w:lvl>
    <w:lvl w:ilvl="1" w:tplc="79EE0EE8">
      <w:start w:val="1"/>
      <w:numFmt w:val="bullet"/>
      <w:lvlText w:val="o"/>
      <w:lvlJc w:val="left"/>
      <w:pPr>
        <w:ind w:left="1440" w:hanging="360"/>
      </w:pPr>
      <w:rPr>
        <w:rFonts w:ascii="Courier New" w:hAnsi="Courier New" w:hint="default"/>
      </w:rPr>
    </w:lvl>
    <w:lvl w:ilvl="2" w:tplc="2110E9FE">
      <w:start w:val="1"/>
      <w:numFmt w:val="bullet"/>
      <w:lvlText w:val=""/>
      <w:lvlJc w:val="left"/>
      <w:pPr>
        <w:ind w:left="2160" w:hanging="360"/>
      </w:pPr>
      <w:rPr>
        <w:rFonts w:ascii="Wingdings" w:hAnsi="Wingdings" w:hint="default"/>
      </w:rPr>
    </w:lvl>
    <w:lvl w:ilvl="3" w:tplc="616E3826">
      <w:start w:val="1"/>
      <w:numFmt w:val="bullet"/>
      <w:lvlText w:val=""/>
      <w:lvlJc w:val="left"/>
      <w:pPr>
        <w:ind w:left="2880" w:hanging="360"/>
      </w:pPr>
      <w:rPr>
        <w:rFonts w:ascii="Symbol" w:hAnsi="Symbol" w:hint="default"/>
      </w:rPr>
    </w:lvl>
    <w:lvl w:ilvl="4" w:tplc="89120FE6">
      <w:start w:val="1"/>
      <w:numFmt w:val="bullet"/>
      <w:lvlText w:val="o"/>
      <w:lvlJc w:val="left"/>
      <w:pPr>
        <w:ind w:left="3600" w:hanging="360"/>
      </w:pPr>
      <w:rPr>
        <w:rFonts w:ascii="Courier New" w:hAnsi="Courier New" w:hint="default"/>
      </w:rPr>
    </w:lvl>
    <w:lvl w:ilvl="5" w:tplc="26E698C0">
      <w:start w:val="1"/>
      <w:numFmt w:val="bullet"/>
      <w:lvlText w:val=""/>
      <w:lvlJc w:val="left"/>
      <w:pPr>
        <w:ind w:left="4320" w:hanging="360"/>
      </w:pPr>
      <w:rPr>
        <w:rFonts w:ascii="Wingdings" w:hAnsi="Wingdings" w:hint="default"/>
      </w:rPr>
    </w:lvl>
    <w:lvl w:ilvl="6" w:tplc="94BED8E4">
      <w:start w:val="1"/>
      <w:numFmt w:val="bullet"/>
      <w:lvlText w:val=""/>
      <w:lvlJc w:val="left"/>
      <w:pPr>
        <w:ind w:left="5040" w:hanging="360"/>
      </w:pPr>
      <w:rPr>
        <w:rFonts w:ascii="Symbol" w:hAnsi="Symbol" w:hint="default"/>
      </w:rPr>
    </w:lvl>
    <w:lvl w:ilvl="7" w:tplc="57DC2482">
      <w:start w:val="1"/>
      <w:numFmt w:val="bullet"/>
      <w:lvlText w:val="o"/>
      <w:lvlJc w:val="left"/>
      <w:pPr>
        <w:ind w:left="5760" w:hanging="360"/>
      </w:pPr>
      <w:rPr>
        <w:rFonts w:ascii="Courier New" w:hAnsi="Courier New" w:hint="default"/>
      </w:rPr>
    </w:lvl>
    <w:lvl w:ilvl="8" w:tplc="D370EA14">
      <w:start w:val="1"/>
      <w:numFmt w:val="bullet"/>
      <w:lvlText w:val=""/>
      <w:lvlJc w:val="left"/>
      <w:pPr>
        <w:ind w:left="6480" w:hanging="360"/>
      </w:pPr>
      <w:rPr>
        <w:rFonts w:ascii="Wingdings" w:hAnsi="Wingdings" w:hint="default"/>
      </w:rPr>
    </w:lvl>
  </w:abstractNum>
  <w:abstractNum w:abstractNumId="3" w15:restartNumberingAfterBreak="0">
    <w:nsid w:val="146925EB"/>
    <w:multiLevelType w:val="hybridMultilevel"/>
    <w:tmpl w:val="A656B7AE"/>
    <w:lvl w:ilvl="0" w:tplc="0CB257AC">
      <w:start w:val="1"/>
      <w:numFmt w:val="bullet"/>
      <w:lvlText w:val="•"/>
      <w:lvlJc w:val="left"/>
      <w:pPr>
        <w:tabs>
          <w:tab w:val="num" w:pos="720"/>
        </w:tabs>
        <w:ind w:left="720" w:hanging="360"/>
      </w:pPr>
      <w:rPr>
        <w:rFonts w:ascii="Arial" w:hAnsi="Arial" w:hint="default"/>
      </w:rPr>
    </w:lvl>
    <w:lvl w:ilvl="1" w:tplc="EA80EEBA" w:tentative="1">
      <w:start w:val="1"/>
      <w:numFmt w:val="bullet"/>
      <w:lvlText w:val="•"/>
      <w:lvlJc w:val="left"/>
      <w:pPr>
        <w:tabs>
          <w:tab w:val="num" w:pos="1440"/>
        </w:tabs>
        <w:ind w:left="1440" w:hanging="360"/>
      </w:pPr>
      <w:rPr>
        <w:rFonts w:ascii="Arial" w:hAnsi="Arial" w:hint="default"/>
      </w:rPr>
    </w:lvl>
    <w:lvl w:ilvl="2" w:tplc="0D1E7E04" w:tentative="1">
      <w:start w:val="1"/>
      <w:numFmt w:val="bullet"/>
      <w:lvlText w:val="•"/>
      <w:lvlJc w:val="left"/>
      <w:pPr>
        <w:tabs>
          <w:tab w:val="num" w:pos="2160"/>
        </w:tabs>
        <w:ind w:left="2160" w:hanging="360"/>
      </w:pPr>
      <w:rPr>
        <w:rFonts w:ascii="Arial" w:hAnsi="Arial" w:hint="default"/>
      </w:rPr>
    </w:lvl>
    <w:lvl w:ilvl="3" w:tplc="E138E6EC" w:tentative="1">
      <w:start w:val="1"/>
      <w:numFmt w:val="bullet"/>
      <w:lvlText w:val="•"/>
      <w:lvlJc w:val="left"/>
      <w:pPr>
        <w:tabs>
          <w:tab w:val="num" w:pos="2880"/>
        </w:tabs>
        <w:ind w:left="2880" w:hanging="360"/>
      </w:pPr>
      <w:rPr>
        <w:rFonts w:ascii="Arial" w:hAnsi="Arial" w:hint="default"/>
      </w:rPr>
    </w:lvl>
    <w:lvl w:ilvl="4" w:tplc="6E368FBE" w:tentative="1">
      <w:start w:val="1"/>
      <w:numFmt w:val="bullet"/>
      <w:lvlText w:val="•"/>
      <w:lvlJc w:val="left"/>
      <w:pPr>
        <w:tabs>
          <w:tab w:val="num" w:pos="3600"/>
        </w:tabs>
        <w:ind w:left="3600" w:hanging="360"/>
      </w:pPr>
      <w:rPr>
        <w:rFonts w:ascii="Arial" w:hAnsi="Arial" w:hint="default"/>
      </w:rPr>
    </w:lvl>
    <w:lvl w:ilvl="5" w:tplc="F46A1118" w:tentative="1">
      <w:start w:val="1"/>
      <w:numFmt w:val="bullet"/>
      <w:lvlText w:val="•"/>
      <w:lvlJc w:val="left"/>
      <w:pPr>
        <w:tabs>
          <w:tab w:val="num" w:pos="4320"/>
        </w:tabs>
        <w:ind w:left="4320" w:hanging="360"/>
      </w:pPr>
      <w:rPr>
        <w:rFonts w:ascii="Arial" w:hAnsi="Arial" w:hint="default"/>
      </w:rPr>
    </w:lvl>
    <w:lvl w:ilvl="6" w:tplc="1CB491F6" w:tentative="1">
      <w:start w:val="1"/>
      <w:numFmt w:val="bullet"/>
      <w:lvlText w:val="•"/>
      <w:lvlJc w:val="left"/>
      <w:pPr>
        <w:tabs>
          <w:tab w:val="num" w:pos="5040"/>
        </w:tabs>
        <w:ind w:left="5040" w:hanging="360"/>
      </w:pPr>
      <w:rPr>
        <w:rFonts w:ascii="Arial" w:hAnsi="Arial" w:hint="default"/>
      </w:rPr>
    </w:lvl>
    <w:lvl w:ilvl="7" w:tplc="074C384A" w:tentative="1">
      <w:start w:val="1"/>
      <w:numFmt w:val="bullet"/>
      <w:lvlText w:val="•"/>
      <w:lvlJc w:val="left"/>
      <w:pPr>
        <w:tabs>
          <w:tab w:val="num" w:pos="5760"/>
        </w:tabs>
        <w:ind w:left="5760" w:hanging="360"/>
      </w:pPr>
      <w:rPr>
        <w:rFonts w:ascii="Arial" w:hAnsi="Arial" w:hint="default"/>
      </w:rPr>
    </w:lvl>
    <w:lvl w:ilvl="8" w:tplc="BBE8531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031C13"/>
    <w:multiLevelType w:val="hybridMultilevel"/>
    <w:tmpl w:val="9CB430BC"/>
    <w:lvl w:ilvl="0" w:tplc="6EA06524">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A8F07EB"/>
    <w:multiLevelType w:val="multilevel"/>
    <w:tmpl w:val="F9D4F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70776E"/>
    <w:multiLevelType w:val="hybridMultilevel"/>
    <w:tmpl w:val="268658D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68912DF"/>
    <w:multiLevelType w:val="hybridMultilevel"/>
    <w:tmpl w:val="331044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9F6B88"/>
    <w:multiLevelType w:val="hybridMultilevel"/>
    <w:tmpl w:val="A9966706"/>
    <w:lvl w:ilvl="0" w:tplc="C63EF694">
      <w:start w:val="1"/>
      <w:numFmt w:val="bullet"/>
      <w:lvlText w:val=""/>
      <w:lvlJc w:val="left"/>
      <w:pPr>
        <w:ind w:left="360" w:hanging="360"/>
      </w:pPr>
      <w:rPr>
        <w:rFonts w:ascii="Symbol" w:hAnsi="Symbol" w:hint="default"/>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7FC39F6"/>
    <w:multiLevelType w:val="multilevel"/>
    <w:tmpl w:val="B860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EAE426"/>
    <w:multiLevelType w:val="hybridMultilevel"/>
    <w:tmpl w:val="FFFFFFFF"/>
    <w:lvl w:ilvl="0" w:tplc="9500A5A6">
      <w:start w:val="1"/>
      <w:numFmt w:val="bullet"/>
      <w:lvlText w:val="-"/>
      <w:lvlJc w:val="left"/>
      <w:pPr>
        <w:ind w:left="720" w:hanging="360"/>
      </w:pPr>
      <w:rPr>
        <w:rFonts w:ascii="Calibri" w:hAnsi="Calibri" w:hint="default"/>
      </w:rPr>
    </w:lvl>
    <w:lvl w:ilvl="1" w:tplc="4EC40FCC">
      <w:start w:val="1"/>
      <w:numFmt w:val="bullet"/>
      <w:lvlText w:val="o"/>
      <w:lvlJc w:val="left"/>
      <w:pPr>
        <w:ind w:left="1440" w:hanging="360"/>
      </w:pPr>
      <w:rPr>
        <w:rFonts w:ascii="Courier New" w:hAnsi="Courier New" w:hint="default"/>
      </w:rPr>
    </w:lvl>
    <w:lvl w:ilvl="2" w:tplc="5248E4B2">
      <w:start w:val="1"/>
      <w:numFmt w:val="bullet"/>
      <w:lvlText w:val=""/>
      <w:lvlJc w:val="left"/>
      <w:pPr>
        <w:ind w:left="2160" w:hanging="360"/>
      </w:pPr>
      <w:rPr>
        <w:rFonts w:ascii="Wingdings" w:hAnsi="Wingdings" w:hint="default"/>
      </w:rPr>
    </w:lvl>
    <w:lvl w:ilvl="3" w:tplc="35A46042">
      <w:start w:val="1"/>
      <w:numFmt w:val="bullet"/>
      <w:lvlText w:val=""/>
      <w:lvlJc w:val="left"/>
      <w:pPr>
        <w:ind w:left="2880" w:hanging="360"/>
      </w:pPr>
      <w:rPr>
        <w:rFonts w:ascii="Symbol" w:hAnsi="Symbol" w:hint="default"/>
      </w:rPr>
    </w:lvl>
    <w:lvl w:ilvl="4" w:tplc="35764A5A">
      <w:start w:val="1"/>
      <w:numFmt w:val="bullet"/>
      <w:lvlText w:val="o"/>
      <w:lvlJc w:val="left"/>
      <w:pPr>
        <w:ind w:left="3600" w:hanging="360"/>
      </w:pPr>
      <w:rPr>
        <w:rFonts w:ascii="Courier New" w:hAnsi="Courier New" w:hint="default"/>
      </w:rPr>
    </w:lvl>
    <w:lvl w:ilvl="5" w:tplc="D8388FF2">
      <w:start w:val="1"/>
      <w:numFmt w:val="bullet"/>
      <w:lvlText w:val=""/>
      <w:lvlJc w:val="left"/>
      <w:pPr>
        <w:ind w:left="4320" w:hanging="360"/>
      </w:pPr>
      <w:rPr>
        <w:rFonts w:ascii="Wingdings" w:hAnsi="Wingdings" w:hint="default"/>
      </w:rPr>
    </w:lvl>
    <w:lvl w:ilvl="6" w:tplc="9920086C">
      <w:start w:val="1"/>
      <w:numFmt w:val="bullet"/>
      <w:lvlText w:val=""/>
      <w:lvlJc w:val="left"/>
      <w:pPr>
        <w:ind w:left="5040" w:hanging="360"/>
      </w:pPr>
      <w:rPr>
        <w:rFonts w:ascii="Symbol" w:hAnsi="Symbol" w:hint="default"/>
      </w:rPr>
    </w:lvl>
    <w:lvl w:ilvl="7" w:tplc="8D708EEE">
      <w:start w:val="1"/>
      <w:numFmt w:val="bullet"/>
      <w:lvlText w:val="o"/>
      <w:lvlJc w:val="left"/>
      <w:pPr>
        <w:ind w:left="5760" w:hanging="360"/>
      </w:pPr>
      <w:rPr>
        <w:rFonts w:ascii="Courier New" w:hAnsi="Courier New" w:hint="default"/>
      </w:rPr>
    </w:lvl>
    <w:lvl w:ilvl="8" w:tplc="DEF63718">
      <w:start w:val="1"/>
      <w:numFmt w:val="bullet"/>
      <w:lvlText w:val=""/>
      <w:lvlJc w:val="left"/>
      <w:pPr>
        <w:ind w:left="6480" w:hanging="360"/>
      </w:pPr>
      <w:rPr>
        <w:rFonts w:ascii="Wingdings" w:hAnsi="Wingdings" w:hint="default"/>
      </w:rPr>
    </w:lvl>
  </w:abstractNum>
  <w:abstractNum w:abstractNumId="11"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274A12"/>
    <w:multiLevelType w:val="hybridMultilevel"/>
    <w:tmpl w:val="FFFFFFFF"/>
    <w:lvl w:ilvl="0" w:tplc="4CA83B5C">
      <w:start w:val="1"/>
      <w:numFmt w:val="bullet"/>
      <w:lvlText w:val=""/>
      <w:lvlJc w:val="left"/>
      <w:pPr>
        <w:ind w:left="720" w:hanging="360"/>
      </w:pPr>
      <w:rPr>
        <w:rFonts w:ascii="Symbol" w:hAnsi="Symbol" w:hint="default"/>
      </w:rPr>
    </w:lvl>
    <w:lvl w:ilvl="1" w:tplc="8946D3AC">
      <w:start w:val="1"/>
      <w:numFmt w:val="bullet"/>
      <w:lvlText w:val="o"/>
      <w:lvlJc w:val="left"/>
      <w:pPr>
        <w:ind w:left="1440" w:hanging="360"/>
      </w:pPr>
      <w:rPr>
        <w:rFonts w:ascii="Courier New" w:hAnsi="Courier New" w:hint="default"/>
      </w:rPr>
    </w:lvl>
    <w:lvl w:ilvl="2" w:tplc="2A30E2F6">
      <w:start w:val="1"/>
      <w:numFmt w:val="bullet"/>
      <w:lvlText w:val=""/>
      <w:lvlJc w:val="left"/>
      <w:pPr>
        <w:ind w:left="2160" w:hanging="360"/>
      </w:pPr>
      <w:rPr>
        <w:rFonts w:ascii="Wingdings" w:hAnsi="Wingdings" w:hint="default"/>
      </w:rPr>
    </w:lvl>
    <w:lvl w:ilvl="3" w:tplc="7256ECAC">
      <w:start w:val="1"/>
      <w:numFmt w:val="bullet"/>
      <w:lvlText w:val=""/>
      <w:lvlJc w:val="left"/>
      <w:pPr>
        <w:ind w:left="2880" w:hanging="360"/>
      </w:pPr>
      <w:rPr>
        <w:rFonts w:ascii="Symbol" w:hAnsi="Symbol" w:hint="default"/>
      </w:rPr>
    </w:lvl>
    <w:lvl w:ilvl="4" w:tplc="0C964E22">
      <w:start w:val="1"/>
      <w:numFmt w:val="bullet"/>
      <w:lvlText w:val="o"/>
      <w:lvlJc w:val="left"/>
      <w:pPr>
        <w:ind w:left="3600" w:hanging="360"/>
      </w:pPr>
      <w:rPr>
        <w:rFonts w:ascii="Courier New" w:hAnsi="Courier New" w:hint="default"/>
      </w:rPr>
    </w:lvl>
    <w:lvl w:ilvl="5" w:tplc="E69C84A8">
      <w:start w:val="1"/>
      <w:numFmt w:val="bullet"/>
      <w:lvlText w:val=""/>
      <w:lvlJc w:val="left"/>
      <w:pPr>
        <w:ind w:left="4320" w:hanging="360"/>
      </w:pPr>
      <w:rPr>
        <w:rFonts w:ascii="Wingdings" w:hAnsi="Wingdings" w:hint="default"/>
      </w:rPr>
    </w:lvl>
    <w:lvl w:ilvl="6" w:tplc="98882F82">
      <w:start w:val="1"/>
      <w:numFmt w:val="bullet"/>
      <w:lvlText w:val=""/>
      <w:lvlJc w:val="left"/>
      <w:pPr>
        <w:ind w:left="5040" w:hanging="360"/>
      </w:pPr>
      <w:rPr>
        <w:rFonts w:ascii="Symbol" w:hAnsi="Symbol" w:hint="default"/>
      </w:rPr>
    </w:lvl>
    <w:lvl w:ilvl="7" w:tplc="091A8004">
      <w:start w:val="1"/>
      <w:numFmt w:val="bullet"/>
      <w:lvlText w:val="o"/>
      <w:lvlJc w:val="left"/>
      <w:pPr>
        <w:ind w:left="5760" w:hanging="360"/>
      </w:pPr>
      <w:rPr>
        <w:rFonts w:ascii="Courier New" w:hAnsi="Courier New" w:hint="default"/>
      </w:rPr>
    </w:lvl>
    <w:lvl w:ilvl="8" w:tplc="C02E1F7C">
      <w:start w:val="1"/>
      <w:numFmt w:val="bullet"/>
      <w:lvlText w:val=""/>
      <w:lvlJc w:val="left"/>
      <w:pPr>
        <w:ind w:left="6480" w:hanging="360"/>
      </w:pPr>
      <w:rPr>
        <w:rFonts w:ascii="Wingdings" w:hAnsi="Wingdings" w:hint="default"/>
      </w:rPr>
    </w:lvl>
  </w:abstractNum>
  <w:abstractNum w:abstractNumId="14" w15:restartNumberingAfterBreak="0">
    <w:nsid w:val="46E6214A"/>
    <w:multiLevelType w:val="hybridMultilevel"/>
    <w:tmpl w:val="9454FC8E"/>
    <w:lvl w:ilvl="0" w:tplc="A04E5306">
      <w:start w:val="1"/>
      <w:numFmt w:val="bullet"/>
      <w:lvlText w:val=""/>
      <w:lvlJc w:val="left"/>
      <w:pPr>
        <w:ind w:left="360" w:hanging="360"/>
      </w:pPr>
      <w:rPr>
        <w:rFonts w:ascii="Symbol" w:hAnsi="Symbol" w:hint="default"/>
        <w:sz w:val="18"/>
        <w:szCs w:val="18"/>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492F5556"/>
    <w:multiLevelType w:val="hybridMultilevel"/>
    <w:tmpl w:val="1A50BB00"/>
    <w:lvl w:ilvl="0" w:tplc="14090001">
      <w:start w:val="1"/>
      <w:numFmt w:val="bullet"/>
      <w:lvlText w:val=""/>
      <w:lvlJc w:val="left"/>
      <w:pPr>
        <w:ind w:left="720" w:hanging="360"/>
      </w:pPr>
      <w:rPr>
        <w:rFonts w:ascii="Symbol" w:hAnsi="Symbol" w:hint="default"/>
      </w:rPr>
    </w:lvl>
    <w:lvl w:ilvl="1" w:tplc="F5DA62D2">
      <w:start w:val="1"/>
      <w:numFmt w:val="bullet"/>
      <w:lvlText w:val="o"/>
      <w:lvlJc w:val="left"/>
      <w:pPr>
        <w:ind w:left="1440" w:hanging="360"/>
      </w:pPr>
      <w:rPr>
        <w:rFonts w:ascii="Courier New" w:hAnsi="Courier New" w:hint="default"/>
      </w:rPr>
    </w:lvl>
    <w:lvl w:ilvl="2" w:tplc="7F08BEA8">
      <w:start w:val="1"/>
      <w:numFmt w:val="bullet"/>
      <w:lvlText w:val=""/>
      <w:lvlJc w:val="left"/>
      <w:pPr>
        <w:ind w:left="2160" w:hanging="360"/>
      </w:pPr>
      <w:rPr>
        <w:rFonts w:ascii="Wingdings" w:hAnsi="Wingdings" w:hint="default"/>
      </w:rPr>
    </w:lvl>
    <w:lvl w:ilvl="3" w:tplc="D1A0A434">
      <w:start w:val="1"/>
      <w:numFmt w:val="bullet"/>
      <w:lvlText w:val=""/>
      <w:lvlJc w:val="left"/>
      <w:pPr>
        <w:ind w:left="2880" w:hanging="360"/>
      </w:pPr>
      <w:rPr>
        <w:rFonts w:ascii="Symbol" w:hAnsi="Symbol" w:hint="default"/>
      </w:rPr>
    </w:lvl>
    <w:lvl w:ilvl="4" w:tplc="12BC1D5A">
      <w:start w:val="1"/>
      <w:numFmt w:val="bullet"/>
      <w:lvlText w:val="o"/>
      <w:lvlJc w:val="left"/>
      <w:pPr>
        <w:ind w:left="3600" w:hanging="360"/>
      </w:pPr>
      <w:rPr>
        <w:rFonts w:ascii="Courier New" w:hAnsi="Courier New" w:hint="default"/>
      </w:rPr>
    </w:lvl>
    <w:lvl w:ilvl="5" w:tplc="6B203414">
      <w:start w:val="1"/>
      <w:numFmt w:val="bullet"/>
      <w:lvlText w:val=""/>
      <w:lvlJc w:val="left"/>
      <w:pPr>
        <w:ind w:left="4320" w:hanging="360"/>
      </w:pPr>
      <w:rPr>
        <w:rFonts w:ascii="Wingdings" w:hAnsi="Wingdings" w:hint="default"/>
      </w:rPr>
    </w:lvl>
    <w:lvl w:ilvl="6" w:tplc="38AED25C">
      <w:start w:val="1"/>
      <w:numFmt w:val="bullet"/>
      <w:lvlText w:val=""/>
      <w:lvlJc w:val="left"/>
      <w:pPr>
        <w:ind w:left="5040" w:hanging="360"/>
      </w:pPr>
      <w:rPr>
        <w:rFonts w:ascii="Symbol" w:hAnsi="Symbol" w:hint="default"/>
      </w:rPr>
    </w:lvl>
    <w:lvl w:ilvl="7" w:tplc="A7223964">
      <w:start w:val="1"/>
      <w:numFmt w:val="bullet"/>
      <w:lvlText w:val="o"/>
      <w:lvlJc w:val="left"/>
      <w:pPr>
        <w:ind w:left="5760" w:hanging="360"/>
      </w:pPr>
      <w:rPr>
        <w:rFonts w:ascii="Courier New" w:hAnsi="Courier New" w:hint="default"/>
      </w:rPr>
    </w:lvl>
    <w:lvl w:ilvl="8" w:tplc="1184776A">
      <w:start w:val="1"/>
      <w:numFmt w:val="bullet"/>
      <w:lvlText w:val=""/>
      <w:lvlJc w:val="left"/>
      <w:pPr>
        <w:ind w:left="6480" w:hanging="360"/>
      </w:pPr>
      <w:rPr>
        <w:rFonts w:ascii="Wingdings" w:hAnsi="Wingdings" w:hint="default"/>
      </w:rPr>
    </w:lvl>
  </w:abstractNum>
  <w:abstractNum w:abstractNumId="16" w15:restartNumberingAfterBreak="0">
    <w:nsid w:val="6369217C"/>
    <w:multiLevelType w:val="hybridMultilevel"/>
    <w:tmpl w:val="FFFFFFFF"/>
    <w:lvl w:ilvl="0" w:tplc="2FFC31E6">
      <w:start w:val="1"/>
      <w:numFmt w:val="bullet"/>
      <w:lvlText w:val=""/>
      <w:lvlJc w:val="left"/>
      <w:pPr>
        <w:ind w:left="720" w:hanging="360"/>
      </w:pPr>
      <w:rPr>
        <w:rFonts w:ascii="Symbol" w:hAnsi="Symbol" w:hint="default"/>
      </w:rPr>
    </w:lvl>
    <w:lvl w:ilvl="1" w:tplc="AAF0275E">
      <w:start w:val="1"/>
      <w:numFmt w:val="bullet"/>
      <w:lvlText w:val="o"/>
      <w:lvlJc w:val="left"/>
      <w:pPr>
        <w:ind w:left="1440" w:hanging="360"/>
      </w:pPr>
      <w:rPr>
        <w:rFonts w:ascii="Courier New" w:hAnsi="Courier New" w:hint="default"/>
      </w:rPr>
    </w:lvl>
    <w:lvl w:ilvl="2" w:tplc="C9BCB8F0">
      <w:start w:val="1"/>
      <w:numFmt w:val="bullet"/>
      <w:lvlText w:val=""/>
      <w:lvlJc w:val="left"/>
      <w:pPr>
        <w:ind w:left="2160" w:hanging="360"/>
      </w:pPr>
      <w:rPr>
        <w:rFonts w:ascii="Wingdings" w:hAnsi="Wingdings" w:hint="default"/>
      </w:rPr>
    </w:lvl>
    <w:lvl w:ilvl="3" w:tplc="461C31AE">
      <w:start w:val="1"/>
      <w:numFmt w:val="bullet"/>
      <w:lvlText w:val=""/>
      <w:lvlJc w:val="left"/>
      <w:pPr>
        <w:ind w:left="2880" w:hanging="360"/>
      </w:pPr>
      <w:rPr>
        <w:rFonts w:ascii="Symbol" w:hAnsi="Symbol" w:hint="default"/>
      </w:rPr>
    </w:lvl>
    <w:lvl w:ilvl="4" w:tplc="57666722">
      <w:start w:val="1"/>
      <w:numFmt w:val="bullet"/>
      <w:lvlText w:val="o"/>
      <w:lvlJc w:val="left"/>
      <w:pPr>
        <w:ind w:left="3600" w:hanging="360"/>
      </w:pPr>
      <w:rPr>
        <w:rFonts w:ascii="Courier New" w:hAnsi="Courier New" w:hint="default"/>
      </w:rPr>
    </w:lvl>
    <w:lvl w:ilvl="5" w:tplc="18840232">
      <w:start w:val="1"/>
      <w:numFmt w:val="bullet"/>
      <w:lvlText w:val=""/>
      <w:lvlJc w:val="left"/>
      <w:pPr>
        <w:ind w:left="4320" w:hanging="360"/>
      </w:pPr>
      <w:rPr>
        <w:rFonts w:ascii="Wingdings" w:hAnsi="Wingdings" w:hint="default"/>
      </w:rPr>
    </w:lvl>
    <w:lvl w:ilvl="6" w:tplc="8A30D136">
      <w:start w:val="1"/>
      <w:numFmt w:val="bullet"/>
      <w:lvlText w:val=""/>
      <w:lvlJc w:val="left"/>
      <w:pPr>
        <w:ind w:left="5040" w:hanging="360"/>
      </w:pPr>
      <w:rPr>
        <w:rFonts w:ascii="Symbol" w:hAnsi="Symbol" w:hint="default"/>
      </w:rPr>
    </w:lvl>
    <w:lvl w:ilvl="7" w:tplc="A7840384">
      <w:start w:val="1"/>
      <w:numFmt w:val="bullet"/>
      <w:lvlText w:val="o"/>
      <w:lvlJc w:val="left"/>
      <w:pPr>
        <w:ind w:left="5760" w:hanging="360"/>
      </w:pPr>
      <w:rPr>
        <w:rFonts w:ascii="Courier New" w:hAnsi="Courier New" w:hint="default"/>
      </w:rPr>
    </w:lvl>
    <w:lvl w:ilvl="8" w:tplc="1E0AC102">
      <w:start w:val="1"/>
      <w:numFmt w:val="bullet"/>
      <w:lvlText w:val=""/>
      <w:lvlJc w:val="left"/>
      <w:pPr>
        <w:ind w:left="6480" w:hanging="360"/>
      </w:pPr>
      <w:rPr>
        <w:rFonts w:ascii="Wingdings" w:hAnsi="Wingdings" w:hint="default"/>
      </w:rPr>
    </w:lvl>
  </w:abstractNum>
  <w:abstractNum w:abstractNumId="17" w15:restartNumberingAfterBreak="0">
    <w:nsid w:val="64F6731F"/>
    <w:multiLevelType w:val="hybridMultilevel"/>
    <w:tmpl w:val="8DE8A148"/>
    <w:lvl w:ilvl="0" w:tplc="E9029D66">
      <w:start w:val="1"/>
      <w:numFmt w:val="bullet"/>
      <w:lvlText w:val=""/>
      <w:lvlJc w:val="left"/>
      <w:pPr>
        <w:ind w:left="360" w:hanging="360"/>
      </w:pPr>
      <w:rPr>
        <w:rFonts w:ascii="Segoe UI" w:hAnsi="Segoe UI" w:cs="Segoe U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6781056B"/>
    <w:multiLevelType w:val="hybridMultilevel"/>
    <w:tmpl w:val="E6003184"/>
    <w:lvl w:ilvl="0" w:tplc="14090001">
      <w:start w:val="1"/>
      <w:numFmt w:val="bullet"/>
      <w:lvlText w:val=""/>
      <w:lvlJc w:val="left"/>
      <w:pPr>
        <w:ind w:left="720" w:hanging="360"/>
      </w:pPr>
      <w:rPr>
        <w:rFonts w:ascii="Symbol" w:hAnsi="Symbol" w:hint="default"/>
        <w:color w:val="242424"/>
        <w:sz w:val="2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4310E2D"/>
    <w:multiLevelType w:val="hybridMultilevel"/>
    <w:tmpl w:val="FFFFFFFF"/>
    <w:lvl w:ilvl="0" w:tplc="F9B8AB04">
      <w:start w:val="1"/>
      <w:numFmt w:val="bullet"/>
      <w:lvlText w:val=""/>
      <w:lvlJc w:val="left"/>
      <w:pPr>
        <w:ind w:left="720" w:hanging="360"/>
      </w:pPr>
      <w:rPr>
        <w:rFonts w:ascii="Symbol" w:hAnsi="Symbol" w:hint="default"/>
      </w:rPr>
    </w:lvl>
    <w:lvl w:ilvl="1" w:tplc="3768EB9E">
      <w:start w:val="1"/>
      <w:numFmt w:val="bullet"/>
      <w:lvlText w:val="o"/>
      <w:lvlJc w:val="left"/>
      <w:pPr>
        <w:ind w:left="1440" w:hanging="360"/>
      </w:pPr>
      <w:rPr>
        <w:rFonts w:ascii="Courier New" w:hAnsi="Courier New" w:hint="default"/>
      </w:rPr>
    </w:lvl>
    <w:lvl w:ilvl="2" w:tplc="D2BAC842">
      <w:start w:val="1"/>
      <w:numFmt w:val="bullet"/>
      <w:lvlText w:val=""/>
      <w:lvlJc w:val="left"/>
      <w:pPr>
        <w:ind w:left="2160" w:hanging="360"/>
      </w:pPr>
      <w:rPr>
        <w:rFonts w:ascii="Wingdings" w:hAnsi="Wingdings" w:hint="default"/>
      </w:rPr>
    </w:lvl>
    <w:lvl w:ilvl="3" w:tplc="2E5011BA">
      <w:start w:val="1"/>
      <w:numFmt w:val="bullet"/>
      <w:lvlText w:val=""/>
      <w:lvlJc w:val="left"/>
      <w:pPr>
        <w:ind w:left="2880" w:hanging="360"/>
      </w:pPr>
      <w:rPr>
        <w:rFonts w:ascii="Symbol" w:hAnsi="Symbol" w:hint="default"/>
      </w:rPr>
    </w:lvl>
    <w:lvl w:ilvl="4" w:tplc="737A9D6E">
      <w:start w:val="1"/>
      <w:numFmt w:val="bullet"/>
      <w:lvlText w:val="o"/>
      <w:lvlJc w:val="left"/>
      <w:pPr>
        <w:ind w:left="3600" w:hanging="360"/>
      </w:pPr>
      <w:rPr>
        <w:rFonts w:ascii="Courier New" w:hAnsi="Courier New" w:hint="default"/>
      </w:rPr>
    </w:lvl>
    <w:lvl w:ilvl="5" w:tplc="051EA198">
      <w:start w:val="1"/>
      <w:numFmt w:val="bullet"/>
      <w:lvlText w:val=""/>
      <w:lvlJc w:val="left"/>
      <w:pPr>
        <w:ind w:left="4320" w:hanging="360"/>
      </w:pPr>
      <w:rPr>
        <w:rFonts w:ascii="Wingdings" w:hAnsi="Wingdings" w:hint="default"/>
      </w:rPr>
    </w:lvl>
    <w:lvl w:ilvl="6" w:tplc="ACC2FF16">
      <w:start w:val="1"/>
      <w:numFmt w:val="bullet"/>
      <w:lvlText w:val=""/>
      <w:lvlJc w:val="left"/>
      <w:pPr>
        <w:ind w:left="5040" w:hanging="360"/>
      </w:pPr>
      <w:rPr>
        <w:rFonts w:ascii="Symbol" w:hAnsi="Symbol" w:hint="default"/>
      </w:rPr>
    </w:lvl>
    <w:lvl w:ilvl="7" w:tplc="97120C22">
      <w:start w:val="1"/>
      <w:numFmt w:val="bullet"/>
      <w:lvlText w:val="o"/>
      <w:lvlJc w:val="left"/>
      <w:pPr>
        <w:ind w:left="5760" w:hanging="360"/>
      </w:pPr>
      <w:rPr>
        <w:rFonts w:ascii="Courier New" w:hAnsi="Courier New" w:hint="default"/>
      </w:rPr>
    </w:lvl>
    <w:lvl w:ilvl="8" w:tplc="CBF4C6D8">
      <w:start w:val="1"/>
      <w:numFmt w:val="bullet"/>
      <w:lvlText w:val=""/>
      <w:lvlJc w:val="left"/>
      <w:pPr>
        <w:ind w:left="6480" w:hanging="360"/>
      </w:pPr>
      <w:rPr>
        <w:rFonts w:ascii="Wingdings" w:hAnsi="Wingdings" w:hint="default"/>
      </w:rPr>
    </w:lvl>
  </w:abstractNum>
  <w:abstractNum w:abstractNumId="20" w15:restartNumberingAfterBreak="0">
    <w:nsid w:val="788D134C"/>
    <w:multiLevelType w:val="hybridMultilevel"/>
    <w:tmpl w:val="F4F0385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22" w15:restartNumberingAfterBreak="0">
    <w:nsid w:val="7CAB11D8"/>
    <w:multiLevelType w:val="hybridMultilevel"/>
    <w:tmpl w:val="8918C49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EF186B0"/>
    <w:multiLevelType w:val="hybridMultilevel"/>
    <w:tmpl w:val="FFFFFFFF"/>
    <w:lvl w:ilvl="0" w:tplc="6A523324">
      <w:start w:val="1"/>
      <w:numFmt w:val="bullet"/>
      <w:lvlText w:val=""/>
      <w:lvlJc w:val="left"/>
      <w:pPr>
        <w:ind w:left="720" w:hanging="360"/>
      </w:pPr>
      <w:rPr>
        <w:rFonts w:ascii="Symbol" w:hAnsi="Symbol" w:hint="default"/>
      </w:rPr>
    </w:lvl>
    <w:lvl w:ilvl="1" w:tplc="669A936E">
      <w:start w:val="1"/>
      <w:numFmt w:val="bullet"/>
      <w:lvlText w:val="o"/>
      <w:lvlJc w:val="left"/>
      <w:pPr>
        <w:ind w:left="1440" w:hanging="360"/>
      </w:pPr>
      <w:rPr>
        <w:rFonts w:ascii="Courier New" w:hAnsi="Courier New" w:hint="default"/>
      </w:rPr>
    </w:lvl>
    <w:lvl w:ilvl="2" w:tplc="8CE6CA38">
      <w:start w:val="1"/>
      <w:numFmt w:val="bullet"/>
      <w:lvlText w:val=""/>
      <w:lvlJc w:val="left"/>
      <w:pPr>
        <w:ind w:left="2160" w:hanging="360"/>
      </w:pPr>
      <w:rPr>
        <w:rFonts w:ascii="Wingdings" w:hAnsi="Wingdings" w:hint="default"/>
      </w:rPr>
    </w:lvl>
    <w:lvl w:ilvl="3" w:tplc="4F224E5A">
      <w:start w:val="1"/>
      <w:numFmt w:val="bullet"/>
      <w:lvlText w:val=""/>
      <w:lvlJc w:val="left"/>
      <w:pPr>
        <w:ind w:left="2880" w:hanging="360"/>
      </w:pPr>
      <w:rPr>
        <w:rFonts w:ascii="Symbol" w:hAnsi="Symbol" w:hint="default"/>
      </w:rPr>
    </w:lvl>
    <w:lvl w:ilvl="4" w:tplc="519067AA">
      <w:start w:val="1"/>
      <w:numFmt w:val="bullet"/>
      <w:lvlText w:val="o"/>
      <w:lvlJc w:val="left"/>
      <w:pPr>
        <w:ind w:left="3600" w:hanging="360"/>
      </w:pPr>
      <w:rPr>
        <w:rFonts w:ascii="Courier New" w:hAnsi="Courier New" w:hint="default"/>
      </w:rPr>
    </w:lvl>
    <w:lvl w:ilvl="5" w:tplc="82F6926E">
      <w:start w:val="1"/>
      <w:numFmt w:val="bullet"/>
      <w:lvlText w:val=""/>
      <w:lvlJc w:val="left"/>
      <w:pPr>
        <w:ind w:left="4320" w:hanging="360"/>
      </w:pPr>
      <w:rPr>
        <w:rFonts w:ascii="Wingdings" w:hAnsi="Wingdings" w:hint="default"/>
      </w:rPr>
    </w:lvl>
    <w:lvl w:ilvl="6" w:tplc="EFC278BA">
      <w:start w:val="1"/>
      <w:numFmt w:val="bullet"/>
      <w:lvlText w:val=""/>
      <w:lvlJc w:val="left"/>
      <w:pPr>
        <w:ind w:left="5040" w:hanging="360"/>
      </w:pPr>
      <w:rPr>
        <w:rFonts w:ascii="Symbol" w:hAnsi="Symbol" w:hint="default"/>
      </w:rPr>
    </w:lvl>
    <w:lvl w:ilvl="7" w:tplc="EF5E697E">
      <w:start w:val="1"/>
      <w:numFmt w:val="bullet"/>
      <w:lvlText w:val="o"/>
      <w:lvlJc w:val="left"/>
      <w:pPr>
        <w:ind w:left="5760" w:hanging="360"/>
      </w:pPr>
      <w:rPr>
        <w:rFonts w:ascii="Courier New" w:hAnsi="Courier New" w:hint="default"/>
      </w:rPr>
    </w:lvl>
    <w:lvl w:ilvl="8" w:tplc="8D464FFA">
      <w:start w:val="1"/>
      <w:numFmt w:val="bullet"/>
      <w:lvlText w:val=""/>
      <w:lvlJc w:val="left"/>
      <w:pPr>
        <w:ind w:left="6480" w:hanging="360"/>
      </w:pPr>
      <w:rPr>
        <w:rFonts w:ascii="Wingdings" w:hAnsi="Wingdings" w:hint="default"/>
      </w:rPr>
    </w:lvl>
  </w:abstractNum>
  <w:abstractNum w:abstractNumId="24" w15:restartNumberingAfterBreak="0">
    <w:nsid w:val="7F0E1466"/>
    <w:multiLevelType w:val="hybridMultilevel"/>
    <w:tmpl w:val="28A009E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2"/>
  </w:num>
  <w:num w:numId="4">
    <w:abstractNumId w:val="1"/>
  </w:num>
  <w:num w:numId="5">
    <w:abstractNumId w:val="0"/>
  </w:num>
  <w:num w:numId="6">
    <w:abstractNumId w:val="15"/>
  </w:num>
  <w:num w:numId="7">
    <w:abstractNumId w:val="18"/>
  </w:num>
  <w:num w:numId="8">
    <w:abstractNumId w:val="10"/>
  </w:num>
  <w:num w:numId="9">
    <w:abstractNumId w:val="19"/>
  </w:num>
  <w:num w:numId="10">
    <w:abstractNumId w:val="2"/>
  </w:num>
  <w:num w:numId="11">
    <w:abstractNumId w:val="4"/>
  </w:num>
  <w:num w:numId="12">
    <w:abstractNumId w:val="22"/>
  </w:num>
  <w:num w:numId="13">
    <w:abstractNumId w:val="20"/>
  </w:num>
  <w:num w:numId="14">
    <w:abstractNumId w:val="17"/>
  </w:num>
  <w:num w:numId="15">
    <w:abstractNumId w:val="5"/>
  </w:num>
  <w:num w:numId="16">
    <w:abstractNumId w:val="14"/>
  </w:num>
  <w:num w:numId="17">
    <w:abstractNumId w:val="8"/>
  </w:num>
  <w:num w:numId="18">
    <w:abstractNumId w:val="3"/>
  </w:num>
  <w:num w:numId="19">
    <w:abstractNumId w:val="9"/>
  </w:num>
  <w:num w:numId="20">
    <w:abstractNumId w:val="7"/>
  </w:num>
  <w:num w:numId="21">
    <w:abstractNumId w:val="13"/>
  </w:num>
  <w:num w:numId="22">
    <w:abstractNumId w:val="23"/>
  </w:num>
  <w:num w:numId="23">
    <w:abstractNumId w:val="16"/>
  </w:num>
  <w:num w:numId="24">
    <w:abstractNumId w:val="21"/>
  </w:num>
  <w:num w:numId="25">
    <w:abstractNumId w:val="6"/>
  </w:num>
  <w:num w:numId="26">
    <w:abstractNumId w:val="24"/>
  </w:num>
  <w:num w:numId="2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umbered&lt;/Style&gt;&lt;LeftDelim&gt;{&lt;/LeftDelim&gt;&lt;RightDelim&gt;}&lt;/RightDelim&gt;&lt;FontName&gt;Segoe U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rtexd2lrs2vkefzp8v29vg5eptxer95fd5&quot;&gt;sa_forms-power_scienceandtechnologyadvisory@health.govt.nz&lt;record-ids&gt;&lt;item&gt;2760&lt;/item&gt;&lt;item&gt;5183&lt;/item&gt;&lt;/record-ids&gt;&lt;/item&gt;&lt;/Libraries&gt;"/>
  </w:docVars>
  <w:rsids>
    <w:rsidRoot w:val="006C78EB"/>
    <w:rsid w:val="0000026F"/>
    <w:rsid w:val="000003E1"/>
    <w:rsid w:val="0000041E"/>
    <w:rsid w:val="00000483"/>
    <w:rsid w:val="0000086F"/>
    <w:rsid w:val="00000A01"/>
    <w:rsid w:val="00000BBA"/>
    <w:rsid w:val="00000D22"/>
    <w:rsid w:val="00000EC1"/>
    <w:rsid w:val="00000F3D"/>
    <w:rsid w:val="00001077"/>
    <w:rsid w:val="000010B2"/>
    <w:rsid w:val="00001214"/>
    <w:rsid w:val="00001337"/>
    <w:rsid w:val="00001351"/>
    <w:rsid w:val="00001433"/>
    <w:rsid w:val="000014F9"/>
    <w:rsid w:val="000018B5"/>
    <w:rsid w:val="00001939"/>
    <w:rsid w:val="00001A53"/>
    <w:rsid w:val="00001B10"/>
    <w:rsid w:val="00001D28"/>
    <w:rsid w:val="0000218A"/>
    <w:rsid w:val="00002320"/>
    <w:rsid w:val="000025B8"/>
    <w:rsid w:val="00002795"/>
    <w:rsid w:val="000027E5"/>
    <w:rsid w:val="000028A3"/>
    <w:rsid w:val="00002A6C"/>
    <w:rsid w:val="00002B98"/>
    <w:rsid w:val="00002D2B"/>
    <w:rsid w:val="00002E7D"/>
    <w:rsid w:val="00003177"/>
    <w:rsid w:val="0000342C"/>
    <w:rsid w:val="00003B16"/>
    <w:rsid w:val="00003C1D"/>
    <w:rsid w:val="00003CC9"/>
    <w:rsid w:val="00003E34"/>
    <w:rsid w:val="00003F66"/>
    <w:rsid w:val="000041BC"/>
    <w:rsid w:val="00004271"/>
    <w:rsid w:val="00004316"/>
    <w:rsid w:val="000045BE"/>
    <w:rsid w:val="00004816"/>
    <w:rsid w:val="00004921"/>
    <w:rsid w:val="00004AFD"/>
    <w:rsid w:val="00004CAA"/>
    <w:rsid w:val="00004D48"/>
    <w:rsid w:val="00004D6D"/>
    <w:rsid w:val="00004F0A"/>
    <w:rsid w:val="000051E6"/>
    <w:rsid w:val="000052E3"/>
    <w:rsid w:val="00005626"/>
    <w:rsid w:val="00005B45"/>
    <w:rsid w:val="00005BB5"/>
    <w:rsid w:val="00005F21"/>
    <w:rsid w:val="00005F3C"/>
    <w:rsid w:val="00006067"/>
    <w:rsid w:val="000060BA"/>
    <w:rsid w:val="000060DC"/>
    <w:rsid w:val="00006119"/>
    <w:rsid w:val="00006153"/>
    <w:rsid w:val="000063EA"/>
    <w:rsid w:val="00006465"/>
    <w:rsid w:val="00006873"/>
    <w:rsid w:val="00006A06"/>
    <w:rsid w:val="00006B7D"/>
    <w:rsid w:val="00006CDD"/>
    <w:rsid w:val="00006DA2"/>
    <w:rsid w:val="00006E08"/>
    <w:rsid w:val="00006E6B"/>
    <w:rsid w:val="000070D7"/>
    <w:rsid w:val="00007101"/>
    <w:rsid w:val="000071FC"/>
    <w:rsid w:val="0000725C"/>
    <w:rsid w:val="0000732F"/>
    <w:rsid w:val="000073E2"/>
    <w:rsid w:val="0000740B"/>
    <w:rsid w:val="000074DF"/>
    <w:rsid w:val="000075A3"/>
    <w:rsid w:val="000077A9"/>
    <w:rsid w:val="00007855"/>
    <w:rsid w:val="000078B1"/>
    <w:rsid w:val="0000791A"/>
    <w:rsid w:val="00007B43"/>
    <w:rsid w:val="00007E0F"/>
    <w:rsid w:val="00007E5F"/>
    <w:rsid w:val="00007EED"/>
    <w:rsid w:val="0001004A"/>
    <w:rsid w:val="00010373"/>
    <w:rsid w:val="000103A4"/>
    <w:rsid w:val="000103B1"/>
    <w:rsid w:val="000106EA"/>
    <w:rsid w:val="0001074C"/>
    <w:rsid w:val="00010810"/>
    <w:rsid w:val="00010879"/>
    <w:rsid w:val="0001091E"/>
    <w:rsid w:val="000109D3"/>
    <w:rsid w:val="00010AC8"/>
    <w:rsid w:val="00010C18"/>
    <w:rsid w:val="00010DE5"/>
    <w:rsid w:val="0001107F"/>
    <w:rsid w:val="0001111C"/>
    <w:rsid w:val="0001113C"/>
    <w:rsid w:val="0001119F"/>
    <w:rsid w:val="00011319"/>
    <w:rsid w:val="00011491"/>
    <w:rsid w:val="0001199D"/>
    <w:rsid w:val="000119D3"/>
    <w:rsid w:val="00011D09"/>
    <w:rsid w:val="00011EA7"/>
    <w:rsid w:val="00011EE6"/>
    <w:rsid w:val="0001203A"/>
    <w:rsid w:val="0001207C"/>
    <w:rsid w:val="000120CF"/>
    <w:rsid w:val="0001217C"/>
    <w:rsid w:val="00012460"/>
    <w:rsid w:val="000124E3"/>
    <w:rsid w:val="00012556"/>
    <w:rsid w:val="00012675"/>
    <w:rsid w:val="00012732"/>
    <w:rsid w:val="000127DD"/>
    <w:rsid w:val="0001288F"/>
    <w:rsid w:val="0001291C"/>
    <w:rsid w:val="00012AB4"/>
    <w:rsid w:val="00012E97"/>
    <w:rsid w:val="00012FA9"/>
    <w:rsid w:val="00013364"/>
    <w:rsid w:val="0001353E"/>
    <w:rsid w:val="00013866"/>
    <w:rsid w:val="00013D28"/>
    <w:rsid w:val="00013D93"/>
    <w:rsid w:val="00013FCE"/>
    <w:rsid w:val="0001406B"/>
    <w:rsid w:val="0001416E"/>
    <w:rsid w:val="00014370"/>
    <w:rsid w:val="0001438C"/>
    <w:rsid w:val="000143EC"/>
    <w:rsid w:val="00014438"/>
    <w:rsid w:val="00014476"/>
    <w:rsid w:val="000144DE"/>
    <w:rsid w:val="0001450E"/>
    <w:rsid w:val="000146AC"/>
    <w:rsid w:val="000146CE"/>
    <w:rsid w:val="00014922"/>
    <w:rsid w:val="00014966"/>
    <w:rsid w:val="000149D0"/>
    <w:rsid w:val="00014BC8"/>
    <w:rsid w:val="00014D57"/>
    <w:rsid w:val="00014DEE"/>
    <w:rsid w:val="00014E63"/>
    <w:rsid w:val="00014E73"/>
    <w:rsid w:val="00014F72"/>
    <w:rsid w:val="00014F89"/>
    <w:rsid w:val="000155F6"/>
    <w:rsid w:val="00015764"/>
    <w:rsid w:val="000158E7"/>
    <w:rsid w:val="00015B45"/>
    <w:rsid w:val="00015B53"/>
    <w:rsid w:val="00015CEA"/>
    <w:rsid w:val="00015E60"/>
    <w:rsid w:val="00015EBB"/>
    <w:rsid w:val="00015F1F"/>
    <w:rsid w:val="00015FB1"/>
    <w:rsid w:val="000161CB"/>
    <w:rsid w:val="000161FA"/>
    <w:rsid w:val="000163C5"/>
    <w:rsid w:val="00016439"/>
    <w:rsid w:val="000166D6"/>
    <w:rsid w:val="00016890"/>
    <w:rsid w:val="00016962"/>
    <w:rsid w:val="00016F1A"/>
    <w:rsid w:val="00017238"/>
    <w:rsid w:val="0001736E"/>
    <w:rsid w:val="0001748D"/>
    <w:rsid w:val="0001760D"/>
    <w:rsid w:val="00017828"/>
    <w:rsid w:val="00017845"/>
    <w:rsid w:val="00017AE1"/>
    <w:rsid w:val="00017F0B"/>
    <w:rsid w:val="000201CD"/>
    <w:rsid w:val="00020327"/>
    <w:rsid w:val="000204D8"/>
    <w:rsid w:val="000204E2"/>
    <w:rsid w:val="0002055E"/>
    <w:rsid w:val="00020969"/>
    <w:rsid w:val="00020A0F"/>
    <w:rsid w:val="00020C64"/>
    <w:rsid w:val="00020DBE"/>
    <w:rsid w:val="000211EA"/>
    <w:rsid w:val="0002156C"/>
    <w:rsid w:val="000216EB"/>
    <w:rsid w:val="00021A54"/>
    <w:rsid w:val="00021AF1"/>
    <w:rsid w:val="00021BA4"/>
    <w:rsid w:val="00021C8E"/>
    <w:rsid w:val="00021CBB"/>
    <w:rsid w:val="00021D2B"/>
    <w:rsid w:val="000220A3"/>
    <w:rsid w:val="00022385"/>
    <w:rsid w:val="00022423"/>
    <w:rsid w:val="00022742"/>
    <w:rsid w:val="000227D2"/>
    <w:rsid w:val="00022831"/>
    <w:rsid w:val="0002285B"/>
    <w:rsid w:val="00022900"/>
    <w:rsid w:val="0002292E"/>
    <w:rsid w:val="00022CA7"/>
    <w:rsid w:val="00022E7E"/>
    <w:rsid w:val="00022EB8"/>
    <w:rsid w:val="00023190"/>
    <w:rsid w:val="0002331F"/>
    <w:rsid w:val="00023342"/>
    <w:rsid w:val="0002342C"/>
    <w:rsid w:val="00023501"/>
    <w:rsid w:val="0002377D"/>
    <w:rsid w:val="0002379D"/>
    <w:rsid w:val="000237EF"/>
    <w:rsid w:val="00023A69"/>
    <w:rsid w:val="00023AB2"/>
    <w:rsid w:val="00023F93"/>
    <w:rsid w:val="00024174"/>
    <w:rsid w:val="000243C1"/>
    <w:rsid w:val="00024436"/>
    <w:rsid w:val="00024761"/>
    <w:rsid w:val="000249A8"/>
    <w:rsid w:val="000249DA"/>
    <w:rsid w:val="00024A8C"/>
    <w:rsid w:val="00024D4E"/>
    <w:rsid w:val="00024E85"/>
    <w:rsid w:val="00024F16"/>
    <w:rsid w:val="00024F39"/>
    <w:rsid w:val="00024FAA"/>
    <w:rsid w:val="0002510A"/>
    <w:rsid w:val="0002522A"/>
    <w:rsid w:val="0002539C"/>
    <w:rsid w:val="000254E7"/>
    <w:rsid w:val="00025567"/>
    <w:rsid w:val="00025592"/>
    <w:rsid w:val="000255D5"/>
    <w:rsid w:val="00025749"/>
    <w:rsid w:val="00025888"/>
    <w:rsid w:val="000258C9"/>
    <w:rsid w:val="00025976"/>
    <w:rsid w:val="000259F5"/>
    <w:rsid w:val="00025A6F"/>
    <w:rsid w:val="00025AEB"/>
    <w:rsid w:val="00025C3A"/>
    <w:rsid w:val="00025CCB"/>
    <w:rsid w:val="00025E11"/>
    <w:rsid w:val="00025E75"/>
    <w:rsid w:val="00025FB2"/>
    <w:rsid w:val="0002610F"/>
    <w:rsid w:val="0002618D"/>
    <w:rsid w:val="000261DA"/>
    <w:rsid w:val="000262B5"/>
    <w:rsid w:val="00026316"/>
    <w:rsid w:val="00026338"/>
    <w:rsid w:val="000264E6"/>
    <w:rsid w:val="00026543"/>
    <w:rsid w:val="00026778"/>
    <w:rsid w:val="00026992"/>
    <w:rsid w:val="000269C8"/>
    <w:rsid w:val="00026A6B"/>
    <w:rsid w:val="00026CF4"/>
    <w:rsid w:val="00026EB2"/>
    <w:rsid w:val="000270F8"/>
    <w:rsid w:val="00027190"/>
    <w:rsid w:val="0002729B"/>
    <w:rsid w:val="000272BE"/>
    <w:rsid w:val="00027326"/>
    <w:rsid w:val="00027370"/>
    <w:rsid w:val="000273CF"/>
    <w:rsid w:val="0002744A"/>
    <w:rsid w:val="00027536"/>
    <w:rsid w:val="000276F7"/>
    <w:rsid w:val="00027709"/>
    <w:rsid w:val="00027814"/>
    <w:rsid w:val="000278C8"/>
    <w:rsid w:val="00027927"/>
    <w:rsid w:val="00027952"/>
    <w:rsid w:val="00027963"/>
    <w:rsid w:val="00027964"/>
    <w:rsid w:val="00027A62"/>
    <w:rsid w:val="00027ADD"/>
    <w:rsid w:val="00027C4E"/>
    <w:rsid w:val="00027C65"/>
    <w:rsid w:val="00027D11"/>
    <w:rsid w:val="00027DA4"/>
    <w:rsid w:val="00027F44"/>
    <w:rsid w:val="00027FBF"/>
    <w:rsid w:val="000300DF"/>
    <w:rsid w:val="0003019F"/>
    <w:rsid w:val="00030626"/>
    <w:rsid w:val="000307BC"/>
    <w:rsid w:val="000307CB"/>
    <w:rsid w:val="00030865"/>
    <w:rsid w:val="000309B6"/>
    <w:rsid w:val="00030A10"/>
    <w:rsid w:val="00030B26"/>
    <w:rsid w:val="00030B68"/>
    <w:rsid w:val="00030E84"/>
    <w:rsid w:val="00031081"/>
    <w:rsid w:val="000312BF"/>
    <w:rsid w:val="000312C9"/>
    <w:rsid w:val="00031440"/>
    <w:rsid w:val="0003151B"/>
    <w:rsid w:val="000315C0"/>
    <w:rsid w:val="00031982"/>
    <w:rsid w:val="00031BEC"/>
    <w:rsid w:val="00031BFC"/>
    <w:rsid w:val="00031E4A"/>
    <w:rsid w:val="00032104"/>
    <w:rsid w:val="0003214F"/>
    <w:rsid w:val="000321BC"/>
    <w:rsid w:val="000321D8"/>
    <w:rsid w:val="00032207"/>
    <w:rsid w:val="00032298"/>
    <w:rsid w:val="000322B2"/>
    <w:rsid w:val="00032586"/>
    <w:rsid w:val="000325E1"/>
    <w:rsid w:val="0003271C"/>
    <w:rsid w:val="000327E2"/>
    <w:rsid w:val="000329E0"/>
    <w:rsid w:val="00032A7C"/>
    <w:rsid w:val="00032A8F"/>
    <w:rsid w:val="00032C06"/>
    <w:rsid w:val="00032C0A"/>
    <w:rsid w:val="00032C7D"/>
    <w:rsid w:val="00032CBA"/>
    <w:rsid w:val="00032DC9"/>
    <w:rsid w:val="00033153"/>
    <w:rsid w:val="0003316E"/>
    <w:rsid w:val="000331BB"/>
    <w:rsid w:val="000331E0"/>
    <w:rsid w:val="00033339"/>
    <w:rsid w:val="000333A5"/>
    <w:rsid w:val="0003366D"/>
    <w:rsid w:val="000336E8"/>
    <w:rsid w:val="00033762"/>
    <w:rsid w:val="000337B9"/>
    <w:rsid w:val="00033906"/>
    <w:rsid w:val="00033995"/>
    <w:rsid w:val="00033B4E"/>
    <w:rsid w:val="00034059"/>
    <w:rsid w:val="0003422C"/>
    <w:rsid w:val="000342B7"/>
    <w:rsid w:val="00034308"/>
    <w:rsid w:val="00034482"/>
    <w:rsid w:val="000347C5"/>
    <w:rsid w:val="0003487E"/>
    <w:rsid w:val="00034C59"/>
    <w:rsid w:val="00034D05"/>
    <w:rsid w:val="00034D20"/>
    <w:rsid w:val="00034D48"/>
    <w:rsid w:val="00034D56"/>
    <w:rsid w:val="00035058"/>
    <w:rsid w:val="00035098"/>
    <w:rsid w:val="00035257"/>
    <w:rsid w:val="000352BB"/>
    <w:rsid w:val="00035389"/>
    <w:rsid w:val="0003545E"/>
    <w:rsid w:val="00035464"/>
    <w:rsid w:val="0003547C"/>
    <w:rsid w:val="000357CE"/>
    <w:rsid w:val="00035979"/>
    <w:rsid w:val="00035AD0"/>
    <w:rsid w:val="00035C12"/>
    <w:rsid w:val="00035C4C"/>
    <w:rsid w:val="00035D68"/>
    <w:rsid w:val="00036027"/>
    <w:rsid w:val="00036380"/>
    <w:rsid w:val="00036419"/>
    <w:rsid w:val="000364D3"/>
    <w:rsid w:val="00036728"/>
    <w:rsid w:val="000367C9"/>
    <w:rsid w:val="00036800"/>
    <w:rsid w:val="00036837"/>
    <w:rsid w:val="000368D3"/>
    <w:rsid w:val="000369FC"/>
    <w:rsid w:val="00036B76"/>
    <w:rsid w:val="00036C68"/>
    <w:rsid w:val="00036C9D"/>
    <w:rsid w:val="00036CAC"/>
    <w:rsid w:val="00036CB0"/>
    <w:rsid w:val="00036D1D"/>
    <w:rsid w:val="00036E0E"/>
    <w:rsid w:val="00036EF6"/>
    <w:rsid w:val="00036F2A"/>
    <w:rsid w:val="00036F55"/>
    <w:rsid w:val="00036FB7"/>
    <w:rsid w:val="0003701D"/>
    <w:rsid w:val="0003723D"/>
    <w:rsid w:val="0003739C"/>
    <w:rsid w:val="00037567"/>
    <w:rsid w:val="00037574"/>
    <w:rsid w:val="000377BB"/>
    <w:rsid w:val="000377C5"/>
    <w:rsid w:val="000377DB"/>
    <w:rsid w:val="00037848"/>
    <w:rsid w:val="000378B9"/>
    <w:rsid w:val="00037A74"/>
    <w:rsid w:val="00037E12"/>
    <w:rsid w:val="00040032"/>
    <w:rsid w:val="00040045"/>
    <w:rsid w:val="0004012C"/>
    <w:rsid w:val="00040134"/>
    <w:rsid w:val="00040156"/>
    <w:rsid w:val="00040223"/>
    <w:rsid w:val="00040244"/>
    <w:rsid w:val="00040318"/>
    <w:rsid w:val="0004035A"/>
    <w:rsid w:val="0004051B"/>
    <w:rsid w:val="0004052D"/>
    <w:rsid w:val="0004052F"/>
    <w:rsid w:val="000405BA"/>
    <w:rsid w:val="000408B7"/>
    <w:rsid w:val="00040933"/>
    <w:rsid w:val="0004096F"/>
    <w:rsid w:val="00040A14"/>
    <w:rsid w:val="00040A2F"/>
    <w:rsid w:val="00040B2E"/>
    <w:rsid w:val="00040C27"/>
    <w:rsid w:val="00040CA2"/>
    <w:rsid w:val="00040CC7"/>
    <w:rsid w:val="00040CCF"/>
    <w:rsid w:val="00040E50"/>
    <w:rsid w:val="00040E97"/>
    <w:rsid w:val="0004107B"/>
    <w:rsid w:val="00041106"/>
    <w:rsid w:val="0004123F"/>
    <w:rsid w:val="000413F1"/>
    <w:rsid w:val="0004153A"/>
    <w:rsid w:val="0004167B"/>
    <w:rsid w:val="00041771"/>
    <w:rsid w:val="000417CA"/>
    <w:rsid w:val="0004191A"/>
    <w:rsid w:val="000419A9"/>
    <w:rsid w:val="00041A45"/>
    <w:rsid w:val="00041C14"/>
    <w:rsid w:val="00041F0F"/>
    <w:rsid w:val="00041F75"/>
    <w:rsid w:val="00042029"/>
    <w:rsid w:val="00042069"/>
    <w:rsid w:val="00042082"/>
    <w:rsid w:val="000420CE"/>
    <w:rsid w:val="0004236B"/>
    <w:rsid w:val="00042374"/>
    <w:rsid w:val="00042685"/>
    <w:rsid w:val="000426AF"/>
    <w:rsid w:val="000429D3"/>
    <w:rsid w:val="00042A76"/>
    <w:rsid w:val="00042D16"/>
    <w:rsid w:val="00042F5D"/>
    <w:rsid w:val="00042F7D"/>
    <w:rsid w:val="000430B3"/>
    <w:rsid w:val="000431B1"/>
    <w:rsid w:val="000431C8"/>
    <w:rsid w:val="000433B8"/>
    <w:rsid w:val="00043453"/>
    <w:rsid w:val="00043483"/>
    <w:rsid w:val="00043698"/>
    <w:rsid w:val="000436F9"/>
    <w:rsid w:val="00043766"/>
    <w:rsid w:val="00043986"/>
    <w:rsid w:val="000439E7"/>
    <w:rsid w:val="00043A61"/>
    <w:rsid w:val="00043A8E"/>
    <w:rsid w:val="00043C4D"/>
    <w:rsid w:val="00043C7D"/>
    <w:rsid w:val="00043F27"/>
    <w:rsid w:val="00044072"/>
    <w:rsid w:val="00044207"/>
    <w:rsid w:val="00044283"/>
    <w:rsid w:val="0004431E"/>
    <w:rsid w:val="0004442A"/>
    <w:rsid w:val="00044430"/>
    <w:rsid w:val="000445D3"/>
    <w:rsid w:val="00044764"/>
    <w:rsid w:val="000449A7"/>
    <w:rsid w:val="00044A65"/>
    <w:rsid w:val="00044B87"/>
    <w:rsid w:val="00044E0E"/>
    <w:rsid w:val="00044EDA"/>
    <w:rsid w:val="00044FD1"/>
    <w:rsid w:val="000451F6"/>
    <w:rsid w:val="0004530C"/>
    <w:rsid w:val="00045400"/>
    <w:rsid w:val="00045568"/>
    <w:rsid w:val="00045613"/>
    <w:rsid w:val="00045651"/>
    <w:rsid w:val="000457F1"/>
    <w:rsid w:val="00045ABF"/>
    <w:rsid w:val="00045AEC"/>
    <w:rsid w:val="00045B10"/>
    <w:rsid w:val="00045B6C"/>
    <w:rsid w:val="00045CA7"/>
    <w:rsid w:val="00045D4E"/>
    <w:rsid w:val="00045DA2"/>
    <w:rsid w:val="00045E1D"/>
    <w:rsid w:val="00045EB6"/>
    <w:rsid w:val="00045F07"/>
    <w:rsid w:val="00045FD1"/>
    <w:rsid w:val="00046036"/>
    <w:rsid w:val="000460DE"/>
    <w:rsid w:val="0004632F"/>
    <w:rsid w:val="00046434"/>
    <w:rsid w:val="00046492"/>
    <w:rsid w:val="00046591"/>
    <w:rsid w:val="00046697"/>
    <w:rsid w:val="0004678D"/>
    <w:rsid w:val="000469D2"/>
    <w:rsid w:val="00046A10"/>
    <w:rsid w:val="00046B73"/>
    <w:rsid w:val="00046BEC"/>
    <w:rsid w:val="00046D55"/>
    <w:rsid w:val="00046EA4"/>
    <w:rsid w:val="0004729A"/>
    <w:rsid w:val="000472CA"/>
    <w:rsid w:val="000472E7"/>
    <w:rsid w:val="00047305"/>
    <w:rsid w:val="000473E3"/>
    <w:rsid w:val="00047641"/>
    <w:rsid w:val="00047730"/>
    <w:rsid w:val="00047780"/>
    <w:rsid w:val="00047899"/>
    <w:rsid w:val="000478DA"/>
    <w:rsid w:val="0004797A"/>
    <w:rsid w:val="000479A9"/>
    <w:rsid w:val="00047AC3"/>
    <w:rsid w:val="000501AC"/>
    <w:rsid w:val="000506A3"/>
    <w:rsid w:val="000506FD"/>
    <w:rsid w:val="00050721"/>
    <w:rsid w:val="00050A8A"/>
    <w:rsid w:val="00050A97"/>
    <w:rsid w:val="00050C0C"/>
    <w:rsid w:val="00050CED"/>
    <w:rsid w:val="00051023"/>
    <w:rsid w:val="00051177"/>
    <w:rsid w:val="000511B1"/>
    <w:rsid w:val="00051261"/>
    <w:rsid w:val="00051613"/>
    <w:rsid w:val="00051615"/>
    <w:rsid w:val="0005165E"/>
    <w:rsid w:val="0005184C"/>
    <w:rsid w:val="00051882"/>
    <w:rsid w:val="00051958"/>
    <w:rsid w:val="00051C6A"/>
    <w:rsid w:val="00051F3B"/>
    <w:rsid w:val="0005212A"/>
    <w:rsid w:val="00052157"/>
    <w:rsid w:val="00052225"/>
    <w:rsid w:val="000522BC"/>
    <w:rsid w:val="00052390"/>
    <w:rsid w:val="00052770"/>
    <w:rsid w:val="0005280C"/>
    <w:rsid w:val="00052830"/>
    <w:rsid w:val="00052925"/>
    <w:rsid w:val="00052A1C"/>
    <w:rsid w:val="00052A97"/>
    <w:rsid w:val="00052C26"/>
    <w:rsid w:val="00052C4C"/>
    <w:rsid w:val="00052C78"/>
    <w:rsid w:val="00052CDD"/>
    <w:rsid w:val="00052D54"/>
    <w:rsid w:val="00052DBC"/>
    <w:rsid w:val="00052DC1"/>
    <w:rsid w:val="00052ED6"/>
    <w:rsid w:val="00053044"/>
    <w:rsid w:val="000532FC"/>
    <w:rsid w:val="0005333B"/>
    <w:rsid w:val="00053496"/>
    <w:rsid w:val="000535FC"/>
    <w:rsid w:val="0005362C"/>
    <w:rsid w:val="00053684"/>
    <w:rsid w:val="0005381E"/>
    <w:rsid w:val="00053921"/>
    <w:rsid w:val="00053922"/>
    <w:rsid w:val="00053A51"/>
    <w:rsid w:val="00053ABD"/>
    <w:rsid w:val="00053B00"/>
    <w:rsid w:val="00053BD0"/>
    <w:rsid w:val="00053CF0"/>
    <w:rsid w:val="00053D68"/>
    <w:rsid w:val="00053F75"/>
    <w:rsid w:val="0005402F"/>
    <w:rsid w:val="00054057"/>
    <w:rsid w:val="00054144"/>
    <w:rsid w:val="00054213"/>
    <w:rsid w:val="00054276"/>
    <w:rsid w:val="0005432C"/>
    <w:rsid w:val="00054866"/>
    <w:rsid w:val="00054923"/>
    <w:rsid w:val="00054960"/>
    <w:rsid w:val="00054975"/>
    <w:rsid w:val="00054986"/>
    <w:rsid w:val="000549BD"/>
    <w:rsid w:val="000549D2"/>
    <w:rsid w:val="00054A24"/>
    <w:rsid w:val="00054AED"/>
    <w:rsid w:val="00054B44"/>
    <w:rsid w:val="00054BC2"/>
    <w:rsid w:val="00054C5C"/>
    <w:rsid w:val="00054F2D"/>
    <w:rsid w:val="0005509C"/>
    <w:rsid w:val="00055137"/>
    <w:rsid w:val="0005514D"/>
    <w:rsid w:val="000556AD"/>
    <w:rsid w:val="00055948"/>
    <w:rsid w:val="00055D62"/>
    <w:rsid w:val="00056092"/>
    <w:rsid w:val="000560C2"/>
    <w:rsid w:val="00056159"/>
    <w:rsid w:val="000562E7"/>
    <w:rsid w:val="0005639D"/>
    <w:rsid w:val="00056664"/>
    <w:rsid w:val="0005680D"/>
    <w:rsid w:val="00056A6E"/>
    <w:rsid w:val="00056A9A"/>
    <w:rsid w:val="00056AD2"/>
    <w:rsid w:val="00056B6C"/>
    <w:rsid w:val="00056ECD"/>
    <w:rsid w:val="000571C4"/>
    <w:rsid w:val="000573FB"/>
    <w:rsid w:val="0005747E"/>
    <w:rsid w:val="00057AFE"/>
    <w:rsid w:val="00057B8D"/>
    <w:rsid w:val="00057CC7"/>
    <w:rsid w:val="00057D38"/>
    <w:rsid w:val="00057E72"/>
    <w:rsid w:val="00057FB1"/>
    <w:rsid w:val="0006006B"/>
    <w:rsid w:val="0006033C"/>
    <w:rsid w:val="0006059E"/>
    <w:rsid w:val="000606D5"/>
    <w:rsid w:val="0006076C"/>
    <w:rsid w:val="000608D5"/>
    <w:rsid w:val="0006093D"/>
    <w:rsid w:val="00060AAF"/>
    <w:rsid w:val="00060C37"/>
    <w:rsid w:val="00060CB2"/>
    <w:rsid w:val="00060CEA"/>
    <w:rsid w:val="00060D50"/>
    <w:rsid w:val="00060DE1"/>
    <w:rsid w:val="00060FA8"/>
    <w:rsid w:val="00061027"/>
    <w:rsid w:val="000611AA"/>
    <w:rsid w:val="000613B4"/>
    <w:rsid w:val="00061A4D"/>
    <w:rsid w:val="00061AC6"/>
    <w:rsid w:val="00061AD3"/>
    <w:rsid w:val="00061B9C"/>
    <w:rsid w:val="00061C43"/>
    <w:rsid w:val="00061D30"/>
    <w:rsid w:val="00061D42"/>
    <w:rsid w:val="00061DBE"/>
    <w:rsid w:val="00061EF2"/>
    <w:rsid w:val="00062253"/>
    <w:rsid w:val="0006228D"/>
    <w:rsid w:val="00062300"/>
    <w:rsid w:val="0006244E"/>
    <w:rsid w:val="00062692"/>
    <w:rsid w:val="000626B6"/>
    <w:rsid w:val="00062730"/>
    <w:rsid w:val="000628AD"/>
    <w:rsid w:val="0006290D"/>
    <w:rsid w:val="00062AAF"/>
    <w:rsid w:val="00062BCF"/>
    <w:rsid w:val="00062C49"/>
    <w:rsid w:val="00062F7C"/>
    <w:rsid w:val="00063706"/>
    <w:rsid w:val="00063A63"/>
    <w:rsid w:val="00063A93"/>
    <w:rsid w:val="00063AE0"/>
    <w:rsid w:val="00063D51"/>
    <w:rsid w:val="00063EC7"/>
    <w:rsid w:val="00063EF8"/>
    <w:rsid w:val="00063FF4"/>
    <w:rsid w:val="00064059"/>
    <w:rsid w:val="00064075"/>
    <w:rsid w:val="000640ED"/>
    <w:rsid w:val="0006423C"/>
    <w:rsid w:val="0006437C"/>
    <w:rsid w:val="00064388"/>
    <w:rsid w:val="000643D8"/>
    <w:rsid w:val="00064648"/>
    <w:rsid w:val="00064651"/>
    <w:rsid w:val="0006467F"/>
    <w:rsid w:val="0006475F"/>
    <w:rsid w:val="00064850"/>
    <w:rsid w:val="00064913"/>
    <w:rsid w:val="00064C73"/>
    <w:rsid w:val="00064DF7"/>
    <w:rsid w:val="00064E3F"/>
    <w:rsid w:val="00064FA9"/>
    <w:rsid w:val="00065088"/>
    <w:rsid w:val="0006526C"/>
    <w:rsid w:val="00065486"/>
    <w:rsid w:val="00065658"/>
    <w:rsid w:val="00065750"/>
    <w:rsid w:val="000659CC"/>
    <w:rsid w:val="00065C53"/>
    <w:rsid w:val="00065FD3"/>
    <w:rsid w:val="000661B1"/>
    <w:rsid w:val="000661DB"/>
    <w:rsid w:val="000661F6"/>
    <w:rsid w:val="00066390"/>
    <w:rsid w:val="00066424"/>
    <w:rsid w:val="00066464"/>
    <w:rsid w:val="000664A7"/>
    <w:rsid w:val="000664BA"/>
    <w:rsid w:val="00066589"/>
    <w:rsid w:val="000665AF"/>
    <w:rsid w:val="0006673A"/>
    <w:rsid w:val="00066861"/>
    <w:rsid w:val="00066878"/>
    <w:rsid w:val="000668F6"/>
    <w:rsid w:val="00066AED"/>
    <w:rsid w:val="00066BF3"/>
    <w:rsid w:val="00066C34"/>
    <w:rsid w:val="00066C99"/>
    <w:rsid w:val="00066F83"/>
    <w:rsid w:val="0006729F"/>
    <w:rsid w:val="000673DE"/>
    <w:rsid w:val="00067495"/>
    <w:rsid w:val="000674DC"/>
    <w:rsid w:val="000675BA"/>
    <w:rsid w:val="000675FF"/>
    <w:rsid w:val="00067712"/>
    <w:rsid w:val="00067AA7"/>
    <w:rsid w:val="00067B25"/>
    <w:rsid w:val="00067BAE"/>
    <w:rsid w:val="00067CEA"/>
    <w:rsid w:val="00067D2E"/>
    <w:rsid w:val="00067E35"/>
    <w:rsid w:val="000703AA"/>
    <w:rsid w:val="000703D4"/>
    <w:rsid w:val="000705A2"/>
    <w:rsid w:val="000705D8"/>
    <w:rsid w:val="0007063B"/>
    <w:rsid w:val="000706EF"/>
    <w:rsid w:val="000707B1"/>
    <w:rsid w:val="000709EB"/>
    <w:rsid w:val="00070AA5"/>
    <w:rsid w:val="00070CCE"/>
    <w:rsid w:val="00070DAA"/>
    <w:rsid w:val="00070FBB"/>
    <w:rsid w:val="000710AD"/>
    <w:rsid w:val="00071319"/>
    <w:rsid w:val="00071410"/>
    <w:rsid w:val="000714A5"/>
    <w:rsid w:val="0007186A"/>
    <w:rsid w:val="0007189A"/>
    <w:rsid w:val="000718D8"/>
    <w:rsid w:val="00071946"/>
    <w:rsid w:val="00071BFC"/>
    <w:rsid w:val="00071D39"/>
    <w:rsid w:val="00071DDE"/>
    <w:rsid w:val="00071E43"/>
    <w:rsid w:val="00071F99"/>
    <w:rsid w:val="00071FC0"/>
    <w:rsid w:val="00071FFC"/>
    <w:rsid w:val="000721E4"/>
    <w:rsid w:val="00072604"/>
    <w:rsid w:val="00072917"/>
    <w:rsid w:val="000729EC"/>
    <w:rsid w:val="00072BD6"/>
    <w:rsid w:val="00072CDE"/>
    <w:rsid w:val="00073000"/>
    <w:rsid w:val="00073083"/>
    <w:rsid w:val="00073766"/>
    <w:rsid w:val="0007382A"/>
    <w:rsid w:val="00073961"/>
    <w:rsid w:val="00073BB7"/>
    <w:rsid w:val="00073E13"/>
    <w:rsid w:val="00073F3C"/>
    <w:rsid w:val="000740BF"/>
    <w:rsid w:val="000741B6"/>
    <w:rsid w:val="000741FC"/>
    <w:rsid w:val="0007473A"/>
    <w:rsid w:val="000747B9"/>
    <w:rsid w:val="0007480A"/>
    <w:rsid w:val="00074A96"/>
    <w:rsid w:val="00074B68"/>
    <w:rsid w:val="00074C40"/>
    <w:rsid w:val="00074C4E"/>
    <w:rsid w:val="00074D53"/>
    <w:rsid w:val="00074E11"/>
    <w:rsid w:val="00074F0B"/>
    <w:rsid w:val="000750B7"/>
    <w:rsid w:val="00075167"/>
    <w:rsid w:val="00075499"/>
    <w:rsid w:val="0007553D"/>
    <w:rsid w:val="000756DF"/>
    <w:rsid w:val="00075748"/>
    <w:rsid w:val="000757E9"/>
    <w:rsid w:val="00075A55"/>
    <w:rsid w:val="00075AF7"/>
    <w:rsid w:val="00075B46"/>
    <w:rsid w:val="00075B78"/>
    <w:rsid w:val="00075E99"/>
    <w:rsid w:val="00075FE2"/>
    <w:rsid w:val="000761DE"/>
    <w:rsid w:val="00076279"/>
    <w:rsid w:val="000762AB"/>
    <w:rsid w:val="000763E9"/>
    <w:rsid w:val="000767AA"/>
    <w:rsid w:val="000768A4"/>
    <w:rsid w:val="000768EE"/>
    <w:rsid w:val="0007693B"/>
    <w:rsid w:val="000769B9"/>
    <w:rsid w:val="00076AB3"/>
    <w:rsid w:val="00076B12"/>
    <w:rsid w:val="00076BB0"/>
    <w:rsid w:val="00076BC2"/>
    <w:rsid w:val="00076D21"/>
    <w:rsid w:val="00076D27"/>
    <w:rsid w:val="00076FBF"/>
    <w:rsid w:val="000770C5"/>
    <w:rsid w:val="000771B1"/>
    <w:rsid w:val="000771B9"/>
    <w:rsid w:val="00077278"/>
    <w:rsid w:val="00077336"/>
    <w:rsid w:val="0007744C"/>
    <w:rsid w:val="000774D1"/>
    <w:rsid w:val="0007761F"/>
    <w:rsid w:val="000776E4"/>
    <w:rsid w:val="00077782"/>
    <w:rsid w:val="00077A4D"/>
    <w:rsid w:val="00077C92"/>
    <w:rsid w:val="00077D24"/>
    <w:rsid w:val="00077FA6"/>
    <w:rsid w:val="00080076"/>
    <w:rsid w:val="00080084"/>
    <w:rsid w:val="0008012A"/>
    <w:rsid w:val="000801C0"/>
    <w:rsid w:val="00080235"/>
    <w:rsid w:val="00080283"/>
    <w:rsid w:val="00080449"/>
    <w:rsid w:val="00080588"/>
    <w:rsid w:val="00080676"/>
    <w:rsid w:val="000806EE"/>
    <w:rsid w:val="0008087C"/>
    <w:rsid w:val="000808FB"/>
    <w:rsid w:val="00080978"/>
    <w:rsid w:val="00080A1C"/>
    <w:rsid w:val="00080B8F"/>
    <w:rsid w:val="00080BE7"/>
    <w:rsid w:val="00080BF9"/>
    <w:rsid w:val="00080C55"/>
    <w:rsid w:val="00080CA7"/>
    <w:rsid w:val="00080E29"/>
    <w:rsid w:val="00080F0D"/>
    <w:rsid w:val="00080FDF"/>
    <w:rsid w:val="000810D6"/>
    <w:rsid w:val="000811C4"/>
    <w:rsid w:val="000811E4"/>
    <w:rsid w:val="00081382"/>
    <w:rsid w:val="000814D2"/>
    <w:rsid w:val="000816EB"/>
    <w:rsid w:val="000818D2"/>
    <w:rsid w:val="000818F6"/>
    <w:rsid w:val="00081D53"/>
    <w:rsid w:val="00081E13"/>
    <w:rsid w:val="00081E7D"/>
    <w:rsid w:val="00081EBF"/>
    <w:rsid w:val="00082043"/>
    <w:rsid w:val="000821A3"/>
    <w:rsid w:val="0008227F"/>
    <w:rsid w:val="0008235D"/>
    <w:rsid w:val="00082459"/>
    <w:rsid w:val="00082518"/>
    <w:rsid w:val="00082621"/>
    <w:rsid w:val="0008281C"/>
    <w:rsid w:val="000828C7"/>
    <w:rsid w:val="00082A1B"/>
    <w:rsid w:val="00082C2A"/>
    <w:rsid w:val="00082C9E"/>
    <w:rsid w:val="00082CD6"/>
    <w:rsid w:val="00082F07"/>
    <w:rsid w:val="0008313B"/>
    <w:rsid w:val="0008326F"/>
    <w:rsid w:val="00083285"/>
    <w:rsid w:val="00083288"/>
    <w:rsid w:val="00083294"/>
    <w:rsid w:val="00083383"/>
    <w:rsid w:val="000834B3"/>
    <w:rsid w:val="00083675"/>
    <w:rsid w:val="00083764"/>
    <w:rsid w:val="00083B3E"/>
    <w:rsid w:val="00083D63"/>
    <w:rsid w:val="00083F46"/>
    <w:rsid w:val="00083F92"/>
    <w:rsid w:val="00083FAF"/>
    <w:rsid w:val="00084112"/>
    <w:rsid w:val="0008437D"/>
    <w:rsid w:val="000843A9"/>
    <w:rsid w:val="000843CB"/>
    <w:rsid w:val="0008447E"/>
    <w:rsid w:val="0008463F"/>
    <w:rsid w:val="000846AC"/>
    <w:rsid w:val="000847A6"/>
    <w:rsid w:val="0008483A"/>
    <w:rsid w:val="00084960"/>
    <w:rsid w:val="00084B22"/>
    <w:rsid w:val="00084BC5"/>
    <w:rsid w:val="00084DF0"/>
    <w:rsid w:val="00085056"/>
    <w:rsid w:val="000851F9"/>
    <w:rsid w:val="0008522B"/>
    <w:rsid w:val="0008544A"/>
    <w:rsid w:val="00085536"/>
    <w:rsid w:val="000855C9"/>
    <w:rsid w:val="00085678"/>
    <w:rsid w:val="00085786"/>
    <w:rsid w:val="00085897"/>
    <w:rsid w:val="000858F2"/>
    <w:rsid w:val="00085AFE"/>
    <w:rsid w:val="00085E4F"/>
    <w:rsid w:val="00086064"/>
    <w:rsid w:val="00086083"/>
    <w:rsid w:val="00086344"/>
    <w:rsid w:val="000863C2"/>
    <w:rsid w:val="000863E1"/>
    <w:rsid w:val="00086576"/>
    <w:rsid w:val="000865F6"/>
    <w:rsid w:val="00086765"/>
    <w:rsid w:val="00086888"/>
    <w:rsid w:val="000869D5"/>
    <w:rsid w:val="00086E52"/>
    <w:rsid w:val="00086EEC"/>
    <w:rsid w:val="00086F20"/>
    <w:rsid w:val="00087078"/>
    <w:rsid w:val="0008710F"/>
    <w:rsid w:val="0008714A"/>
    <w:rsid w:val="00087281"/>
    <w:rsid w:val="00087317"/>
    <w:rsid w:val="000875D7"/>
    <w:rsid w:val="00087676"/>
    <w:rsid w:val="00087732"/>
    <w:rsid w:val="00087809"/>
    <w:rsid w:val="000879C4"/>
    <w:rsid w:val="00087D30"/>
    <w:rsid w:val="000901A4"/>
    <w:rsid w:val="00090237"/>
    <w:rsid w:val="00090536"/>
    <w:rsid w:val="0009053B"/>
    <w:rsid w:val="00090591"/>
    <w:rsid w:val="000906F9"/>
    <w:rsid w:val="00090AC6"/>
    <w:rsid w:val="00090C02"/>
    <w:rsid w:val="00090DE2"/>
    <w:rsid w:val="00090DEF"/>
    <w:rsid w:val="00090E89"/>
    <w:rsid w:val="00090F4D"/>
    <w:rsid w:val="000910FF"/>
    <w:rsid w:val="000911E1"/>
    <w:rsid w:val="000912F8"/>
    <w:rsid w:val="0009139B"/>
    <w:rsid w:val="00091467"/>
    <w:rsid w:val="000914BC"/>
    <w:rsid w:val="00091615"/>
    <w:rsid w:val="000916EC"/>
    <w:rsid w:val="00091789"/>
    <w:rsid w:val="000918A4"/>
    <w:rsid w:val="0009196B"/>
    <w:rsid w:val="00091B36"/>
    <w:rsid w:val="00091FB1"/>
    <w:rsid w:val="000921E5"/>
    <w:rsid w:val="0009261A"/>
    <w:rsid w:val="000926E6"/>
    <w:rsid w:val="0009271D"/>
    <w:rsid w:val="0009273F"/>
    <w:rsid w:val="000927E7"/>
    <w:rsid w:val="00092814"/>
    <w:rsid w:val="00092843"/>
    <w:rsid w:val="00092894"/>
    <w:rsid w:val="00092B70"/>
    <w:rsid w:val="00092C20"/>
    <w:rsid w:val="00092E6B"/>
    <w:rsid w:val="000932A2"/>
    <w:rsid w:val="00093712"/>
    <w:rsid w:val="00093A62"/>
    <w:rsid w:val="00093B45"/>
    <w:rsid w:val="00093C0B"/>
    <w:rsid w:val="00093C88"/>
    <w:rsid w:val="00093D1D"/>
    <w:rsid w:val="00094011"/>
    <w:rsid w:val="00094174"/>
    <w:rsid w:val="000941A6"/>
    <w:rsid w:val="000943DB"/>
    <w:rsid w:val="000946BC"/>
    <w:rsid w:val="000946E0"/>
    <w:rsid w:val="000947D5"/>
    <w:rsid w:val="00094800"/>
    <w:rsid w:val="00094960"/>
    <w:rsid w:val="00094ABD"/>
    <w:rsid w:val="00094BCA"/>
    <w:rsid w:val="00094D6B"/>
    <w:rsid w:val="00094E1F"/>
    <w:rsid w:val="00094E30"/>
    <w:rsid w:val="00094F42"/>
    <w:rsid w:val="000954C5"/>
    <w:rsid w:val="0009550F"/>
    <w:rsid w:val="00095542"/>
    <w:rsid w:val="00095591"/>
    <w:rsid w:val="00095787"/>
    <w:rsid w:val="000959CD"/>
    <w:rsid w:val="000959D6"/>
    <w:rsid w:val="00095DBB"/>
    <w:rsid w:val="00095E33"/>
    <w:rsid w:val="00095F10"/>
    <w:rsid w:val="00095F5B"/>
    <w:rsid w:val="00096090"/>
    <w:rsid w:val="0009616A"/>
    <w:rsid w:val="00096237"/>
    <w:rsid w:val="0009627E"/>
    <w:rsid w:val="00096336"/>
    <w:rsid w:val="00096608"/>
    <w:rsid w:val="000969C0"/>
    <w:rsid w:val="00096AAC"/>
    <w:rsid w:val="00096B85"/>
    <w:rsid w:val="00096B8B"/>
    <w:rsid w:val="00096C20"/>
    <w:rsid w:val="00096CA9"/>
    <w:rsid w:val="00096EB7"/>
    <w:rsid w:val="00096F9B"/>
    <w:rsid w:val="000970E5"/>
    <w:rsid w:val="00097346"/>
    <w:rsid w:val="00097372"/>
    <w:rsid w:val="000974FD"/>
    <w:rsid w:val="000978A1"/>
    <w:rsid w:val="000979AA"/>
    <w:rsid w:val="00097ABA"/>
    <w:rsid w:val="000A009A"/>
    <w:rsid w:val="000A0158"/>
    <w:rsid w:val="000A01AD"/>
    <w:rsid w:val="000A0359"/>
    <w:rsid w:val="000A04B9"/>
    <w:rsid w:val="000A08BF"/>
    <w:rsid w:val="000A08FA"/>
    <w:rsid w:val="000A09A7"/>
    <w:rsid w:val="000A0A14"/>
    <w:rsid w:val="000A0A2E"/>
    <w:rsid w:val="000A0C9B"/>
    <w:rsid w:val="000A0CF7"/>
    <w:rsid w:val="000A0D43"/>
    <w:rsid w:val="000A0D67"/>
    <w:rsid w:val="000A0F08"/>
    <w:rsid w:val="000A0FFE"/>
    <w:rsid w:val="000A100E"/>
    <w:rsid w:val="000A10CD"/>
    <w:rsid w:val="000A1233"/>
    <w:rsid w:val="000A149E"/>
    <w:rsid w:val="000A1556"/>
    <w:rsid w:val="000A1649"/>
    <w:rsid w:val="000A1699"/>
    <w:rsid w:val="000A1864"/>
    <w:rsid w:val="000A1953"/>
    <w:rsid w:val="000A1ABF"/>
    <w:rsid w:val="000A1BF6"/>
    <w:rsid w:val="000A1C6C"/>
    <w:rsid w:val="000A1D17"/>
    <w:rsid w:val="000A1DE1"/>
    <w:rsid w:val="000A203C"/>
    <w:rsid w:val="000A20AB"/>
    <w:rsid w:val="000A215F"/>
    <w:rsid w:val="000A21B1"/>
    <w:rsid w:val="000A21D2"/>
    <w:rsid w:val="000A22CB"/>
    <w:rsid w:val="000A22DF"/>
    <w:rsid w:val="000A2667"/>
    <w:rsid w:val="000A26DE"/>
    <w:rsid w:val="000A281B"/>
    <w:rsid w:val="000A28B5"/>
    <w:rsid w:val="000A28F0"/>
    <w:rsid w:val="000A2A3A"/>
    <w:rsid w:val="000A2AE2"/>
    <w:rsid w:val="000A2B35"/>
    <w:rsid w:val="000A2B66"/>
    <w:rsid w:val="000A2DAA"/>
    <w:rsid w:val="000A2EBD"/>
    <w:rsid w:val="000A2F12"/>
    <w:rsid w:val="000A300E"/>
    <w:rsid w:val="000A3164"/>
    <w:rsid w:val="000A332B"/>
    <w:rsid w:val="000A3356"/>
    <w:rsid w:val="000A351B"/>
    <w:rsid w:val="000A35DC"/>
    <w:rsid w:val="000A36A9"/>
    <w:rsid w:val="000A373D"/>
    <w:rsid w:val="000A37AD"/>
    <w:rsid w:val="000A38C5"/>
    <w:rsid w:val="000A392B"/>
    <w:rsid w:val="000A3BC1"/>
    <w:rsid w:val="000A3C08"/>
    <w:rsid w:val="000A3D15"/>
    <w:rsid w:val="000A40B1"/>
    <w:rsid w:val="000A4172"/>
    <w:rsid w:val="000A41CE"/>
    <w:rsid w:val="000A41DF"/>
    <w:rsid w:val="000A41ED"/>
    <w:rsid w:val="000A4296"/>
    <w:rsid w:val="000A42F9"/>
    <w:rsid w:val="000A446E"/>
    <w:rsid w:val="000A4608"/>
    <w:rsid w:val="000A460D"/>
    <w:rsid w:val="000A46C0"/>
    <w:rsid w:val="000A46F5"/>
    <w:rsid w:val="000A474B"/>
    <w:rsid w:val="000A47C3"/>
    <w:rsid w:val="000A48AE"/>
    <w:rsid w:val="000A4973"/>
    <w:rsid w:val="000A4AD2"/>
    <w:rsid w:val="000A4C23"/>
    <w:rsid w:val="000A4CBC"/>
    <w:rsid w:val="000A4D3F"/>
    <w:rsid w:val="000A4F62"/>
    <w:rsid w:val="000A51B9"/>
    <w:rsid w:val="000A536D"/>
    <w:rsid w:val="000A53FC"/>
    <w:rsid w:val="000A56A6"/>
    <w:rsid w:val="000A56C3"/>
    <w:rsid w:val="000A57E8"/>
    <w:rsid w:val="000A5A47"/>
    <w:rsid w:val="000A5B6B"/>
    <w:rsid w:val="000A5E19"/>
    <w:rsid w:val="000A5E53"/>
    <w:rsid w:val="000A5ECE"/>
    <w:rsid w:val="000A5FE1"/>
    <w:rsid w:val="000A607D"/>
    <w:rsid w:val="000A6561"/>
    <w:rsid w:val="000A6C91"/>
    <w:rsid w:val="000A6D99"/>
    <w:rsid w:val="000A6DAC"/>
    <w:rsid w:val="000A6E9E"/>
    <w:rsid w:val="000A6EE1"/>
    <w:rsid w:val="000A7011"/>
    <w:rsid w:val="000A704C"/>
    <w:rsid w:val="000A7145"/>
    <w:rsid w:val="000A715C"/>
    <w:rsid w:val="000A7198"/>
    <w:rsid w:val="000A71DC"/>
    <w:rsid w:val="000A72F7"/>
    <w:rsid w:val="000A7608"/>
    <w:rsid w:val="000A789F"/>
    <w:rsid w:val="000A78AD"/>
    <w:rsid w:val="000A7A84"/>
    <w:rsid w:val="000A7C68"/>
    <w:rsid w:val="000A7DDF"/>
    <w:rsid w:val="000B03F9"/>
    <w:rsid w:val="000B0730"/>
    <w:rsid w:val="000B092A"/>
    <w:rsid w:val="000B09A7"/>
    <w:rsid w:val="000B0A0E"/>
    <w:rsid w:val="000B0A83"/>
    <w:rsid w:val="000B0A94"/>
    <w:rsid w:val="000B0B42"/>
    <w:rsid w:val="000B0EB9"/>
    <w:rsid w:val="000B107E"/>
    <w:rsid w:val="000B115B"/>
    <w:rsid w:val="000B1185"/>
    <w:rsid w:val="000B1522"/>
    <w:rsid w:val="000B1607"/>
    <w:rsid w:val="000B18A4"/>
    <w:rsid w:val="000B1BF6"/>
    <w:rsid w:val="000B1E34"/>
    <w:rsid w:val="000B1F10"/>
    <w:rsid w:val="000B20D0"/>
    <w:rsid w:val="000B2133"/>
    <w:rsid w:val="000B22DE"/>
    <w:rsid w:val="000B255D"/>
    <w:rsid w:val="000B26FD"/>
    <w:rsid w:val="000B284A"/>
    <w:rsid w:val="000B29AD"/>
    <w:rsid w:val="000B2A7C"/>
    <w:rsid w:val="000B2C2B"/>
    <w:rsid w:val="000B2C78"/>
    <w:rsid w:val="000B2D46"/>
    <w:rsid w:val="000B321C"/>
    <w:rsid w:val="000B32C3"/>
    <w:rsid w:val="000B3373"/>
    <w:rsid w:val="000B33F8"/>
    <w:rsid w:val="000B35B6"/>
    <w:rsid w:val="000B3729"/>
    <w:rsid w:val="000B391C"/>
    <w:rsid w:val="000B39AE"/>
    <w:rsid w:val="000B3A84"/>
    <w:rsid w:val="000B3B06"/>
    <w:rsid w:val="000B3BAE"/>
    <w:rsid w:val="000B3BFC"/>
    <w:rsid w:val="000B3E4E"/>
    <w:rsid w:val="000B4426"/>
    <w:rsid w:val="000B442A"/>
    <w:rsid w:val="000B442C"/>
    <w:rsid w:val="000B4903"/>
    <w:rsid w:val="000B4C4B"/>
    <w:rsid w:val="000B4CA1"/>
    <w:rsid w:val="000B4E0E"/>
    <w:rsid w:val="000B4E5F"/>
    <w:rsid w:val="000B4F54"/>
    <w:rsid w:val="000B4F71"/>
    <w:rsid w:val="000B4F8B"/>
    <w:rsid w:val="000B4F9E"/>
    <w:rsid w:val="000B5015"/>
    <w:rsid w:val="000B50D2"/>
    <w:rsid w:val="000B515F"/>
    <w:rsid w:val="000B5282"/>
    <w:rsid w:val="000B539E"/>
    <w:rsid w:val="000B53B6"/>
    <w:rsid w:val="000B5477"/>
    <w:rsid w:val="000B57F2"/>
    <w:rsid w:val="000B5917"/>
    <w:rsid w:val="000B5954"/>
    <w:rsid w:val="000B5A53"/>
    <w:rsid w:val="000B5C48"/>
    <w:rsid w:val="000B5F50"/>
    <w:rsid w:val="000B5F6B"/>
    <w:rsid w:val="000B5FD6"/>
    <w:rsid w:val="000B60D1"/>
    <w:rsid w:val="000B616A"/>
    <w:rsid w:val="000B6373"/>
    <w:rsid w:val="000B637D"/>
    <w:rsid w:val="000B6666"/>
    <w:rsid w:val="000B6BD2"/>
    <w:rsid w:val="000B6C35"/>
    <w:rsid w:val="000B6E23"/>
    <w:rsid w:val="000B708D"/>
    <w:rsid w:val="000B712D"/>
    <w:rsid w:val="000B7243"/>
    <w:rsid w:val="000B724F"/>
    <w:rsid w:val="000B7501"/>
    <w:rsid w:val="000B78CD"/>
    <w:rsid w:val="000B7963"/>
    <w:rsid w:val="000B7D79"/>
    <w:rsid w:val="000B7F72"/>
    <w:rsid w:val="000B7FAB"/>
    <w:rsid w:val="000C0030"/>
    <w:rsid w:val="000C00A2"/>
    <w:rsid w:val="000C01DA"/>
    <w:rsid w:val="000C05BA"/>
    <w:rsid w:val="000C061F"/>
    <w:rsid w:val="000C064E"/>
    <w:rsid w:val="000C06D6"/>
    <w:rsid w:val="000C07B9"/>
    <w:rsid w:val="000C085A"/>
    <w:rsid w:val="000C08AB"/>
    <w:rsid w:val="000C0BFD"/>
    <w:rsid w:val="000C0EB4"/>
    <w:rsid w:val="000C0F1B"/>
    <w:rsid w:val="000C1122"/>
    <w:rsid w:val="000C12B5"/>
    <w:rsid w:val="000C1393"/>
    <w:rsid w:val="000C14AE"/>
    <w:rsid w:val="000C14C4"/>
    <w:rsid w:val="000C151D"/>
    <w:rsid w:val="000C15AB"/>
    <w:rsid w:val="000C16E1"/>
    <w:rsid w:val="000C17C7"/>
    <w:rsid w:val="000C1899"/>
    <w:rsid w:val="000C1927"/>
    <w:rsid w:val="000C194A"/>
    <w:rsid w:val="000C194C"/>
    <w:rsid w:val="000C1A2E"/>
    <w:rsid w:val="000C1BF7"/>
    <w:rsid w:val="000C1C4C"/>
    <w:rsid w:val="000C1CCC"/>
    <w:rsid w:val="000C1D16"/>
    <w:rsid w:val="000C1EFC"/>
    <w:rsid w:val="000C1FD9"/>
    <w:rsid w:val="000C2472"/>
    <w:rsid w:val="000C24E1"/>
    <w:rsid w:val="000C27A5"/>
    <w:rsid w:val="000C2907"/>
    <w:rsid w:val="000C29DA"/>
    <w:rsid w:val="000C2BCE"/>
    <w:rsid w:val="000C2CAE"/>
    <w:rsid w:val="000C2DD4"/>
    <w:rsid w:val="000C2E1C"/>
    <w:rsid w:val="000C2E8B"/>
    <w:rsid w:val="000C2EB5"/>
    <w:rsid w:val="000C2F4B"/>
    <w:rsid w:val="000C2F5E"/>
    <w:rsid w:val="000C315E"/>
    <w:rsid w:val="000C333C"/>
    <w:rsid w:val="000C3454"/>
    <w:rsid w:val="000C3590"/>
    <w:rsid w:val="000C373A"/>
    <w:rsid w:val="000C387D"/>
    <w:rsid w:val="000C388B"/>
    <w:rsid w:val="000C39C7"/>
    <w:rsid w:val="000C3D9F"/>
    <w:rsid w:val="000C3E66"/>
    <w:rsid w:val="000C3ED6"/>
    <w:rsid w:val="000C4082"/>
    <w:rsid w:val="000C40A3"/>
    <w:rsid w:val="000C40F4"/>
    <w:rsid w:val="000C4374"/>
    <w:rsid w:val="000C48DE"/>
    <w:rsid w:val="000C4939"/>
    <w:rsid w:val="000C51A3"/>
    <w:rsid w:val="000C51D8"/>
    <w:rsid w:val="000C5318"/>
    <w:rsid w:val="000C5353"/>
    <w:rsid w:val="000C53B1"/>
    <w:rsid w:val="000C53C6"/>
    <w:rsid w:val="000C5533"/>
    <w:rsid w:val="000C5593"/>
    <w:rsid w:val="000C55E2"/>
    <w:rsid w:val="000C5606"/>
    <w:rsid w:val="000C56E1"/>
    <w:rsid w:val="000C5742"/>
    <w:rsid w:val="000C5755"/>
    <w:rsid w:val="000C5780"/>
    <w:rsid w:val="000C5A04"/>
    <w:rsid w:val="000C5A0F"/>
    <w:rsid w:val="000C5C24"/>
    <w:rsid w:val="000C5C65"/>
    <w:rsid w:val="000C622B"/>
    <w:rsid w:val="000C6293"/>
    <w:rsid w:val="000C64AE"/>
    <w:rsid w:val="000C65B7"/>
    <w:rsid w:val="000C65BE"/>
    <w:rsid w:val="000C67C6"/>
    <w:rsid w:val="000C6969"/>
    <w:rsid w:val="000C699A"/>
    <w:rsid w:val="000C69EC"/>
    <w:rsid w:val="000C6A56"/>
    <w:rsid w:val="000C6AA0"/>
    <w:rsid w:val="000C6BF8"/>
    <w:rsid w:val="000C6F2F"/>
    <w:rsid w:val="000C6F8E"/>
    <w:rsid w:val="000C6FBC"/>
    <w:rsid w:val="000C6FC3"/>
    <w:rsid w:val="000C6FE7"/>
    <w:rsid w:val="000C7095"/>
    <w:rsid w:val="000C721A"/>
    <w:rsid w:val="000C7280"/>
    <w:rsid w:val="000C739B"/>
    <w:rsid w:val="000C7982"/>
    <w:rsid w:val="000C7A07"/>
    <w:rsid w:val="000C7BB5"/>
    <w:rsid w:val="000C7FC0"/>
    <w:rsid w:val="000D01E2"/>
    <w:rsid w:val="000D02E3"/>
    <w:rsid w:val="000D043F"/>
    <w:rsid w:val="000D0456"/>
    <w:rsid w:val="000D059B"/>
    <w:rsid w:val="000D0727"/>
    <w:rsid w:val="000D0AC6"/>
    <w:rsid w:val="000D0B2D"/>
    <w:rsid w:val="000D0C4F"/>
    <w:rsid w:val="000D0D32"/>
    <w:rsid w:val="000D0F1D"/>
    <w:rsid w:val="000D0F8F"/>
    <w:rsid w:val="000D0FB9"/>
    <w:rsid w:val="000D0FC8"/>
    <w:rsid w:val="000D113C"/>
    <w:rsid w:val="000D13E9"/>
    <w:rsid w:val="000D1662"/>
    <w:rsid w:val="000D17BB"/>
    <w:rsid w:val="000D18DB"/>
    <w:rsid w:val="000D18E2"/>
    <w:rsid w:val="000D1969"/>
    <w:rsid w:val="000D1974"/>
    <w:rsid w:val="000D19AD"/>
    <w:rsid w:val="000D19F4"/>
    <w:rsid w:val="000D1E22"/>
    <w:rsid w:val="000D200A"/>
    <w:rsid w:val="000D2152"/>
    <w:rsid w:val="000D216C"/>
    <w:rsid w:val="000D226A"/>
    <w:rsid w:val="000D2294"/>
    <w:rsid w:val="000D2347"/>
    <w:rsid w:val="000D2354"/>
    <w:rsid w:val="000D238E"/>
    <w:rsid w:val="000D27CC"/>
    <w:rsid w:val="000D2898"/>
    <w:rsid w:val="000D2911"/>
    <w:rsid w:val="000D2C43"/>
    <w:rsid w:val="000D2DEE"/>
    <w:rsid w:val="000D2F3D"/>
    <w:rsid w:val="000D2F63"/>
    <w:rsid w:val="000D2FAC"/>
    <w:rsid w:val="000D3036"/>
    <w:rsid w:val="000D3114"/>
    <w:rsid w:val="000D3175"/>
    <w:rsid w:val="000D3185"/>
    <w:rsid w:val="000D3221"/>
    <w:rsid w:val="000D34DE"/>
    <w:rsid w:val="000D357E"/>
    <w:rsid w:val="000D372B"/>
    <w:rsid w:val="000D3793"/>
    <w:rsid w:val="000D3902"/>
    <w:rsid w:val="000D3959"/>
    <w:rsid w:val="000D3B17"/>
    <w:rsid w:val="000D3D8C"/>
    <w:rsid w:val="000D3E14"/>
    <w:rsid w:val="000D3F3F"/>
    <w:rsid w:val="000D40B0"/>
    <w:rsid w:val="000D40FA"/>
    <w:rsid w:val="000D415D"/>
    <w:rsid w:val="000D423F"/>
    <w:rsid w:val="000D4269"/>
    <w:rsid w:val="000D431F"/>
    <w:rsid w:val="000D4496"/>
    <w:rsid w:val="000D44D9"/>
    <w:rsid w:val="000D451A"/>
    <w:rsid w:val="000D4855"/>
    <w:rsid w:val="000D48CC"/>
    <w:rsid w:val="000D491B"/>
    <w:rsid w:val="000D49A0"/>
    <w:rsid w:val="000D4B17"/>
    <w:rsid w:val="000D4BD9"/>
    <w:rsid w:val="000D4BF3"/>
    <w:rsid w:val="000D4F76"/>
    <w:rsid w:val="000D5070"/>
    <w:rsid w:val="000D5123"/>
    <w:rsid w:val="000D558F"/>
    <w:rsid w:val="000D55DB"/>
    <w:rsid w:val="000D5751"/>
    <w:rsid w:val="000D58D4"/>
    <w:rsid w:val="000D58DD"/>
    <w:rsid w:val="000D59D4"/>
    <w:rsid w:val="000D5A55"/>
    <w:rsid w:val="000D5B17"/>
    <w:rsid w:val="000D5B29"/>
    <w:rsid w:val="000D5BEF"/>
    <w:rsid w:val="000D5EBF"/>
    <w:rsid w:val="000D603A"/>
    <w:rsid w:val="000D6090"/>
    <w:rsid w:val="000D60C2"/>
    <w:rsid w:val="000D625C"/>
    <w:rsid w:val="000D6313"/>
    <w:rsid w:val="000D650F"/>
    <w:rsid w:val="000D6575"/>
    <w:rsid w:val="000D65DB"/>
    <w:rsid w:val="000D667A"/>
    <w:rsid w:val="000D68CE"/>
    <w:rsid w:val="000D6A40"/>
    <w:rsid w:val="000D6A85"/>
    <w:rsid w:val="000D6AA4"/>
    <w:rsid w:val="000D6AA6"/>
    <w:rsid w:val="000D6AEB"/>
    <w:rsid w:val="000D6CD1"/>
    <w:rsid w:val="000D6EA3"/>
    <w:rsid w:val="000D70C3"/>
    <w:rsid w:val="000D7139"/>
    <w:rsid w:val="000D7182"/>
    <w:rsid w:val="000D751D"/>
    <w:rsid w:val="000D764A"/>
    <w:rsid w:val="000D76E3"/>
    <w:rsid w:val="000D79BC"/>
    <w:rsid w:val="000D7ADD"/>
    <w:rsid w:val="000D7B9C"/>
    <w:rsid w:val="000D7BD9"/>
    <w:rsid w:val="000D7D68"/>
    <w:rsid w:val="000D7D82"/>
    <w:rsid w:val="000D7E27"/>
    <w:rsid w:val="000E00FC"/>
    <w:rsid w:val="000E0151"/>
    <w:rsid w:val="000E0260"/>
    <w:rsid w:val="000E04BB"/>
    <w:rsid w:val="000E04E0"/>
    <w:rsid w:val="000E05F9"/>
    <w:rsid w:val="000E0930"/>
    <w:rsid w:val="000E0A02"/>
    <w:rsid w:val="000E0A67"/>
    <w:rsid w:val="000E0B5A"/>
    <w:rsid w:val="000E0BD4"/>
    <w:rsid w:val="000E12EA"/>
    <w:rsid w:val="000E1353"/>
    <w:rsid w:val="000E152E"/>
    <w:rsid w:val="000E158C"/>
    <w:rsid w:val="000E15FF"/>
    <w:rsid w:val="000E17A2"/>
    <w:rsid w:val="000E17B6"/>
    <w:rsid w:val="000E1A51"/>
    <w:rsid w:val="000E1BA9"/>
    <w:rsid w:val="000E1D93"/>
    <w:rsid w:val="000E1DBB"/>
    <w:rsid w:val="000E1E5D"/>
    <w:rsid w:val="000E1EC4"/>
    <w:rsid w:val="000E1EC6"/>
    <w:rsid w:val="000E2053"/>
    <w:rsid w:val="000E209F"/>
    <w:rsid w:val="000E2446"/>
    <w:rsid w:val="000E25D9"/>
    <w:rsid w:val="000E265F"/>
    <w:rsid w:val="000E26E9"/>
    <w:rsid w:val="000E27DE"/>
    <w:rsid w:val="000E2825"/>
    <w:rsid w:val="000E29D0"/>
    <w:rsid w:val="000E2D32"/>
    <w:rsid w:val="000E2D5B"/>
    <w:rsid w:val="000E2E21"/>
    <w:rsid w:val="000E2E2D"/>
    <w:rsid w:val="000E2FF6"/>
    <w:rsid w:val="000E3001"/>
    <w:rsid w:val="000E3095"/>
    <w:rsid w:val="000E3195"/>
    <w:rsid w:val="000E3486"/>
    <w:rsid w:val="000E3693"/>
    <w:rsid w:val="000E3838"/>
    <w:rsid w:val="000E38B5"/>
    <w:rsid w:val="000E3BA4"/>
    <w:rsid w:val="000E4096"/>
    <w:rsid w:val="000E4440"/>
    <w:rsid w:val="000E44B1"/>
    <w:rsid w:val="000E44B8"/>
    <w:rsid w:val="000E45F0"/>
    <w:rsid w:val="000E4733"/>
    <w:rsid w:val="000E4A63"/>
    <w:rsid w:val="000E4C68"/>
    <w:rsid w:val="000E5009"/>
    <w:rsid w:val="000E518B"/>
    <w:rsid w:val="000E51D0"/>
    <w:rsid w:val="000E53A1"/>
    <w:rsid w:val="000E5584"/>
    <w:rsid w:val="000E56E1"/>
    <w:rsid w:val="000E5AD0"/>
    <w:rsid w:val="000E5FD4"/>
    <w:rsid w:val="000E6008"/>
    <w:rsid w:val="000E605E"/>
    <w:rsid w:val="000E6060"/>
    <w:rsid w:val="000E62CE"/>
    <w:rsid w:val="000E6375"/>
    <w:rsid w:val="000E650A"/>
    <w:rsid w:val="000E697D"/>
    <w:rsid w:val="000E6AA0"/>
    <w:rsid w:val="000E6B67"/>
    <w:rsid w:val="000E6BA4"/>
    <w:rsid w:val="000E6CD6"/>
    <w:rsid w:val="000E6E44"/>
    <w:rsid w:val="000E6EEA"/>
    <w:rsid w:val="000E720E"/>
    <w:rsid w:val="000E7385"/>
    <w:rsid w:val="000E751F"/>
    <w:rsid w:val="000E769A"/>
    <w:rsid w:val="000E76C3"/>
    <w:rsid w:val="000E7700"/>
    <w:rsid w:val="000E7775"/>
    <w:rsid w:val="000E797A"/>
    <w:rsid w:val="000E7B75"/>
    <w:rsid w:val="000E7B91"/>
    <w:rsid w:val="000E7D99"/>
    <w:rsid w:val="000E7E29"/>
    <w:rsid w:val="000F012A"/>
    <w:rsid w:val="000F0152"/>
    <w:rsid w:val="000F035A"/>
    <w:rsid w:val="000F0450"/>
    <w:rsid w:val="000F0464"/>
    <w:rsid w:val="000F0584"/>
    <w:rsid w:val="000F06A7"/>
    <w:rsid w:val="000F07AB"/>
    <w:rsid w:val="000F08FF"/>
    <w:rsid w:val="000F0B23"/>
    <w:rsid w:val="000F0BD4"/>
    <w:rsid w:val="000F0C83"/>
    <w:rsid w:val="000F129C"/>
    <w:rsid w:val="000F1305"/>
    <w:rsid w:val="000F1406"/>
    <w:rsid w:val="000F1878"/>
    <w:rsid w:val="000F1961"/>
    <w:rsid w:val="000F1A77"/>
    <w:rsid w:val="000F1B74"/>
    <w:rsid w:val="000F1C4B"/>
    <w:rsid w:val="000F1EE0"/>
    <w:rsid w:val="000F1F42"/>
    <w:rsid w:val="000F2360"/>
    <w:rsid w:val="000F2410"/>
    <w:rsid w:val="000F24E8"/>
    <w:rsid w:val="000F2579"/>
    <w:rsid w:val="000F25C8"/>
    <w:rsid w:val="000F2A54"/>
    <w:rsid w:val="000F2AE2"/>
    <w:rsid w:val="000F2BFF"/>
    <w:rsid w:val="000F2C92"/>
    <w:rsid w:val="000F2CBC"/>
    <w:rsid w:val="000F2D61"/>
    <w:rsid w:val="000F32D2"/>
    <w:rsid w:val="000F3353"/>
    <w:rsid w:val="000F336D"/>
    <w:rsid w:val="000F36AB"/>
    <w:rsid w:val="000F37EF"/>
    <w:rsid w:val="000F3873"/>
    <w:rsid w:val="000F3B10"/>
    <w:rsid w:val="000F3C2C"/>
    <w:rsid w:val="000F3C8D"/>
    <w:rsid w:val="000F3CFD"/>
    <w:rsid w:val="000F3F64"/>
    <w:rsid w:val="000F3FE3"/>
    <w:rsid w:val="000F4042"/>
    <w:rsid w:val="000F407C"/>
    <w:rsid w:val="000F414C"/>
    <w:rsid w:val="000F419A"/>
    <w:rsid w:val="000F4323"/>
    <w:rsid w:val="000F445B"/>
    <w:rsid w:val="000F472D"/>
    <w:rsid w:val="000F48BE"/>
    <w:rsid w:val="000F498E"/>
    <w:rsid w:val="000F49A6"/>
    <w:rsid w:val="000F4A0F"/>
    <w:rsid w:val="000F4C49"/>
    <w:rsid w:val="000F4C56"/>
    <w:rsid w:val="000F4D5A"/>
    <w:rsid w:val="000F4D81"/>
    <w:rsid w:val="000F504E"/>
    <w:rsid w:val="000F520E"/>
    <w:rsid w:val="000F5437"/>
    <w:rsid w:val="000F5528"/>
    <w:rsid w:val="000F556D"/>
    <w:rsid w:val="000F55C4"/>
    <w:rsid w:val="000F58A2"/>
    <w:rsid w:val="000F5A7E"/>
    <w:rsid w:val="000F5C5E"/>
    <w:rsid w:val="000F5D71"/>
    <w:rsid w:val="000F5E3E"/>
    <w:rsid w:val="000F5EB4"/>
    <w:rsid w:val="000F61A0"/>
    <w:rsid w:val="000F61BF"/>
    <w:rsid w:val="000F6466"/>
    <w:rsid w:val="000F6472"/>
    <w:rsid w:val="000F6690"/>
    <w:rsid w:val="000F6738"/>
    <w:rsid w:val="000F6742"/>
    <w:rsid w:val="000F67D4"/>
    <w:rsid w:val="000F685C"/>
    <w:rsid w:val="000F6FA5"/>
    <w:rsid w:val="000F6FA9"/>
    <w:rsid w:val="000F70FC"/>
    <w:rsid w:val="000F7176"/>
    <w:rsid w:val="000F7281"/>
    <w:rsid w:val="000F7400"/>
    <w:rsid w:val="000F744A"/>
    <w:rsid w:val="000F74EC"/>
    <w:rsid w:val="000F757B"/>
    <w:rsid w:val="000F76DB"/>
    <w:rsid w:val="000F76F6"/>
    <w:rsid w:val="000F786A"/>
    <w:rsid w:val="000F7899"/>
    <w:rsid w:val="000F78A2"/>
    <w:rsid w:val="000F7937"/>
    <w:rsid w:val="000F7AB0"/>
    <w:rsid w:val="000F7AC8"/>
    <w:rsid w:val="000F7E31"/>
    <w:rsid w:val="00100119"/>
    <w:rsid w:val="00100139"/>
    <w:rsid w:val="00100680"/>
    <w:rsid w:val="00100882"/>
    <w:rsid w:val="001009CB"/>
    <w:rsid w:val="00100A62"/>
    <w:rsid w:val="00100A75"/>
    <w:rsid w:val="00100B47"/>
    <w:rsid w:val="00100DFC"/>
    <w:rsid w:val="0010114B"/>
    <w:rsid w:val="00101459"/>
    <w:rsid w:val="00101786"/>
    <w:rsid w:val="00101AEC"/>
    <w:rsid w:val="00101CCD"/>
    <w:rsid w:val="00101E65"/>
    <w:rsid w:val="00101FA5"/>
    <w:rsid w:val="00101FD5"/>
    <w:rsid w:val="00102063"/>
    <w:rsid w:val="001020CF"/>
    <w:rsid w:val="001021A2"/>
    <w:rsid w:val="001021B8"/>
    <w:rsid w:val="0010222B"/>
    <w:rsid w:val="001022A6"/>
    <w:rsid w:val="0010232D"/>
    <w:rsid w:val="00102358"/>
    <w:rsid w:val="00102395"/>
    <w:rsid w:val="0010257B"/>
    <w:rsid w:val="0010269F"/>
    <w:rsid w:val="0010279B"/>
    <w:rsid w:val="00102B8A"/>
    <w:rsid w:val="00102C3B"/>
    <w:rsid w:val="0010303A"/>
    <w:rsid w:val="001031CA"/>
    <w:rsid w:val="001034BC"/>
    <w:rsid w:val="001035A4"/>
    <w:rsid w:val="001036DD"/>
    <w:rsid w:val="001038E5"/>
    <w:rsid w:val="0010393D"/>
    <w:rsid w:val="00103A70"/>
    <w:rsid w:val="00103A9D"/>
    <w:rsid w:val="00103B4E"/>
    <w:rsid w:val="00103BA0"/>
    <w:rsid w:val="00103BFE"/>
    <w:rsid w:val="00103C6E"/>
    <w:rsid w:val="00103C96"/>
    <w:rsid w:val="00103EAC"/>
    <w:rsid w:val="00103EF2"/>
    <w:rsid w:val="0010410E"/>
    <w:rsid w:val="0010432D"/>
    <w:rsid w:val="00104433"/>
    <w:rsid w:val="001045A0"/>
    <w:rsid w:val="0010486E"/>
    <w:rsid w:val="00104A3E"/>
    <w:rsid w:val="00104B7C"/>
    <w:rsid w:val="00104C2E"/>
    <w:rsid w:val="00104CF0"/>
    <w:rsid w:val="001050C6"/>
    <w:rsid w:val="0010523E"/>
    <w:rsid w:val="0010528B"/>
    <w:rsid w:val="00105300"/>
    <w:rsid w:val="001053B8"/>
    <w:rsid w:val="0010541C"/>
    <w:rsid w:val="00105441"/>
    <w:rsid w:val="00105499"/>
    <w:rsid w:val="0010563E"/>
    <w:rsid w:val="00105770"/>
    <w:rsid w:val="0010579E"/>
    <w:rsid w:val="00105D53"/>
    <w:rsid w:val="00106266"/>
    <w:rsid w:val="001063DA"/>
    <w:rsid w:val="0010646C"/>
    <w:rsid w:val="0010647E"/>
    <w:rsid w:val="001066BA"/>
    <w:rsid w:val="001068BD"/>
    <w:rsid w:val="00106ABB"/>
    <w:rsid w:val="00106ADA"/>
    <w:rsid w:val="00106C72"/>
    <w:rsid w:val="00106E3B"/>
    <w:rsid w:val="00106E50"/>
    <w:rsid w:val="00106E80"/>
    <w:rsid w:val="00106F64"/>
    <w:rsid w:val="00106F93"/>
    <w:rsid w:val="00107024"/>
    <w:rsid w:val="00107221"/>
    <w:rsid w:val="001073AA"/>
    <w:rsid w:val="0010752F"/>
    <w:rsid w:val="00107650"/>
    <w:rsid w:val="001076DA"/>
    <w:rsid w:val="00107754"/>
    <w:rsid w:val="00107960"/>
    <w:rsid w:val="001079BA"/>
    <w:rsid w:val="00107B4C"/>
    <w:rsid w:val="00107C41"/>
    <w:rsid w:val="00107C7A"/>
    <w:rsid w:val="00110012"/>
    <w:rsid w:val="001102E2"/>
    <w:rsid w:val="0011042B"/>
    <w:rsid w:val="001104E5"/>
    <w:rsid w:val="0011060A"/>
    <w:rsid w:val="001107B1"/>
    <w:rsid w:val="00110915"/>
    <w:rsid w:val="00110964"/>
    <w:rsid w:val="00110D25"/>
    <w:rsid w:val="00110DE4"/>
    <w:rsid w:val="00111210"/>
    <w:rsid w:val="00111554"/>
    <w:rsid w:val="00111588"/>
    <w:rsid w:val="00111601"/>
    <w:rsid w:val="0011172C"/>
    <w:rsid w:val="00111805"/>
    <w:rsid w:val="001118A3"/>
    <w:rsid w:val="00111A5B"/>
    <w:rsid w:val="00111D50"/>
    <w:rsid w:val="00111D9E"/>
    <w:rsid w:val="00111DC4"/>
    <w:rsid w:val="00111DCF"/>
    <w:rsid w:val="00111E77"/>
    <w:rsid w:val="00111EC0"/>
    <w:rsid w:val="0011203E"/>
    <w:rsid w:val="00112389"/>
    <w:rsid w:val="001124B7"/>
    <w:rsid w:val="001124EF"/>
    <w:rsid w:val="001124F8"/>
    <w:rsid w:val="001125D9"/>
    <w:rsid w:val="0011280C"/>
    <w:rsid w:val="001128D9"/>
    <w:rsid w:val="00112A19"/>
    <w:rsid w:val="0011312A"/>
    <w:rsid w:val="00113241"/>
    <w:rsid w:val="0011328F"/>
    <w:rsid w:val="001132CE"/>
    <w:rsid w:val="001135C0"/>
    <w:rsid w:val="00113782"/>
    <w:rsid w:val="0011387A"/>
    <w:rsid w:val="00113A27"/>
    <w:rsid w:val="00113B8E"/>
    <w:rsid w:val="00113E82"/>
    <w:rsid w:val="00113E88"/>
    <w:rsid w:val="001143BD"/>
    <w:rsid w:val="001143F6"/>
    <w:rsid w:val="00114485"/>
    <w:rsid w:val="00114498"/>
    <w:rsid w:val="00114601"/>
    <w:rsid w:val="00114605"/>
    <w:rsid w:val="0011461D"/>
    <w:rsid w:val="00114625"/>
    <w:rsid w:val="00114914"/>
    <w:rsid w:val="00114D38"/>
    <w:rsid w:val="00114DFB"/>
    <w:rsid w:val="00114F4C"/>
    <w:rsid w:val="00115389"/>
    <w:rsid w:val="00115627"/>
    <w:rsid w:val="001157C0"/>
    <w:rsid w:val="001157CD"/>
    <w:rsid w:val="00115950"/>
    <w:rsid w:val="001159E4"/>
    <w:rsid w:val="00115A72"/>
    <w:rsid w:val="00115B44"/>
    <w:rsid w:val="00115CE6"/>
    <w:rsid w:val="00115DED"/>
    <w:rsid w:val="00115E2D"/>
    <w:rsid w:val="00115F51"/>
    <w:rsid w:val="00116079"/>
    <w:rsid w:val="00116136"/>
    <w:rsid w:val="0011621F"/>
    <w:rsid w:val="00116247"/>
    <w:rsid w:val="0011628B"/>
    <w:rsid w:val="001163AB"/>
    <w:rsid w:val="00116500"/>
    <w:rsid w:val="0011651C"/>
    <w:rsid w:val="00116572"/>
    <w:rsid w:val="0011673F"/>
    <w:rsid w:val="001167E7"/>
    <w:rsid w:val="0011691A"/>
    <w:rsid w:val="00116A6F"/>
    <w:rsid w:val="00116C0C"/>
    <w:rsid w:val="00116CB2"/>
    <w:rsid w:val="00116D15"/>
    <w:rsid w:val="00117025"/>
    <w:rsid w:val="001170E1"/>
    <w:rsid w:val="00117329"/>
    <w:rsid w:val="0011733C"/>
    <w:rsid w:val="00117614"/>
    <w:rsid w:val="0011767C"/>
    <w:rsid w:val="00117682"/>
    <w:rsid w:val="00117954"/>
    <w:rsid w:val="001179EB"/>
    <w:rsid w:val="001179F9"/>
    <w:rsid w:val="001179FB"/>
    <w:rsid w:val="001179FF"/>
    <w:rsid w:val="00117A09"/>
    <w:rsid w:val="00117A9C"/>
    <w:rsid w:val="00117C95"/>
    <w:rsid w:val="00117D5E"/>
    <w:rsid w:val="00117ED9"/>
    <w:rsid w:val="00117F15"/>
    <w:rsid w:val="00117F59"/>
    <w:rsid w:val="001201C4"/>
    <w:rsid w:val="00120295"/>
    <w:rsid w:val="001202C6"/>
    <w:rsid w:val="00120370"/>
    <w:rsid w:val="00120506"/>
    <w:rsid w:val="0012053C"/>
    <w:rsid w:val="001207F0"/>
    <w:rsid w:val="0012087F"/>
    <w:rsid w:val="00120981"/>
    <w:rsid w:val="00120AFC"/>
    <w:rsid w:val="00120C4C"/>
    <w:rsid w:val="00120CF9"/>
    <w:rsid w:val="00120D60"/>
    <w:rsid w:val="00120DDF"/>
    <w:rsid w:val="00120E38"/>
    <w:rsid w:val="00120EC3"/>
    <w:rsid w:val="00120F25"/>
    <w:rsid w:val="0012104D"/>
    <w:rsid w:val="001213D5"/>
    <w:rsid w:val="0012154E"/>
    <w:rsid w:val="001217A7"/>
    <w:rsid w:val="00121959"/>
    <w:rsid w:val="00121960"/>
    <w:rsid w:val="0012199E"/>
    <w:rsid w:val="001219FF"/>
    <w:rsid w:val="00121BB9"/>
    <w:rsid w:val="00121D47"/>
    <w:rsid w:val="00121D5D"/>
    <w:rsid w:val="00121EA4"/>
    <w:rsid w:val="0012204C"/>
    <w:rsid w:val="0012210F"/>
    <w:rsid w:val="0012215D"/>
    <w:rsid w:val="001221DD"/>
    <w:rsid w:val="00122276"/>
    <w:rsid w:val="00122349"/>
    <w:rsid w:val="00122363"/>
    <w:rsid w:val="00122443"/>
    <w:rsid w:val="001224E7"/>
    <w:rsid w:val="001225E9"/>
    <w:rsid w:val="00122709"/>
    <w:rsid w:val="0012294A"/>
    <w:rsid w:val="00122984"/>
    <w:rsid w:val="00122A7F"/>
    <w:rsid w:val="00122C53"/>
    <w:rsid w:val="00122CC3"/>
    <w:rsid w:val="00122CFA"/>
    <w:rsid w:val="00122F7A"/>
    <w:rsid w:val="0012321E"/>
    <w:rsid w:val="00123551"/>
    <w:rsid w:val="001235AC"/>
    <w:rsid w:val="001235B0"/>
    <w:rsid w:val="001236E7"/>
    <w:rsid w:val="00123721"/>
    <w:rsid w:val="0012376A"/>
    <w:rsid w:val="001237C2"/>
    <w:rsid w:val="0012395E"/>
    <w:rsid w:val="00123967"/>
    <w:rsid w:val="00123C9C"/>
    <w:rsid w:val="001241BE"/>
    <w:rsid w:val="0012447C"/>
    <w:rsid w:val="0012448A"/>
    <w:rsid w:val="00124623"/>
    <w:rsid w:val="00124633"/>
    <w:rsid w:val="00124823"/>
    <w:rsid w:val="001248A7"/>
    <w:rsid w:val="00124AA7"/>
    <w:rsid w:val="00124B8C"/>
    <w:rsid w:val="00124EDE"/>
    <w:rsid w:val="00124F9D"/>
    <w:rsid w:val="00124FB0"/>
    <w:rsid w:val="00124FBA"/>
    <w:rsid w:val="00124FE4"/>
    <w:rsid w:val="00125072"/>
    <w:rsid w:val="001250AE"/>
    <w:rsid w:val="00125649"/>
    <w:rsid w:val="001258D3"/>
    <w:rsid w:val="00125D45"/>
    <w:rsid w:val="00125D6E"/>
    <w:rsid w:val="001260D5"/>
    <w:rsid w:val="00126328"/>
    <w:rsid w:val="0012638D"/>
    <w:rsid w:val="001264FE"/>
    <w:rsid w:val="00126645"/>
    <w:rsid w:val="001267E0"/>
    <w:rsid w:val="00126AD2"/>
    <w:rsid w:val="00126BA5"/>
    <w:rsid w:val="00126C14"/>
    <w:rsid w:val="00126D22"/>
    <w:rsid w:val="00126EAB"/>
    <w:rsid w:val="00126F88"/>
    <w:rsid w:val="0012718C"/>
    <w:rsid w:val="0012741B"/>
    <w:rsid w:val="0012762C"/>
    <w:rsid w:val="001276AF"/>
    <w:rsid w:val="00127925"/>
    <w:rsid w:val="001279DF"/>
    <w:rsid w:val="00127B16"/>
    <w:rsid w:val="00127F8C"/>
    <w:rsid w:val="00127FCF"/>
    <w:rsid w:val="00127FDC"/>
    <w:rsid w:val="00130016"/>
    <w:rsid w:val="001301BF"/>
    <w:rsid w:val="001301D3"/>
    <w:rsid w:val="00130200"/>
    <w:rsid w:val="00130598"/>
    <w:rsid w:val="00130635"/>
    <w:rsid w:val="001308AB"/>
    <w:rsid w:val="00130973"/>
    <w:rsid w:val="0013098C"/>
    <w:rsid w:val="001309FF"/>
    <w:rsid w:val="00130B97"/>
    <w:rsid w:val="00130BE8"/>
    <w:rsid w:val="00130C74"/>
    <w:rsid w:val="00130D23"/>
    <w:rsid w:val="00130D9E"/>
    <w:rsid w:val="00130E16"/>
    <w:rsid w:val="00130E39"/>
    <w:rsid w:val="0013103D"/>
    <w:rsid w:val="001310FB"/>
    <w:rsid w:val="001311C1"/>
    <w:rsid w:val="001311E5"/>
    <w:rsid w:val="00131527"/>
    <w:rsid w:val="00131666"/>
    <w:rsid w:val="0013169B"/>
    <w:rsid w:val="0013175D"/>
    <w:rsid w:val="0013176C"/>
    <w:rsid w:val="00131819"/>
    <w:rsid w:val="001318AF"/>
    <w:rsid w:val="00131991"/>
    <w:rsid w:val="00131A1A"/>
    <w:rsid w:val="00131BE0"/>
    <w:rsid w:val="00131C79"/>
    <w:rsid w:val="00131F16"/>
    <w:rsid w:val="00131FB8"/>
    <w:rsid w:val="00132043"/>
    <w:rsid w:val="00132097"/>
    <w:rsid w:val="00132242"/>
    <w:rsid w:val="0013252D"/>
    <w:rsid w:val="00132557"/>
    <w:rsid w:val="00132A38"/>
    <w:rsid w:val="00132D72"/>
    <w:rsid w:val="00132DB9"/>
    <w:rsid w:val="00132F08"/>
    <w:rsid w:val="00132F82"/>
    <w:rsid w:val="00132FA2"/>
    <w:rsid w:val="001331E6"/>
    <w:rsid w:val="001331EE"/>
    <w:rsid w:val="001333A8"/>
    <w:rsid w:val="0013347B"/>
    <w:rsid w:val="00133547"/>
    <w:rsid w:val="0013373C"/>
    <w:rsid w:val="001337AF"/>
    <w:rsid w:val="00133A6E"/>
    <w:rsid w:val="00133C75"/>
    <w:rsid w:val="00133D6A"/>
    <w:rsid w:val="00133E2A"/>
    <w:rsid w:val="00133E5D"/>
    <w:rsid w:val="00134167"/>
    <w:rsid w:val="001342C7"/>
    <w:rsid w:val="00134364"/>
    <w:rsid w:val="00134777"/>
    <w:rsid w:val="001347F5"/>
    <w:rsid w:val="00134837"/>
    <w:rsid w:val="00134871"/>
    <w:rsid w:val="001348E1"/>
    <w:rsid w:val="00134976"/>
    <w:rsid w:val="001349B8"/>
    <w:rsid w:val="00134A21"/>
    <w:rsid w:val="00134AE5"/>
    <w:rsid w:val="00134B3C"/>
    <w:rsid w:val="00134C5F"/>
    <w:rsid w:val="00134D3A"/>
    <w:rsid w:val="00134E9F"/>
    <w:rsid w:val="00134F67"/>
    <w:rsid w:val="001350A8"/>
    <w:rsid w:val="00135175"/>
    <w:rsid w:val="001352FA"/>
    <w:rsid w:val="001353C2"/>
    <w:rsid w:val="001353FC"/>
    <w:rsid w:val="00135477"/>
    <w:rsid w:val="001354DC"/>
    <w:rsid w:val="001356F7"/>
    <w:rsid w:val="00135776"/>
    <w:rsid w:val="001357A8"/>
    <w:rsid w:val="001357BA"/>
    <w:rsid w:val="001357CB"/>
    <w:rsid w:val="00135800"/>
    <w:rsid w:val="0013585C"/>
    <w:rsid w:val="0013594E"/>
    <w:rsid w:val="001359E6"/>
    <w:rsid w:val="00135A15"/>
    <w:rsid w:val="00135F22"/>
    <w:rsid w:val="001361B9"/>
    <w:rsid w:val="0013626C"/>
    <w:rsid w:val="00136500"/>
    <w:rsid w:val="00136581"/>
    <w:rsid w:val="00136894"/>
    <w:rsid w:val="00136AE1"/>
    <w:rsid w:val="00136CCB"/>
    <w:rsid w:val="00136CEC"/>
    <w:rsid w:val="00136CF3"/>
    <w:rsid w:val="00136EE4"/>
    <w:rsid w:val="00137041"/>
    <w:rsid w:val="001370CA"/>
    <w:rsid w:val="0013716B"/>
    <w:rsid w:val="0013743D"/>
    <w:rsid w:val="001374C7"/>
    <w:rsid w:val="00137904"/>
    <w:rsid w:val="00137B24"/>
    <w:rsid w:val="00137B2B"/>
    <w:rsid w:val="00137D7B"/>
    <w:rsid w:val="00137E6E"/>
    <w:rsid w:val="001400B6"/>
    <w:rsid w:val="00140287"/>
    <w:rsid w:val="0014029A"/>
    <w:rsid w:val="001402FE"/>
    <w:rsid w:val="0014043E"/>
    <w:rsid w:val="00140473"/>
    <w:rsid w:val="001406AD"/>
    <w:rsid w:val="001406DA"/>
    <w:rsid w:val="001406ED"/>
    <w:rsid w:val="00140889"/>
    <w:rsid w:val="001408EA"/>
    <w:rsid w:val="00140A99"/>
    <w:rsid w:val="00140D98"/>
    <w:rsid w:val="00140DC9"/>
    <w:rsid w:val="00140FD3"/>
    <w:rsid w:val="001410B3"/>
    <w:rsid w:val="00141118"/>
    <w:rsid w:val="00141132"/>
    <w:rsid w:val="0014120A"/>
    <w:rsid w:val="0014134C"/>
    <w:rsid w:val="001413D4"/>
    <w:rsid w:val="00141439"/>
    <w:rsid w:val="00141464"/>
    <w:rsid w:val="001414CD"/>
    <w:rsid w:val="001415F0"/>
    <w:rsid w:val="001416AC"/>
    <w:rsid w:val="0014175D"/>
    <w:rsid w:val="001417C3"/>
    <w:rsid w:val="0014183D"/>
    <w:rsid w:val="00141959"/>
    <w:rsid w:val="00141973"/>
    <w:rsid w:val="00141E4B"/>
    <w:rsid w:val="00141ED3"/>
    <w:rsid w:val="00142012"/>
    <w:rsid w:val="00142261"/>
    <w:rsid w:val="0014238B"/>
    <w:rsid w:val="0014253A"/>
    <w:rsid w:val="001427E2"/>
    <w:rsid w:val="0014285E"/>
    <w:rsid w:val="00142866"/>
    <w:rsid w:val="00142878"/>
    <w:rsid w:val="00142954"/>
    <w:rsid w:val="00142D21"/>
    <w:rsid w:val="00142D82"/>
    <w:rsid w:val="00142E0C"/>
    <w:rsid w:val="00142FA9"/>
    <w:rsid w:val="00143104"/>
    <w:rsid w:val="00143254"/>
    <w:rsid w:val="001435C2"/>
    <w:rsid w:val="001435D9"/>
    <w:rsid w:val="001436B6"/>
    <w:rsid w:val="00143746"/>
    <w:rsid w:val="00143B9F"/>
    <w:rsid w:val="00143CC3"/>
    <w:rsid w:val="00143EDB"/>
    <w:rsid w:val="00143EF0"/>
    <w:rsid w:val="00144148"/>
    <w:rsid w:val="00144165"/>
    <w:rsid w:val="00144173"/>
    <w:rsid w:val="0014434D"/>
    <w:rsid w:val="001443F6"/>
    <w:rsid w:val="0014467F"/>
    <w:rsid w:val="00144895"/>
    <w:rsid w:val="00144B0E"/>
    <w:rsid w:val="00144C5E"/>
    <w:rsid w:val="00144FE5"/>
    <w:rsid w:val="001451FC"/>
    <w:rsid w:val="001452C1"/>
    <w:rsid w:val="0014530A"/>
    <w:rsid w:val="001453D8"/>
    <w:rsid w:val="0014546D"/>
    <w:rsid w:val="0014549E"/>
    <w:rsid w:val="001454E8"/>
    <w:rsid w:val="00145661"/>
    <w:rsid w:val="00145B10"/>
    <w:rsid w:val="00145C57"/>
    <w:rsid w:val="00145C73"/>
    <w:rsid w:val="00145CD6"/>
    <w:rsid w:val="00145D94"/>
    <w:rsid w:val="00145E42"/>
    <w:rsid w:val="00145F9F"/>
    <w:rsid w:val="00146099"/>
    <w:rsid w:val="001460E0"/>
    <w:rsid w:val="001461CF"/>
    <w:rsid w:val="001462D4"/>
    <w:rsid w:val="0014630F"/>
    <w:rsid w:val="001467EB"/>
    <w:rsid w:val="00146A38"/>
    <w:rsid w:val="00146AB5"/>
    <w:rsid w:val="00146B66"/>
    <w:rsid w:val="00146C0E"/>
    <w:rsid w:val="00146D70"/>
    <w:rsid w:val="00146D75"/>
    <w:rsid w:val="00146F15"/>
    <w:rsid w:val="00146F36"/>
    <w:rsid w:val="00146F6B"/>
    <w:rsid w:val="001471E1"/>
    <w:rsid w:val="00147226"/>
    <w:rsid w:val="001472F0"/>
    <w:rsid w:val="001473C6"/>
    <w:rsid w:val="0014742C"/>
    <w:rsid w:val="001474D3"/>
    <w:rsid w:val="0014768F"/>
    <w:rsid w:val="001479A1"/>
    <w:rsid w:val="00147D9F"/>
    <w:rsid w:val="00147E0B"/>
    <w:rsid w:val="00147F71"/>
    <w:rsid w:val="00150061"/>
    <w:rsid w:val="00150091"/>
    <w:rsid w:val="001500E8"/>
    <w:rsid w:val="00150725"/>
    <w:rsid w:val="001507FF"/>
    <w:rsid w:val="0015089D"/>
    <w:rsid w:val="001508F5"/>
    <w:rsid w:val="00150A6E"/>
    <w:rsid w:val="00150D07"/>
    <w:rsid w:val="00150D8A"/>
    <w:rsid w:val="00150F8A"/>
    <w:rsid w:val="001510D8"/>
    <w:rsid w:val="0015115F"/>
    <w:rsid w:val="00151348"/>
    <w:rsid w:val="0015161F"/>
    <w:rsid w:val="001518A6"/>
    <w:rsid w:val="001518B0"/>
    <w:rsid w:val="00151D34"/>
    <w:rsid w:val="00151E4F"/>
    <w:rsid w:val="00151EB9"/>
    <w:rsid w:val="00152022"/>
    <w:rsid w:val="0015207D"/>
    <w:rsid w:val="00152147"/>
    <w:rsid w:val="00152345"/>
    <w:rsid w:val="001524C4"/>
    <w:rsid w:val="00152737"/>
    <w:rsid w:val="00152869"/>
    <w:rsid w:val="001528A9"/>
    <w:rsid w:val="00152A95"/>
    <w:rsid w:val="00152BCB"/>
    <w:rsid w:val="00152BCC"/>
    <w:rsid w:val="00152CFC"/>
    <w:rsid w:val="00152F1E"/>
    <w:rsid w:val="00152F94"/>
    <w:rsid w:val="001530A7"/>
    <w:rsid w:val="001531DE"/>
    <w:rsid w:val="001531F3"/>
    <w:rsid w:val="00153236"/>
    <w:rsid w:val="0015371B"/>
    <w:rsid w:val="00153796"/>
    <w:rsid w:val="001537D2"/>
    <w:rsid w:val="00153888"/>
    <w:rsid w:val="00153A84"/>
    <w:rsid w:val="00153EE4"/>
    <w:rsid w:val="00153EF6"/>
    <w:rsid w:val="00154104"/>
    <w:rsid w:val="00154108"/>
    <w:rsid w:val="00154331"/>
    <w:rsid w:val="0015441D"/>
    <w:rsid w:val="00154586"/>
    <w:rsid w:val="0015461D"/>
    <w:rsid w:val="001547E5"/>
    <w:rsid w:val="0015490E"/>
    <w:rsid w:val="00154949"/>
    <w:rsid w:val="00154998"/>
    <w:rsid w:val="001549DD"/>
    <w:rsid w:val="00154A0B"/>
    <w:rsid w:val="00154B14"/>
    <w:rsid w:val="00154D04"/>
    <w:rsid w:val="00154D5C"/>
    <w:rsid w:val="00154E74"/>
    <w:rsid w:val="00155176"/>
    <w:rsid w:val="0015517E"/>
    <w:rsid w:val="00155411"/>
    <w:rsid w:val="0015541A"/>
    <w:rsid w:val="00155543"/>
    <w:rsid w:val="00155862"/>
    <w:rsid w:val="0015587E"/>
    <w:rsid w:val="00155A0D"/>
    <w:rsid w:val="00155A24"/>
    <w:rsid w:val="00155C28"/>
    <w:rsid w:val="00155C3F"/>
    <w:rsid w:val="00155DFD"/>
    <w:rsid w:val="00155EE8"/>
    <w:rsid w:val="00155FE9"/>
    <w:rsid w:val="00156118"/>
    <w:rsid w:val="0015622F"/>
    <w:rsid w:val="0015630F"/>
    <w:rsid w:val="001563D2"/>
    <w:rsid w:val="001565C2"/>
    <w:rsid w:val="001566C5"/>
    <w:rsid w:val="001566D7"/>
    <w:rsid w:val="0015694A"/>
    <w:rsid w:val="00156A37"/>
    <w:rsid w:val="00156B00"/>
    <w:rsid w:val="00156B0F"/>
    <w:rsid w:val="00156C77"/>
    <w:rsid w:val="00156F62"/>
    <w:rsid w:val="001570A1"/>
    <w:rsid w:val="0015772E"/>
    <w:rsid w:val="001577B2"/>
    <w:rsid w:val="00157BA3"/>
    <w:rsid w:val="001600A8"/>
    <w:rsid w:val="00160194"/>
    <w:rsid w:val="0016024E"/>
    <w:rsid w:val="00160559"/>
    <w:rsid w:val="0016067D"/>
    <w:rsid w:val="0016077C"/>
    <w:rsid w:val="00160810"/>
    <w:rsid w:val="001608F7"/>
    <w:rsid w:val="00160B35"/>
    <w:rsid w:val="00160DE9"/>
    <w:rsid w:val="0016113F"/>
    <w:rsid w:val="00161240"/>
    <w:rsid w:val="001616DB"/>
    <w:rsid w:val="00161809"/>
    <w:rsid w:val="00161B25"/>
    <w:rsid w:val="00161E4C"/>
    <w:rsid w:val="00162114"/>
    <w:rsid w:val="00162135"/>
    <w:rsid w:val="00162206"/>
    <w:rsid w:val="0016222E"/>
    <w:rsid w:val="001622EB"/>
    <w:rsid w:val="001623CC"/>
    <w:rsid w:val="001626C3"/>
    <w:rsid w:val="00162704"/>
    <w:rsid w:val="001627BE"/>
    <w:rsid w:val="001627FD"/>
    <w:rsid w:val="00162A9F"/>
    <w:rsid w:val="00162B1A"/>
    <w:rsid w:val="00162B9C"/>
    <w:rsid w:val="00162C65"/>
    <w:rsid w:val="00162C81"/>
    <w:rsid w:val="00162CD1"/>
    <w:rsid w:val="00162E07"/>
    <w:rsid w:val="00162E29"/>
    <w:rsid w:val="00162FAC"/>
    <w:rsid w:val="00163016"/>
    <w:rsid w:val="0016304B"/>
    <w:rsid w:val="00163103"/>
    <w:rsid w:val="0016318F"/>
    <w:rsid w:val="0016327E"/>
    <w:rsid w:val="0016330F"/>
    <w:rsid w:val="00163373"/>
    <w:rsid w:val="00163402"/>
    <w:rsid w:val="0016346B"/>
    <w:rsid w:val="001634D5"/>
    <w:rsid w:val="001635CC"/>
    <w:rsid w:val="001636F1"/>
    <w:rsid w:val="00163776"/>
    <w:rsid w:val="00163944"/>
    <w:rsid w:val="00163A10"/>
    <w:rsid w:val="00163B30"/>
    <w:rsid w:val="00163B6A"/>
    <w:rsid w:val="00163B8B"/>
    <w:rsid w:val="0016406B"/>
    <w:rsid w:val="001640BF"/>
    <w:rsid w:val="00164273"/>
    <w:rsid w:val="001645AE"/>
    <w:rsid w:val="0016468A"/>
    <w:rsid w:val="001646AD"/>
    <w:rsid w:val="00164827"/>
    <w:rsid w:val="001648C1"/>
    <w:rsid w:val="00164A25"/>
    <w:rsid w:val="00164A44"/>
    <w:rsid w:val="00164C2C"/>
    <w:rsid w:val="00164D1D"/>
    <w:rsid w:val="00164FFA"/>
    <w:rsid w:val="0016514E"/>
    <w:rsid w:val="0016515A"/>
    <w:rsid w:val="00165313"/>
    <w:rsid w:val="00165320"/>
    <w:rsid w:val="0016540A"/>
    <w:rsid w:val="00165500"/>
    <w:rsid w:val="001657D5"/>
    <w:rsid w:val="00165906"/>
    <w:rsid w:val="0016591D"/>
    <w:rsid w:val="00165995"/>
    <w:rsid w:val="001659F1"/>
    <w:rsid w:val="00165B9B"/>
    <w:rsid w:val="00165CC1"/>
    <w:rsid w:val="00165D58"/>
    <w:rsid w:val="00165E1D"/>
    <w:rsid w:val="00165FCA"/>
    <w:rsid w:val="00166077"/>
    <w:rsid w:val="001660F4"/>
    <w:rsid w:val="00166242"/>
    <w:rsid w:val="001662DF"/>
    <w:rsid w:val="001662E0"/>
    <w:rsid w:val="0016631A"/>
    <w:rsid w:val="001663B8"/>
    <w:rsid w:val="001663C1"/>
    <w:rsid w:val="001664B5"/>
    <w:rsid w:val="0016670A"/>
    <w:rsid w:val="0016680D"/>
    <w:rsid w:val="0016683C"/>
    <w:rsid w:val="001668B2"/>
    <w:rsid w:val="00166974"/>
    <w:rsid w:val="0016697B"/>
    <w:rsid w:val="00166A79"/>
    <w:rsid w:val="00166A7A"/>
    <w:rsid w:val="00166C31"/>
    <w:rsid w:val="00166C6E"/>
    <w:rsid w:val="00166DF4"/>
    <w:rsid w:val="0016714E"/>
    <w:rsid w:val="00167191"/>
    <w:rsid w:val="001674D5"/>
    <w:rsid w:val="001675CF"/>
    <w:rsid w:val="00167B22"/>
    <w:rsid w:val="00167CD1"/>
    <w:rsid w:val="00167E64"/>
    <w:rsid w:val="00167F66"/>
    <w:rsid w:val="00167F76"/>
    <w:rsid w:val="00167FFC"/>
    <w:rsid w:val="00170352"/>
    <w:rsid w:val="0017070E"/>
    <w:rsid w:val="0017081B"/>
    <w:rsid w:val="0017081C"/>
    <w:rsid w:val="001708A5"/>
    <w:rsid w:val="001708C1"/>
    <w:rsid w:val="00170902"/>
    <w:rsid w:val="00170936"/>
    <w:rsid w:val="00170D70"/>
    <w:rsid w:val="00170DA4"/>
    <w:rsid w:val="00170DF8"/>
    <w:rsid w:val="00170EA7"/>
    <w:rsid w:val="00170F2B"/>
    <w:rsid w:val="00170F39"/>
    <w:rsid w:val="00171316"/>
    <w:rsid w:val="0017132E"/>
    <w:rsid w:val="001717FD"/>
    <w:rsid w:val="00171901"/>
    <w:rsid w:val="00171906"/>
    <w:rsid w:val="001719F4"/>
    <w:rsid w:val="00171C05"/>
    <w:rsid w:val="00171CA3"/>
    <w:rsid w:val="00171D7D"/>
    <w:rsid w:val="00172080"/>
    <w:rsid w:val="0017226E"/>
    <w:rsid w:val="00172349"/>
    <w:rsid w:val="001725C5"/>
    <w:rsid w:val="00172694"/>
    <w:rsid w:val="001728AC"/>
    <w:rsid w:val="00172A4D"/>
    <w:rsid w:val="00172B1D"/>
    <w:rsid w:val="00172B39"/>
    <w:rsid w:val="00172E19"/>
    <w:rsid w:val="001730F8"/>
    <w:rsid w:val="00173672"/>
    <w:rsid w:val="00173728"/>
    <w:rsid w:val="00173803"/>
    <w:rsid w:val="00173A03"/>
    <w:rsid w:val="00173CF4"/>
    <w:rsid w:val="00173FAA"/>
    <w:rsid w:val="00173FF4"/>
    <w:rsid w:val="00174107"/>
    <w:rsid w:val="00174209"/>
    <w:rsid w:val="001745AD"/>
    <w:rsid w:val="001747CC"/>
    <w:rsid w:val="00174A30"/>
    <w:rsid w:val="00174A3C"/>
    <w:rsid w:val="00174B17"/>
    <w:rsid w:val="00174B36"/>
    <w:rsid w:val="00174B89"/>
    <w:rsid w:val="00174D06"/>
    <w:rsid w:val="00174D83"/>
    <w:rsid w:val="00174E48"/>
    <w:rsid w:val="00174E88"/>
    <w:rsid w:val="00174F02"/>
    <w:rsid w:val="00174F43"/>
    <w:rsid w:val="00174FAF"/>
    <w:rsid w:val="001750C2"/>
    <w:rsid w:val="00175381"/>
    <w:rsid w:val="00175422"/>
    <w:rsid w:val="00175490"/>
    <w:rsid w:val="001757D6"/>
    <w:rsid w:val="0017596E"/>
    <w:rsid w:val="00175BE6"/>
    <w:rsid w:val="00175CB4"/>
    <w:rsid w:val="00175D10"/>
    <w:rsid w:val="00175EAC"/>
    <w:rsid w:val="00175F6F"/>
    <w:rsid w:val="001761E9"/>
    <w:rsid w:val="001762E0"/>
    <w:rsid w:val="001764F3"/>
    <w:rsid w:val="0017683E"/>
    <w:rsid w:val="001768FE"/>
    <w:rsid w:val="00176CD1"/>
    <w:rsid w:val="00176DC6"/>
    <w:rsid w:val="00176F6C"/>
    <w:rsid w:val="001770FB"/>
    <w:rsid w:val="001772D7"/>
    <w:rsid w:val="0017751E"/>
    <w:rsid w:val="0017784E"/>
    <w:rsid w:val="00177937"/>
    <w:rsid w:val="00177AFA"/>
    <w:rsid w:val="00177B26"/>
    <w:rsid w:val="00177B59"/>
    <w:rsid w:val="00177C83"/>
    <w:rsid w:val="00177FDE"/>
    <w:rsid w:val="00180186"/>
    <w:rsid w:val="00180193"/>
    <w:rsid w:val="00180592"/>
    <w:rsid w:val="0018074A"/>
    <w:rsid w:val="00180A00"/>
    <w:rsid w:val="00180C04"/>
    <w:rsid w:val="00180D4C"/>
    <w:rsid w:val="00180F0A"/>
    <w:rsid w:val="00181075"/>
    <w:rsid w:val="00181149"/>
    <w:rsid w:val="00181222"/>
    <w:rsid w:val="00181241"/>
    <w:rsid w:val="0018130B"/>
    <w:rsid w:val="0018132B"/>
    <w:rsid w:val="00181767"/>
    <w:rsid w:val="001817EA"/>
    <w:rsid w:val="001818B9"/>
    <w:rsid w:val="001818F2"/>
    <w:rsid w:val="0018190D"/>
    <w:rsid w:val="00181916"/>
    <w:rsid w:val="00181B98"/>
    <w:rsid w:val="00181E41"/>
    <w:rsid w:val="00181E66"/>
    <w:rsid w:val="00181EC3"/>
    <w:rsid w:val="00181F42"/>
    <w:rsid w:val="001822A3"/>
    <w:rsid w:val="00182420"/>
    <w:rsid w:val="00182429"/>
    <w:rsid w:val="00182668"/>
    <w:rsid w:val="001829F9"/>
    <w:rsid w:val="00182B9E"/>
    <w:rsid w:val="00182C91"/>
    <w:rsid w:val="00182F00"/>
    <w:rsid w:val="00183077"/>
    <w:rsid w:val="001830CE"/>
    <w:rsid w:val="00183251"/>
    <w:rsid w:val="0018329A"/>
    <w:rsid w:val="001832D5"/>
    <w:rsid w:val="001832DA"/>
    <w:rsid w:val="001833D6"/>
    <w:rsid w:val="00183538"/>
    <w:rsid w:val="0018353D"/>
    <w:rsid w:val="00183637"/>
    <w:rsid w:val="0018368E"/>
    <w:rsid w:val="0018376C"/>
    <w:rsid w:val="001837C5"/>
    <w:rsid w:val="00183A5A"/>
    <w:rsid w:val="00183C59"/>
    <w:rsid w:val="00183C5F"/>
    <w:rsid w:val="00183CBB"/>
    <w:rsid w:val="00183F7F"/>
    <w:rsid w:val="001840D8"/>
    <w:rsid w:val="001843A6"/>
    <w:rsid w:val="001843AA"/>
    <w:rsid w:val="00184636"/>
    <w:rsid w:val="0018478A"/>
    <w:rsid w:val="00184887"/>
    <w:rsid w:val="00184B57"/>
    <w:rsid w:val="00184C58"/>
    <w:rsid w:val="00184D59"/>
    <w:rsid w:val="00185124"/>
    <w:rsid w:val="0018530E"/>
    <w:rsid w:val="00185364"/>
    <w:rsid w:val="0018536D"/>
    <w:rsid w:val="0018537E"/>
    <w:rsid w:val="001854A2"/>
    <w:rsid w:val="001854D9"/>
    <w:rsid w:val="001855C0"/>
    <w:rsid w:val="0018563D"/>
    <w:rsid w:val="0018570D"/>
    <w:rsid w:val="00185831"/>
    <w:rsid w:val="00185B54"/>
    <w:rsid w:val="00185B5A"/>
    <w:rsid w:val="00185B60"/>
    <w:rsid w:val="00185F32"/>
    <w:rsid w:val="00185F5B"/>
    <w:rsid w:val="00185F60"/>
    <w:rsid w:val="00185FCB"/>
    <w:rsid w:val="00186135"/>
    <w:rsid w:val="001865D4"/>
    <w:rsid w:val="001865E5"/>
    <w:rsid w:val="00186606"/>
    <w:rsid w:val="0018662D"/>
    <w:rsid w:val="00186675"/>
    <w:rsid w:val="00186A83"/>
    <w:rsid w:val="00186AE6"/>
    <w:rsid w:val="00186B3F"/>
    <w:rsid w:val="001870CA"/>
    <w:rsid w:val="0018723E"/>
    <w:rsid w:val="00187422"/>
    <w:rsid w:val="001875AA"/>
    <w:rsid w:val="001877E8"/>
    <w:rsid w:val="00187892"/>
    <w:rsid w:val="0018791B"/>
    <w:rsid w:val="00187985"/>
    <w:rsid w:val="00187E3B"/>
    <w:rsid w:val="00187E9D"/>
    <w:rsid w:val="00187EC0"/>
    <w:rsid w:val="00190314"/>
    <w:rsid w:val="00190359"/>
    <w:rsid w:val="001903E1"/>
    <w:rsid w:val="001907CC"/>
    <w:rsid w:val="00190818"/>
    <w:rsid w:val="001909FE"/>
    <w:rsid w:val="00190A53"/>
    <w:rsid w:val="00190AB3"/>
    <w:rsid w:val="00190BE3"/>
    <w:rsid w:val="00190BF8"/>
    <w:rsid w:val="00190D09"/>
    <w:rsid w:val="00190D49"/>
    <w:rsid w:val="00190E5C"/>
    <w:rsid w:val="00190E66"/>
    <w:rsid w:val="00190FE0"/>
    <w:rsid w:val="00191125"/>
    <w:rsid w:val="0019121D"/>
    <w:rsid w:val="0019122A"/>
    <w:rsid w:val="001916C0"/>
    <w:rsid w:val="0019194D"/>
    <w:rsid w:val="0019196D"/>
    <w:rsid w:val="00191A19"/>
    <w:rsid w:val="00191A50"/>
    <w:rsid w:val="00191A68"/>
    <w:rsid w:val="00191BCE"/>
    <w:rsid w:val="00191C99"/>
    <w:rsid w:val="00191D1A"/>
    <w:rsid w:val="00191DBB"/>
    <w:rsid w:val="00191DF9"/>
    <w:rsid w:val="00191F5D"/>
    <w:rsid w:val="00192039"/>
    <w:rsid w:val="001920A7"/>
    <w:rsid w:val="00192260"/>
    <w:rsid w:val="00192277"/>
    <w:rsid w:val="0019239D"/>
    <w:rsid w:val="0019251F"/>
    <w:rsid w:val="001925B1"/>
    <w:rsid w:val="00192768"/>
    <w:rsid w:val="00192859"/>
    <w:rsid w:val="001928AD"/>
    <w:rsid w:val="00192AC4"/>
    <w:rsid w:val="00192CC0"/>
    <w:rsid w:val="00192D60"/>
    <w:rsid w:val="00192F60"/>
    <w:rsid w:val="00193291"/>
    <w:rsid w:val="001932E4"/>
    <w:rsid w:val="0019351C"/>
    <w:rsid w:val="00193672"/>
    <w:rsid w:val="00193883"/>
    <w:rsid w:val="001939C0"/>
    <w:rsid w:val="00193C6E"/>
    <w:rsid w:val="00193DBA"/>
    <w:rsid w:val="00193F89"/>
    <w:rsid w:val="00194017"/>
    <w:rsid w:val="001940B2"/>
    <w:rsid w:val="001940D6"/>
    <w:rsid w:val="00194141"/>
    <w:rsid w:val="0019424F"/>
    <w:rsid w:val="00194493"/>
    <w:rsid w:val="00194850"/>
    <w:rsid w:val="001949BE"/>
    <w:rsid w:val="00194A73"/>
    <w:rsid w:val="00194BEA"/>
    <w:rsid w:val="00194C6F"/>
    <w:rsid w:val="00195161"/>
    <w:rsid w:val="001952F3"/>
    <w:rsid w:val="00195357"/>
    <w:rsid w:val="001953B3"/>
    <w:rsid w:val="001956A4"/>
    <w:rsid w:val="001956E4"/>
    <w:rsid w:val="0019573A"/>
    <w:rsid w:val="00195750"/>
    <w:rsid w:val="00195832"/>
    <w:rsid w:val="00195884"/>
    <w:rsid w:val="00195888"/>
    <w:rsid w:val="00195A42"/>
    <w:rsid w:val="00195AB1"/>
    <w:rsid w:val="00195AED"/>
    <w:rsid w:val="00195C1F"/>
    <w:rsid w:val="00195C3A"/>
    <w:rsid w:val="00195CBB"/>
    <w:rsid w:val="00195D37"/>
    <w:rsid w:val="00195D75"/>
    <w:rsid w:val="00195DF8"/>
    <w:rsid w:val="00195E5F"/>
    <w:rsid w:val="001960BF"/>
    <w:rsid w:val="00196195"/>
    <w:rsid w:val="00196204"/>
    <w:rsid w:val="00196256"/>
    <w:rsid w:val="001963BF"/>
    <w:rsid w:val="0019646E"/>
    <w:rsid w:val="001969EB"/>
    <w:rsid w:val="00196AC4"/>
    <w:rsid w:val="00196B92"/>
    <w:rsid w:val="00196BA0"/>
    <w:rsid w:val="00196C21"/>
    <w:rsid w:val="00196D1F"/>
    <w:rsid w:val="00196F48"/>
    <w:rsid w:val="0019712E"/>
    <w:rsid w:val="00197158"/>
    <w:rsid w:val="0019723C"/>
    <w:rsid w:val="0019733D"/>
    <w:rsid w:val="001973D6"/>
    <w:rsid w:val="00197427"/>
    <w:rsid w:val="001974B4"/>
    <w:rsid w:val="001974FE"/>
    <w:rsid w:val="00197952"/>
    <w:rsid w:val="001979F3"/>
    <w:rsid w:val="00197AB8"/>
    <w:rsid w:val="00197AD0"/>
    <w:rsid w:val="00197B97"/>
    <w:rsid w:val="00197F3A"/>
    <w:rsid w:val="00197F8A"/>
    <w:rsid w:val="001A0195"/>
    <w:rsid w:val="001A0310"/>
    <w:rsid w:val="001A0532"/>
    <w:rsid w:val="001A0902"/>
    <w:rsid w:val="001A0975"/>
    <w:rsid w:val="001A09B8"/>
    <w:rsid w:val="001A0A1B"/>
    <w:rsid w:val="001A0ACC"/>
    <w:rsid w:val="001A0B5B"/>
    <w:rsid w:val="001A0C4D"/>
    <w:rsid w:val="001A0CDB"/>
    <w:rsid w:val="001A0D77"/>
    <w:rsid w:val="001A0FB8"/>
    <w:rsid w:val="001A11C4"/>
    <w:rsid w:val="001A1229"/>
    <w:rsid w:val="001A12DD"/>
    <w:rsid w:val="001A196E"/>
    <w:rsid w:val="001A1980"/>
    <w:rsid w:val="001A1A14"/>
    <w:rsid w:val="001A1C7B"/>
    <w:rsid w:val="001A1D01"/>
    <w:rsid w:val="001A1D68"/>
    <w:rsid w:val="001A2092"/>
    <w:rsid w:val="001A21B4"/>
    <w:rsid w:val="001A226B"/>
    <w:rsid w:val="001A25D9"/>
    <w:rsid w:val="001A274C"/>
    <w:rsid w:val="001A2798"/>
    <w:rsid w:val="001A296D"/>
    <w:rsid w:val="001A29A0"/>
    <w:rsid w:val="001A2A8C"/>
    <w:rsid w:val="001A2B33"/>
    <w:rsid w:val="001A2BF0"/>
    <w:rsid w:val="001A2C09"/>
    <w:rsid w:val="001A2D73"/>
    <w:rsid w:val="001A2E21"/>
    <w:rsid w:val="001A2ECB"/>
    <w:rsid w:val="001A2FC0"/>
    <w:rsid w:val="001A30E2"/>
    <w:rsid w:val="001A3128"/>
    <w:rsid w:val="001A3134"/>
    <w:rsid w:val="001A3168"/>
    <w:rsid w:val="001A3416"/>
    <w:rsid w:val="001A355F"/>
    <w:rsid w:val="001A371C"/>
    <w:rsid w:val="001A3766"/>
    <w:rsid w:val="001A3921"/>
    <w:rsid w:val="001A3BA3"/>
    <w:rsid w:val="001A3FF1"/>
    <w:rsid w:val="001A40B3"/>
    <w:rsid w:val="001A435F"/>
    <w:rsid w:val="001A4373"/>
    <w:rsid w:val="001A454C"/>
    <w:rsid w:val="001A4936"/>
    <w:rsid w:val="001A4A6B"/>
    <w:rsid w:val="001A4C3B"/>
    <w:rsid w:val="001A4DCB"/>
    <w:rsid w:val="001A4E99"/>
    <w:rsid w:val="001A4ECF"/>
    <w:rsid w:val="001A4ED7"/>
    <w:rsid w:val="001A4FC9"/>
    <w:rsid w:val="001A54C1"/>
    <w:rsid w:val="001A54EE"/>
    <w:rsid w:val="001A5722"/>
    <w:rsid w:val="001A5823"/>
    <w:rsid w:val="001A5825"/>
    <w:rsid w:val="001A5A9D"/>
    <w:rsid w:val="001A5C69"/>
    <w:rsid w:val="001A5CF5"/>
    <w:rsid w:val="001A5F5B"/>
    <w:rsid w:val="001A6085"/>
    <w:rsid w:val="001A6104"/>
    <w:rsid w:val="001A61A4"/>
    <w:rsid w:val="001A6281"/>
    <w:rsid w:val="001A62F1"/>
    <w:rsid w:val="001A6363"/>
    <w:rsid w:val="001A63F3"/>
    <w:rsid w:val="001A6412"/>
    <w:rsid w:val="001A64AA"/>
    <w:rsid w:val="001A65DA"/>
    <w:rsid w:val="001A6705"/>
    <w:rsid w:val="001A6B84"/>
    <w:rsid w:val="001A6BDA"/>
    <w:rsid w:val="001A6C2A"/>
    <w:rsid w:val="001A6D94"/>
    <w:rsid w:val="001A6E73"/>
    <w:rsid w:val="001A6EB0"/>
    <w:rsid w:val="001A70AD"/>
    <w:rsid w:val="001A720E"/>
    <w:rsid w:val="001A7228"/>
    <w:rsid w:val="001A749B"/>
    <w:rsid w:val="001A759A"/>
    <w:rsid w:val="001A7680"/>
    <w:rsid w:val="001A7956"/>
    <w:rsid w:val="001A7A00"/>
    <w:rsid w:val="001A7A8A"/>
    <w:rsid w:val="001A7B43"/>
    <w:rsid w:val="001A7B7A"/>
    <w:rsid w:val="001A7BD3"/>
    <w:rsid w:val="001A7E7F"/>
    <w:rsid w:val="001A7E81"/>
    <w:rsid w:val="001A7EFC"/>
    <w:rsid w:val="001B02C3"/>
    <w:rsid w:val="001B0621"/>
    <w:rsid w:val="001B084A"/>
    <w:rsid w:val="001B08B5"/>
    <w:rsid w:val="001B091E"/>
    <w:rsid w:val="001B0A37"/>
    <w:rsid w:val="001B0A5C"/>
    <w:rsid w:val="001B0B81"/>
    <w:rsid w:val="001B0F1D"/>
    <w:rsid w:val="001B0F20"/>
    <w:rsid w:val="001B0F7A"/>
    <w:rsid w:val="001B1219"/>
    <w:rsid w:val="001B1229"/>
    <w:rsid w:val="001B1469"/>
    <w:rsid w:val="001B1503"/>
    <w:rsid w:val="001B17B6"/>
    <w:rsid w:val="001B1BFF"/>
    <w:rsid w:val="001B1ED3"/>
    <w:rsid w:val="001B1F9D"/>
    <w:rsid w:val="001B220C"/>
    <w:rsid w:val="001B2280"/>
    <w:rsid w:val="001B22F1"/>
    <w:rsid w:val="001B23D3"/>
    <w:rsid w:val="001B28C9"/>
    <w:rsid w:val="001B2A50"/>
    <w:rsid w:val="001B2AF1"/>
    <w:rsid w:val="001B2D0C"/>
    <w:rsid w:val="001B2D7F"/>
    <w:rsid w:val="001B2E26"/>
    <w:rsid w:val="001B2E39"/>
    <w:rsid w:val="001B2F67"/>
    <w:rsid w:val="001B2FB5"/>
    <w:rsid w:val="001B2FFD"/>
    <w:rsid w:val="001B305D"/>
    <w:rsid w:val="001B3152"/>
    <w:rsid w:val="001B318C"/>
    <w:rsid w:val="001B3296"/>
    <w:rsid w:val="001B33CE"/>
    <w:rsid w:val="001B386B"/>
    <w:rsid w:val="001B3885"/>
    <w:rsid w:val="001B39D2"/>
    <w:rsid w:val="001B3A62"/>
    <w:rsid w:val="001B3A97"/>
    <w:rsid w:val="001B3AE3"/>
    <w:rsid w:val="001B3C03"/>
    <w:rsid w:val="001B3C20"/>
    <w:rsid w:val="001B3D33"/>
    <w:rsid w:val="001B3F70"/>
    <w:rsid w:val="001B40F5"/>
    <w:rsid w:val="001B4131"/>
    <w:rsid w:val="001B4387"/>
    <w:rsid w:val="001B47AE"/>
    <w:rsid w:val="001B48DC"/>
    <w:rsid w:val="001B49A4"/>
    <w:rsid w:val="001B49A9"/>
    <w:rsid w:val="001B4BF8"/>
    <w:rsid w:val="001B4BF9"/>
    <w:rsid w:val="001B4C40"/>
    <w:rsid w:val="001B4E50"/>
    <w:rsid w:val="001B4EC9"/>
    <w:rsid w:val="001B5035"/>
    <w:rsid w:val="001B529A"/>
    <w:rsid w:val="001B52CC"/>
    <w:rsid w:val="001B5346"/>
    <w:rsid w:val="001B5943"/>
    <w:rsid w:val="001B5D13"/>
    <w:rsid w:val="001B5DBC"/>
    <w:rsid w:val="001B64B7"/>
    <w:rsid w:val="001B64F3"/>
    <w:rsid w:val="001B651A"/>
    <w:rsid w:val="001B65B8"/>
    <w:rsid w:val="001B66A3"/>
    <w:rsid w:val="001B67DC"/>
    <w:rsid w:val="001B6801"/>
    <w:rsid w:val="001B698F"/>
    <w:rsid w:val="001B6B57"/>
    <w:rsid w:val="001B6CAD"/>
    <w:rsid w:val="001B6DE8"/>
    <w:rsid w:val="001B6EF8"/>
    <w:rsid w:val="001B70A5"/>
    <w:rsid w:val="001B7197"/>
    <w:rsid w:val="001B72C3"/>
    <w:rsid w:val="001B730D"/>
    <w:rsid w:val="001B731B"/>
    <w:rsid w:val="001B7401"/>
    <w:rsid w:val="001B74EB"/>
    <w:rsid w:val="001B7692"/>
    <w:rsid w:val="001B76E0"/>
    <w:rsid w:val="001B7704"/>
    <w:rsid w:val="001B7831"/>
    <w:rsid w:val="001B7ADA"/>
    <w:rsid w:val="001B7B14"/>
    <w:rsid w:val="001B7CAA"/>
    <w:rsid w:val="001B7DA2"/>
    <w:rsid w:val="001B7EA1"/>
    <w:rsid w:val="001B7ECE"/>
    <w:rsid w:val="001B7FE8"/>
    <w:rsid w:val="001C00B0"/>
    <w:rsid w:val="001C00C7"/>
    <w:rsid w:val="001C01C2"/>
    <w:rsid w:val="001C02AF"/>
    <w:rsid w:val="001C02F4"/>
    <w:rsid w:val="001C034A"/>
    <w:rsid w:val="001C0403"/>
    <w:rsid w:val="001C0663"/>
    <w:rsid w:val="001C069A"/>
    <w:rsid w:val="001C06AD"/>
    <w:rsid w:val="001C07C9"/>
    <w:rsid w:val="001C08BA"/>
    <w:rsid w:val="001C09FE"/>
    <w:rsid w:val="001C0B10"/>
    <w:rsid w:val="001C0B13"/>
    <w:rsid w:val="001C0C02"/>
    <w:rsid w:val="001C0E85"/>
    <w:rsid w:val="001C0F77"/>
    <w:rsid w:val="001C111E"/>
    <w:rsid w:val="001C129B"/>
    <w:rsid w:val="001C1383"/>
    <w:rsid w:val="001C1465"/>
    <w:rsid w:val="001C1478"/>
    <w:rsid w:val="001C1549"/>
    <w:rsid w:val="001C1A3B"/>
    <w:rsid w:val="001C1AA9"/>
    <w:rsid w:val="001C1CDC"/>
    <w:rsid w:val="001C1D14"/>
    <w:rsid w:val="001C1E99"/>
    <w:rsid w:val="001C1F6E"/>
    <w:rsid w:val="001C1F88"/>
    <w:rsid w:val="001C20B3"/>
    <w:rsid w:val="001C20C3"/>
    <w:rsid w:val="001C218C"/>
    <w:rsid w:val="001C21AC"/>
    <w:rsid w:val="001C222B"/>
    <w:rsid w:val="001C23A9"/>
    <w:rsid w:val="001C2571"/>
    <w:rsid w:val="001C27B1"/>
    <w:rsid w:val="001C27FD"/>
    <w:rsid w:val="001C2B07"/>
    <w:rsid w:val="001C2D46"/>
    <w:rsid w:val="001C2E54"/>
    <w:rsid w:val="001C2EF3"/>
    <w:rsid w:val="001C2FA9"/>
    <w:rsid w:val="001C31D9"/>
    <w:rsid w:val="001C320B"/>
    <w:rsid w:val="001C33D1"/>
    <w:rsid w:val="001C34D0"/>
    <w:rsid w:val="001C393E"/>
    <w:rsid w:val="001C3CF9"/>
    <w:rsid w:val="001C3D94"/>
    <w:rsid w:val="001C4240"/>
    <w:rsid w:val="001C4262"/>
    <w:rsid w:val="001C4326"/>
    <w:rsid w:val="001C4427"/>
    <w:rsid w:val="001C45DF"/>
    <w:rsid w:val="001C486A"/>
    <w:rsid w:val="001C4DD7"/>
    <w:rsid w:val="001C4DE7"/>
    <w:rsid w:val="001C4EFA"/>
    <w:rsid w:val="001C5001"/>
    <w:rsid w:val="001C5004"/>
    <w:rsid w:val="001C5021"/>
    <w:rsid w:val="001C50EA"/>
    <w:rsid w:val="001C5178"/>
    <w:rsid w:val="001C563B"/>
    <w:rsid w:val="001C582D"/>
    <w:rsid w:val="001C5948"/>
    <w:rsid w:val="001C5A30"/>
    <w:rsid w:val="001C5B91"/>
    <w:rsid w:val="001C5C57"/>
    <w:rsid w:val="001C5C70"/>
    <w:rsid w:val="001C5E24"/>
    <w:rsid w:val="001C6197"/>
    <w:rsid w:val="001C61B6"/>
    <w:rsid w:val="001C6250"/>
    <w:rsid w:val="001C636E"/>
    <w:rsid w:val="001C64C9"/>
    <w:rsid w:val="001C65C5"/>
    <w:rsid w:val="001C65E9"/>
    <w:rsid w:val="001C665E"/>
    <w:rsid w:val="001C6731"/>
    <w:rsid w:val="001C67CD"/>
    <w:rsid w:val="001C68A4"/>
    <w:rsid w:val="001C6B37"/>
    <w:rsid w:val="001C6B5B"/>
    <w:rsid w:val="001C6C8A"/>
    <w:rsid w:val="001C6E09"/>
    <w:rsid w:val="001C6FF7"/>
    <w:rsid w:val="001C714E"/>
    <w:rsid w:val="001C7172"/>
    <w:rsid w:val="001C7250"/>
    <w:rsid w:val="001C7287"/>
    <w:rsid w:val="001C7394"/>
    <w:rsid w:val="001C7445"/>
    <w:rsid w:val="001C79A8"/>
    <w:rsid w:val="001C7A3B"/>
    <w:rsid w:val="001C7B3E"/>
    <w:rsid w:val="001C7BDD"/>
    <w:rsid w:val="001C7CFE"/>
    <w:rsid w:val="001C7E29"/>
    <w:rsid w:val="001C7F12"/>
    <w:rsid w:val="001D011C"/>
    <w:rsid w:val="001D0146"/>
    <w:rsid w:val="001D02AC"/>
    <w:rsid w:val="001D04D4"/>
    <w:rsid w:val="001D0763"/>
    <w:rsid w:val="001D0892"/>
    <w:rsid w:val="001D0A1D"/>
    <w:rsid w:val="001D0AF4"/>
    <w:rsid w:val="001D0CA4"/>
    <w:rsid w:val="001D0D47"/>
    <w:rsid w:val="001D0D62"/>
    <w:rsid w:val="001D0E37"/>
    <w:rsid w:val="001D0EEF"/>
    <w:rsid w:val="001D0FB0"/>
    <w:rsid w:val="001D0FCC"/>
    <w:rsid w:val="001D1007"/>
    <w:rsid w:val="001D133F"/>
    <w:rsid w:val="001D1463"/>
    <w:rsid w:val="001D15C4"/>
    <w:rsid w:val="001D1A14"/>
    <w:rsid w:val="001D1A38"/>
    <w:rsid w:val="001D1B18"/>
    <w:rsid w:val="001D1B9E"/>
    <w:rsid w:val="001D1BEA"/>
    <w:rsid w:val="001D1C15"/>
    <w:rsid w:val="001D1D3F"/>
    <w:rsid w:val="001D1D82"/>
    <w:rsid w:val="001D1F1C"/>
    <w:rsid w:val="001D1F24"/>
    <w:rsid w:val="001D208D"/>
    <w:rsid w:val="001D2105"/>
    <w:rsid w:val="001D213C"/>
    <w:rsid w:val="001D230B"/>
    <w:rsid w:val="001D2318"/>
    <w:rsid w:val="001D24B7"/>
    <w:rsid w:val="001D25DB"/>
    <w:rsid w:val="001D266B"/>
    <w:rsid w:val="001D27E1"/>
    <w:rsid w:val="001D2954"/>
    <w:rsid w:val="001D29EE"/>
    <w:rsid w:val="001D2A7C"/>
    <w:rsid w:val="001D2B9E"/>
    <w:rsid w:val="001D2D52"/>
    <w:rsid w:val="001D2E4B"/>
    <w:rsid w:val="001D30F0"/>
    <w:rsid w:val="001D31A4"/>
    <w:rsid w:val="001D31E4"/>
    <w:rsid w:val="001D3430"/>
    <w:rsid w:val="001D347E"/>
    <w:rsid w:val="001D34E5"/>
    <w:rsid w:val="001D3541"/>
    <w:rsid w:val="001D36C1"/>
    <w:rsid w:val="001D3766"/>
    <w:rsid w:val="001D395E"/>
    <w:rsid w:val="001D3A9A"/>
    <w:rsid w:val="001D3C7E"/>
    <w:rsid w:val="001D3D6C"/>
    <w:rsid w:val="001D3E4E"/>
    <w:rsid w:val="001D40E1"/>
    <w:rsid w:val="001D42B2"/>
    <w:rsid w:val="001D436A"/>
    <w:rsid w:val="001D43B5"/>
    <w:rsid w:val="001D45E9"/>
    <w:rsid w:val="001D4633"/>
    <w:rsid w:val="001D46CA"/>
    <w:rsid w:val="001D46E0"/>
    <w:rsid w:val="001D47FD"/>
    <w:rsid w:val="001D48B6"/>
    <w:rsid w:val="001D4BA9"/>
    <w:rsid w:val="001D4C73"/>
    <w:rsid w:val="001D4D5C"/>
    <w:rsid w:val="001D4F56"/>
    <w:rsid w:val="001D50AD"/>
    <w:rsid w:val="001D51AB"/>
    <w:rsid w:val="001D51E0"/>
    <w:rsid w:val="001D5210"/>
    <w:rsid w:val="001D530B"/>
    <w:rsid w:val="001D539A"/>
    <w:rsid w:val="001D54D9"/>
    <w:rsid w:val="001D5538"/>
    <w:rsid w:val="001D56CC"/>
    <w:rsid w:val="001D5854"/>
    <w:rsid w:val="001D589D"/>
    <w:rsid w:val="001D58E0"/>
    <w:rsid w:val="001D58FC"/>
    <w:rsid w:val="001D5975"/>
    <w:rsid w:val="001D5AC8"/>
    <w:rsid w:val="001D5AEC"/>
    <w:rsid w:val="001D5B2F"/>
    <w:rsid w:val="001D5BEE"/>
    <w:rsid w:val="001D5D80"/>
    <w:rsid w:val="001D5DFD"/>
    <w:rsid w:val="001D6391"/>
    <w:rsid w:val="001D63AF"/>
    <w:rsid w:val="001D6423"/>
    <w:rsid w:val="001D6624"/>
    <w:rsid w:val="001D675B"/>
    <w:rsid w:val="001D677C"/>
    <w:rsid w:val="001D6854"/>
    <w:rsid w:val="001D6866"/>
    <w:rsid w:val="001D68E5"/>
    <w:rsid w:val="001D68F8"/>
    <w:rsid w:val="001D6938"/>
    <w:rsid w:val="001D69AC"/>
    <w:rsid w:val="001D6AB5"/>
    <w:rsid w:val="001D6B42"/>
    <w:rsid w:val="001D6C70"/>
    <w:rsid w:val="001D6D77"/>
    <w:rsid w:val="001D6D89"/>
    <w:rsid w:val="001D6E37"/>
    <w:rsid w:val="001D7168"/>
    <w:rsid w:val="001D7179"/>
    <w:rsid w:val="001D723B"/>
    <w:rsid w:val="001D7466"/>
    <w:rsid w:val="001D753C"/>
    <w:rsid w:val="001D7710"/>
    <w:rsid w:val="001D7A9E"/>
    <w:rsid w:val="001D7ECB"/>
    <w:rsid w:val="001D7F56"/>
    <w:rsid w:val="001D7FF7"/>
    <w:rsid w:val="001E0018"/>
    <w:rsid w:val="001E00A0"/>
    <w:rsid w:val="001E029A"/>
    <w:rsid w:val="001E02A4"/>
    <w:rsid w:val="001E02C2"/>
    <w:rsid w:val="001E05E6"/>
    <w:rsid w:val="001E08F5"/>
    <w:rsid w:val="001E0B6A"/>
    <w:rsid w:val="001E0D42"/>
    <w:rsid w:val="001E0E07"/>
    <w:rsid w:val="001E10EB"/>
    <w:rsid w:val="001E10F9"/>
    <w:rsid w:val="001E1199"/>
    <w:rsid w:val="001E1294"/>
    <w:rsid w:val="001E13CC"/>
    <w:rsid w:val="001E1793"/>
    <w:rsid w:val="001E1801"/>
    <w:rsid w:val="001E194F"/>
    <w:rsid w:val="001E19C6"/>
    <w:rsid w:val="001E1AFB"/>
    <w:rsid w:val="001E1B51"/>
    <w:rsid w:val="001E1D96"/>
    <w:rsid w:val="001E1DE5"/>
    <w:rsid w:val="001E1F4F"/>
    <w:rsid w:val="001E2334"/>
    <w:rsid w:val="001E23D2"/>
    <w:rsid w:val="001E240B"/>
    <w:rsid w:val="001E254A"/>
    <w:rsid w:val="001E268A"/>
    <w:rsid w:val="001E275B"/>
    <w:rsid w:val="001E2867"/>
    <w:rsid w:val="001E290A"/>
    <w:rsid w:val="001E2A11"/>
    <w:rsid w:val="001E2A24"/>
    <w:rsid w:val="001E2C6C"/>
    <w:rsid w:val="001E2E55"/>
    <w:rsid w:val="001E2E87"/>
    <w:rsid w:val="001E2EA3"/>
    <w:rsid w:val="001E2EEE"/>
    <w:rsid w:val="001E3332"/>
    <w:rsid w:val="001E33C1"/>
    <w:rsid w:val="001E3420"/>
    <w:rsid w:val="001E3548"/>
    <w:rsid w:val="001E3638"/>
    <w:rsid w:val="001E3670"/>
    <w:rsid w:val="001E369D"/>
    <w:rsid w:val="001E3880"/>
    <w:rsid w:val="001E3A42"/>
    <w:rsid w:val="001E3A6B"/>
    <w:rsid w:val="001E3EE0"/>
    <w:rsid w:val="001E3F4A"/>
    <w:rsid w:val="001E3FAA"/>
    <w:rsid w:val="001E3FF8"/>
    <w:rsid w:val="001E4203"/>
    <w:rsid w:val="001E42C2"/>
    <w:rsid w:val="001E444D"/>
    <w:rsid w:val="001E445C"/>
    <w:rsid w:val="001E44AD"/>
    <w:rsid w:val="001E44D9"/>
    <w:rsid w:val="001E4971"/>
    <w:rsid w:val="001E49C3"/>
    <w:rsid w:val="001E4A6B"/>
    <w:rsid w:val="001E4CCB"/>
    <w:rsid w:val="001E4DDE"/>
    <w:rsid w:val="001E5067"/>
    <w:rsid w:val="001E51A3"/>
    <w:rsid w:val="001E51A7"/>
    <w:rsid w:val="001E5330"/>
    <w:rsid w:val="001E5416"/>
    <w:rsid w:val="001E55CB"/>
    <w:rsid w:val="001E55EB"/>
    <w:rsid w:val="001E577F"/>
    <w:rsid w:val="001E5A12"/>
    <w:rsid w:val="001E5C09"/>
    <w:rsid w:val="001E5CAC"/>
    <w:rsid w:val="001E5D9A"/>
    <w:rsid w:val="001E5D9C"/>
    <w:rsid w:val="001E5FB1"/>
    <w:rsid w:val="001E6265"/>
    <w:rsid w:val="001E62AF"/>
    <w:rsid w:val="001E6790"/>
    <w:rsid w:val="001E690F"/>
    <w:rsid w:val="001E6B23"/>
    <w:rsid w:val="001E6CE6"/>
    <w:rsid w:val="001E706C"/>
    <w:rsid w:val="001E70EF"/>
    <w:rsid w:val="001E7200"/>
    <w:rsid w:val="001E72F1"/>
    <w:rsid w:val="001E7386"/>
    <w:rsid w:val="001E764F"/>
    <w:rsid w:val="001E7711"/>
    <w:rsid w:val="001E7813"/>
    <w:rsid w:val="001E782F"/>
    <w:rsid w:val="001E7E2E"/>
    <w:rsid w:val="001E7EDE"/>
    <w:rsid w:val="001E7FDB"/>
    <w:rsid w:val="001F001E"/>
    <w:rsid w:val="001F0514"/>
    <w:rsid w:val="001F0534"/>
    <w:rsid w:val="001F0584"/>
    <w:rsid w:val="001F05C6"/>
    <w:rsid w:val="001F081F"/>
    <w:rsid w:val="001F08CD"/>
    <w:rsid w:val="001F08E1"/>
    <w:rsid w:val="001F0A5B"/>
    <w:rsid w:val="001F0C92"/>
    <w:rsid w:val="001F0CDA"/>
    <w:rsid w:val="001F0D80"/>
    <w:rsid w:val="001F0F7B"/>
    <w:rsid w:val="001F11C4"/>
    <w:rsid w:val="001F1314"/>
    <w:rsid w:val="001F15A9"/>
    <w:rsid w:val="001F15C8"/>
    <w:rsid w:val="001F1863"/>
    <w:rsid w:val="001F1B06"/>
    <w:rsid w:val="001F1BCD"/>
    <w:rsid w:val="001F1BF3"/>
    <w:rsid w:val="001F1C21"/>
    <w:rsid w:val="001F1C36"/>
    <w:rsid w:val="001F1DF9"/>
    <w:rsid w:val="001F1E1D"/>
    <w:rsid w:val="001F23C0"/>
    <w:rsid w:val="001F26B8"/>
    <w:rsid w:val="001F291B"/>
    <w:rsid w:val="001F29A1"/>
    <w:rsid w:val="001F2B23"/>
    <w:rsid w:val="001F2BFB"/>
    <w:rsid w:val="001F2C11"/>
    <w:rsid w:val="001F2DCF"/>
    <w:rsid w:val="001F2E29"/>
    <w:rsid w:val="001F2FBF"/>
    <w:rsid w:val="001F312A"/>
    <w:rsid w:val="001F3352"/>
    <w:rsid w:val="001F3447"/>
    <w:rsid w:val="001F347D"/>
    <w:rsid w:val="001F350D"/>
    <w:rsid w:val="001F3838"/>
    <w:rsid w:val="001F3A6F"/>
    <w:rsid w:val="001F3F91"/>
    <w:rsid w:val="001F3FA8"/>
    <w:rsid w:val="001F3FCE"/>
    <w:rsid w:val="001F400F"/>
    <w:rsid w:val="001F41BA"/>
    <w:rsid w:val="001F41BC"/>
    <w:rsid w:val="001F4414"/>
    <w:rsid w:val="001F45A7"/>
    <w:rsid w:val="001F483E"/>
    <w:rsid w:val="001F4920"/>
    <w:rsid w:val="001F4A58"/>
    <w:rsid w:val="001F4A87"/>
    <w:rsid w:val="001F4B28"/>
    <w:rsid w:val="001F4C1B"/>
    <w:rsid w:val="001F4D3F"/>
    <w:rsid w:val="001F4D5D"/>
    <w:rsid w:val="001F4D5F"/>
    <w:rsid w:val="001F4DDA"/>
    <w:rsid w:val="001F4E10"/>
    <w:rsid w:val="001F4E79"/>
    <w:rsid w:val="001F4E85"/>
    <w:rsid w:val="001F4E93"/>
    <w:rsid w:val="001F5001"/>
    <w:rsid w:val="001F52DC"/>
    <w:rsid w:val="001F552A"/>
    <w:rsid w:val="001F5616"/>
    <w:rsid w:val="001F575E"/>
    <w:rsid w:val="001F596C"/>
    <w:rsid w:val="001F59E6"/>
    <w:rsid w:val="001F59F4"/>
    <w:rsid w:val="001F5BB3"/>
    <w:rsid w:val="001F5D0D"/>
    <w:rsid w:val="001F5DE0"/>
    <w:rsid w:val="001F5E0E"/>
    <w:rsid w:val="001F5E27"/>
    <w:rsid w:val="001F5F9F"/>
    <w:rsid w:val="001F6274"/>
    <w:rsid w:val="001F631A"/>
    <w:rsid w:val="001F6769"/>
    <w:rsid w:val="001F6A07"/>
    <w:rsid w:val="001F6A19"/>
    <w:rsid w:val="001F6A71"/>
    <w:rsid w:val="001F6A80"/>
    <w:rsid w:val="001F6B61"/>
    <w:rsid w:val="001F6DB5"/>
    <w:rsid w:val="001F6E99"/>
    <w:rsid w:val="001F705C"/>
    <w:rsid w:val="001F7480"/>
    <w:rsid w:val="001F74A7"/>
    <w:rsid w:val="001F74A8"/>
    <w:rsid w:val="001F74F3"/>
    <w:rsid w:val="001F76FF"/>
    <w:rsid w:val="001F7732"/>
    <w:rsid w:val="001F777A"/>
    <w:rsid w:val="001F7780"/>
    <w:rsid w:val="001F779A"/>
    <w:rsid w:val="001F78C4"/>
    <w:rsid w:val="001F79BE"/>
    <w:rsid w:val="001F7A0A"/>
    <w:rsid w:val="001F7AA3"/>
    <w:rsid w:val="001F7C30"/>
    <w:rsid w:val="001F7E1A"/>
    <w:rsid w:val="001F7E69"/>
    <w:rsid w:val="0020027C"/>
    <w:rsid w:val="0020056F"/>
    <w:rsid w:val="00200593"/>
    <w:rsid w:val="002006EB"/>
    <w:rsid w:val="00200906"/>
    <w:rsid w:val="0020091A"/>
    <w:rsid w:val="002009B0"/>
    <w:rsid w:val="00200DFD"/>
    <w:rsid w:val="00200EFA"/>
    <w:rsid w:val="00200F6C"/>
    <w:rsid w:val="00200FDA"/>
    <w:rsid w:val="00201057"/>
    <w:rsid w:val="00201103"/>
    <w:rsid w:val="0020122D"/>
    <w:rsid w:val="00201498"/>
    <w:rsid w:val="00201532"/>
    <w:rsid w:val="00201558"/>
    <w:rsid w:val="002016EF"/>
    <w:rsid w:val="00201701"/>
    <w:rsid w:val="00201916"/>
    <w:rsid w:val="0020192B"/>
    <w:rsid w:val="00201A01"/>
    <w:rsid w:val="00201A68"/>
    <w:rsid w:val="00201D78"/>
    <w:rsid w:val="00201FA4"/>
    <w:rsid w:val="00201FC7"/>
    <w:rsid w:val="00201FD5"/>
    <w:rsid w:val="00202031"/>
    <w:rsid w:val="00202036"/>
    <w:rsid w:val="002020A2"/>
    <w:rsid w:val="00202164"/>
    <w:rsid w:val="0020228A"/>
    <w:rsid w:val="0020258A"/>
    <w:rsid w:val="0020259B"/>
    <w:rsid w:val="00202767"/>
    <w:rsid w:val="0020277A"/>
    <w:rsid w:val="0020281B"/>
    <w:rsid w:val="002028BE"/>
    <w:rsid w:val="00202A02"/>
    <w:rsid w:val="00202D14"/>
    <w:rsid w:val="00202D1A"/>
    <w:rsid w:val="00202DA1"/>
    <w:rsid w:val="00202E0D"/>
    <w:rsid w:val="00202E6B"/>
    <w:rsid w:val="00202E7B"/>
    <w:rsid w:val="00202EF5"/>
    <w:rsid w:val="00203022"/>
    <w:rsid w:val="00203129"/>
    <w:rsid w:val="002033DD"/>
    <w:rsid w:val="00203463"/>
    <w:rsid w:val="0020362D"/>
    <w:rsid w:val="00203692"/>
    <w:rsid w:val="00203B38"/>
    <w:rsid w:val="00203BBF"/>
    <w:rsid w:val="00203C37"/>
    <w:rsid w:val="00203CD8"/>
    <w:rsid w:val="00203FFF"/>
    <w:rsid w:val="0020407E"/>
    <w:rsid w:val="0020410E"/>
    <w:rsid w:val="002041FA"/>
    <w:rsid w:val="002043D1"/>
    <w:rsid w:val="002045DC"/>
    <w:rsid w:val="002046BA"/>
    <w:rsid w:val="002049BF"/>
    <w:rsid w:val="00204A15"/>
    <w:rsid w:val="00205274"/>
    <w:rsid w:val="00205323"/>
    <w:rsid w:val="00205546"/>
    <w:rsid w:val="002055FD"/>
    <w:rsid w:val="0020571B"/>
    <w:rsid w:val="0020579B"/>
    <w:rsid w:val="00205BB1"/>
    <w:rsid w:val="00205C0A"/>
    <w:rsid w:val="00205E10"/>
    <w:rsid w:val="00205F68"/>
    <w:rsid w:val="002060FA"/>
    <w:rsid w:val="002062A5"/>
    <w:rsid w:val="00206377"/>
    <w:rsid w:val="00206761"/>
    <w:rsid w:val="002069F8"/>
    <w:rsid w:val="00206A54"/>
    <w:rsid w:val="00206B9D"/>
    <w:rsid w:val="00206BFD"/>
    <w:rsid w:val="00206C12"/>
    <w:rsid w:val="00206CF7"/>
    <w:rsid w:val="00206D75"/>
    <w:rsid w:val="00206DC8"/>
    <w:rsid w:val="00206FF8"/>
    <w:rsid w:val="0020708B"/>
    <w:rsid w:val="002070D3"/>
    <w:rsid w:val="002071DA"/>
    <w:rsid w:val="002073D4"/>
    <w:rsid w:val="0020754B"/>
    <w:rsid w:val="0020770D"/>
    <w:rsid w:val="00207726"/>
    <w:rsid w:val="00207BCE"/>
    <w:rsid w:val="00207BDB"/>
    <w:rsid w:val="00207C7F"/>
    <w:rsid w:val="00207DA1"/>
    <w:rsid w:val="00207DE5"/>
    <w:rsid w:val="00207DEB"/>
    <w:rsid w:val="00207E34"/>
    <w:rsid w:val="0020921C"/>
    <w:rsid w:val="002103FD"/>
    <w:rsid w:val="002104D3"/>
    <w:rsid w:val="002107FA"/>
    <w:rsid w:val="00210AE9"/>
    <w:rsid w:val="00210AEC"/>
    <w:rsid w:val="00210B41"/>
    <w:rsid w:val="00210F46"/>
    <w:rsid w:val="002110F2"/>
    <w:rsid w:val="002111EB"/>
    <w:rsid w:val="00211300"/>
    <w:rsid w:val="002115C2"/>
    <w:rsid w:val="00211669"/>
    <w:rsid w:val="00211814"/>
    <w:rsid w:val="00211BB7"/>
    <w:rsid w:val="00211E06"/>
    <w:rsid w:val="00211F02"/>
    <w:rsid w:val="00211F90"/>
    <w:rsid w:val="00211F98"/>
    <w:rsid w:val="0021209E"/>
    <w:rsid w:val="00212135"/>
    <w:rsid w:val="0021221C"/>
    <w:rsid w:val="002123C7"/>
    <w:rsid w:val="002124EE"/>
    <w:rsid w:val="002126CD"/>
    <w:rsid w:val="00212764"/>
    <w:rsid w:val="002129E6"/>
    <w:rsid w:val="00212B7C"/>
    <w:rsid w:val="00212C00"/>
    <w:rsid w:val="00212D5E"/>
    <w:rsid w:val="00212E98"/>
    <w:rsid w:val="002130A0"/>
    <w:rsid w:val="002130D8"/>
    <w:rsid w:val="002133CA"/>
    <w:rsid w:val="00213416"/>
    <w:rsid w:val="0021341A"/>
    <w:rsid w:val="00213544"/>
    <w:rsid w:val="00213618"/>
    <w:rsid w:val="00213665"/>
    <w:rsid w:val="00213A33"/>
    <w:rsid w:val="00213A8E"/>
    <w:rsid w:val="00213C47"/>
    <w:rsid w:val="00213E87"/>
    <w:rsid w:val="00213F3A"/>
    <w:rsid w:val="00213FEC"/>
    <w:rsid w:val="002140B4"/>
    <w:rsid w:val="00214110"/>
    <w:rsid w:val="00214175"/>
    <w:rsid w:val="00214226"/>
    <w:rsid w:val="0021424A"/>
    <w:rsid w:val="002145A4"/>
    <w:rsid w:val="00214669"/>
    <w:rsid w:val="002146C2"/>
    <w:rsid w:val="00214932"/>
    <w:rsid w:val="00214951"/>
    <w:rsid w:val="00214A24"/>
    <w:rsid w:val="00214B28"/>
    <w:rsid w:val="00214C42"/>
    <w:rsid w:val="00214C63"/>
    <w:rsid w:val="00214FFD"/>
    <w:rsid w:val="002150F2"/>
    <w:rsid w:val="002151ED"/>
    <w:rsid w:val="002152EA"/>
    <w:rsid w:val="0021531E"/>
    <w:rsid w:val="00215575"/>
    <w:rsid w:val="00215808"/>
    <w:rsid w:val="00215E74"/>
    <w:rsid w:val="00215E93"/>
    <w:rsid w:val="0021609A"/>
    <w:rsid w:val="0021626A"/>
    <w:rsid w:val="002165E4"/>
    <w:rsid w:val="0021668A"/>
    <w:rsid w:val="00216768"/>
    <w:rsid w:val="002167B7"/>
    <w:rsid w:val="002168A6"/>
    <w:rsid w:val="002168F7"/>
    <w:rsid w:val="00216A6B"/>
    <w:rsid w:val="00216AAF"/>
    <w:rsid w:val="00216AB0"/>
    <w:rsid w:val="00216CEC"/>
    <w:rsid w:val="00216DE2"/>
    <w:rsid w:val="00216FBB"/>
    <w:rsid w:val="0021719A"/>
    <w:rsid w:val="00217294"/>
    <w:rsid w:val="0021737E"/>
    <w:rsid w:val="00217431"/>
    <w:rsid w:val="002174E8"/>
    <w:rsid w:val="00217607"/>
    <w:rsid w:val="0021763B"/>
    <w:rsid w:val="00217653"/>
    <w:rsid w:val="002176F2"/>
    <w:rsid w:val="00217833"/>
    <w:rsid w:val="0021789E"/>
    <w:rsid w:val="00217969"/>
    <w:rsid w:val="00217A27"/>
    <w:rsid w:val="00217BA5"/>
    <w:rsid w:val="00217DC1"/>
    <w:rsid w:val="00217ECC"/>
    <w:rsid w:val="00217FDA"/>
    <w:rsid w:val="0022014F"/>
    <w:rsid w:val="002201A5"/>
    <w:rsid w:val="00220210"/>
    <w:rsid w:val="00220369"/>
    <w:rsid w:val="002203C3"/>
    <w:rsid w:val="00220562"/>
    <w:rsid w:val="002205CE"/>
    <w:rsid w:val="002206A6"/>
    <w:rsid w:val="00220754"/>
    <w:rsid w:val="002207D1"/>
    <w:rsid w:val="00220B2C"/>
    <w:rsid w:val="00220D8A"/>
    <w:rsid w:val="00221080"/>
    <w:rsid w:val="002210F4"/>
    <w:rsid w:val="002212CA"/>
    <w:rsid w:val="0022133B"/>
    <w:rsid w:val="002213A3"/>
    <w:rsid w:val="00221492"/>
    <w:rsid w:val="00221829"/>
    <w:rsid w:val="002219AE"/>
    <w:rsid w:val="002219FC"/>
    <w:rsid w:val="00221AA8"/>
    <w:rsid w:val="00221B55"/>
    <w:rsid w:val="00222246"/>
    <w:rsid w:val="00222268"/>
    <w:rsid w:val="0022251F"/>
    <w:rsid w:val="002225D1"/>
    <w:rsid w:val="002225D9"/>
    <w:rsid w:val="002227B3"/>
    <w:rsid w:val="00222BA7"/>
    <w:rsid w:val="00222C4F"/>
    <w:rsid w:val="00222E1D"/>
    <w:rsid w:val="00222E44"/>
    <w:rsid w:val="002232B6"/>
    <w:rsid w:val="0022333F"/>
    <w:rsid w:val="00223415"/>
    <w:rsid w:val="002235B8"/>
    <w:rsid w:val="002236AB"/>
    <w:rsid w:val="0022390E"/>
    <w:rsid w:val="002239AA"/>
    <w:rsid w:val="00223DD1"/>
    <w:rsid w:val="00223E08"/>
    <w:rsid w:val="00223E88"/>
    <w:rsid w:val="00224227"/>
    <w:rsid w:val="00224258"/>
    <w:rsid w:val="0022429F"/>
    <w:rsid w:val="0022469B"/>
    <w:rsid w:val="00224880"/>
    <w:rsid w:val="002248C6"/>
    <w:rsid w:val="0022498D"/>
    <w:rsid w:val="00224A45"/>
    <w:rsid w:val="00224B7B"/>
    <w:rsid w:val="00224BAD"/>
    <w:rsid w:val="00224BBB"/>
    <w:rsid w:val="00224C03"/>
    <w:rsid w:val="00224CB8"/>
    <w:rsid w:val="00224D0A"/>
    <w:rsid w:val="00224D88"/>
    <w:rsid w:val="00225191"/>
    <w:rsid w:val="00225239"/>
    <w:rsid w:val="0022526C"/>
    <w:rsid w:val="00225332"/>
    <w:rsid w:val="002254F7"/>
    <w:rsid w:val="002255AE"/>
    <w:rsid w:val="0022576B"/>
    <w:rsid w:val="002258A5"/>
    <w:rsid w:val="002258B6"/>
    <w:rsid w:val="00225928"/>
    <w:rsid w:val="00225AEA"/>
    <w:rsid w:val="00225B2E"/>
    <w:rsid w:val="00225B97"/>
    <w:rsid w:val="00225C06"/>
    <w:rsid w:val="00225CC9"/>
    <w:rsid w:val="00225CE7"/>
    <w:rsid w:val="00225DB8"/>
    <w:rsid w:val="00225E08"/>
    <w:rsid w:val="00225E57"/>
    <w:rsid w:val="00225E78"/>
    <w:rsid w:val="00225F2A"/>
    <w:rsid w:val="00226069"/>
    <w:rsid w:val="0022635D"/>
    <w:rsid w:val="002268FE"/>
    <w:rsid w:val="002269BF"/>
    <w:rsid w:val="00226AA5"/>
    <w:rsid w:val="00226DFE"/>
    <w:rsid w:val="00226E0C"/>
    <w:rsid w:val="00226EEC"/>
    <w:rsid w:val="0022708E"/>
    <w:rsid w:val="002270E3"/>
    <w:rsid w:val="00227183"/>
    <w:rsid w:val="00227285"/>
    <w:rsid w:val="002272B3"/>
    <w:rsid w:val="002277E2"/>
    <w:rsid w:val="00227878"/>
    <w:rsid w:val="002278BC"/>
    <w:rsid w:val="002278D4"/>
    <w:rsid w:val="00227BB1"/>
    <w:rsid w:val="00227BDF"/>
    <w:rsid w:val="00227C33"/>
    <w:rsid w:val="00227D48"/>
    <w:rsid w:val="0023024A"/>
    <w:rsid w:val="00230499"/>
    <w:rsid w:val="00230513"/>
    <w:rsid w:val="00230527"/>
    <w:rsid w:val="002306EC"/>
    <w:rsid w:val="002306F7"/>
    <w:rsid w:val="002308CE"/>
    <w:rsid w:val="00230C26"/>
    <w:rsid w:val="00230D63"/>
    <w:rsid w:val="00230E46"/>
    <w:rsid w:val="00230F1B"/>
    <w:rsid w:val="00230FAF"/>
    <w:rsid w:val="00231258"/>
    <w:rsid w:val="002314F3"/>
    <w:rsid w:val="0023154A"/>
    <w:rsid w:val="00231640"/>
    <w:rsid w:val="00231677"/>
    <w:rsid w:val="00231734"/>
    <w:rsid w:val="00231768"/>
    <w:rsid w:val="0023181E"/>
    <w:rsid w:val="0023189A"/>
    <w:rsid w:val="0023196F"/>
    <w:rsid w:val="00231EC1"/>
    <w:rsid w:val="0023224E"/>
    <w:rsid w:val="00232264"/>
    <w:rsid w:val="002322D7"/>
    <w:rsid w:val="002323EE"/>
    <w:rsid w:val="002324A1"/>
    <w:rsid w:val="002324E1"/>
    <w:rsid w:val="002324E3"/>
    <w:rsid w:val="00232541"/>
    <w:rsid w:val="00232597"/>
    <w:rsid w:val="00232680"/>
    <w:rsid w:val="00232719"/>
    <w:rsid w:val="00232954"/>
    <w:rsid w:val="00232A42"/>
    <w:rsid w:val="00232B0B"/>
    <w:rsid w:val="00232B58"/>
    <w:rsid w:val="00232B73"/>
    <w:rsid w:val="00232E9F"/>
    <w:rsid w:val="0023305E"/>
    <w:rsid w:val="002330A7"/>
    <w:rsid w:val="002332F1"/>
    <w:rsid w:val="002332FA"/>
    <w:rsid w:val="0023335D"/>
    <w:rsid w:val="00233365"/>
    <w:rsid w:val="00233417"/>
    <w:rsid w:val="002335E9"/>
    <w:rsid w:val="00233606"/>
    <w:rsid w:val="0023368B"/>
    <w:rsid w:val="00233855"/>
    <w:rsid w:val="00233856"/>
    <w:rsid w:val="0023387F"/>
    <w:rsid w:val="00233921"/>
    <w:rsid w:val="00233B15"/>
    <w:rsid w:val="00233DB2"/>
    <w:rsid w:val="00233F51"/>
    <w:rsid w:val="002340B7"/>
    <w:rsid w:val="0023428C"/>
    <w:rsid w:val="00234403"/>
    <w:rsid w:val="002344E3"/>
    <w:rsid w:val="00234572"/>
    <w:rsid w:val="0023476B"/>
    <w:rsid w:val="00234854"/>
    <w:rsid w:val="00234A98"/>
    <w:rsid w:val="00234DFD"/>
    <w:rsid w:val="00234E77"/>
    <w:rsid w:val="00234F1F"/>
    <w:rsid w:val="002350DA"/>
    <w:rsid w:val="00235172"/>
    <w:rsid w:val="002351D6"/>
    <w:rsid w:val="00235246"/>
    <w:rsid w:val="00235483"/>
    <w:rsid w:val="0023550A"/>
    <w:rsid w:val="00235525"/>
    <w:rsid w:val="002355E7"/>
    <w:rsid w:val="00235633"/>
    <w:rsid w:val="002357FE"/>
    <w:rsid w:val="00235B96"/>
    <w:rsid w:val="00235C5C"/>
    <w:rsid w:val="00235CE5"/>
    <w:rsid w:val="00235D13"/>
    <w:rsid w:val="00235E16"/>
    <w:rsid w:val="00235E83"/>
    <w:rsid w:val="00235EA8"/>
    <w:rsid w:val="0023608A"/>
    <w:rsid w:val="002361BB"/>
    <w:rsid w:val="002361E3"/>
    <w:rsid w:val="002362C0"/>
    <w:rsid w:val="002365F3"/>
    <w:rsid w:val="0023674C"/>
    <w:rsid w:val="0023688E"/>
    <w:rsid w:val="00236929"/>
    <w:rsid w:val="00236A5C"/>
    <w:rsid w:val="00236BDC"/>
    <w:rsid w:val="00236C28"/>
    <w:rsid w:val="00236E22"/>
    <w:rsid w:val="0023707C"/>
    <w:rsid w:val="002371C2"/>
    <w:rsid w:val="002372F7"/>
    <w:rsid w:val="002374A6"/>
    <w:rsid w:val="002377F6"/>
    <w:rsid w:val="00237890"/>
    <w:rsid w:val="00237C5A"/>
    <w:rsid w:val="00237D5A"/>
    <w:rsid w:val="00237DFE"/>
    <w:rsid w:val="00237E73"/>
    <w:rsid w:val="00240053"/>
    <w:rsid w:val="002400B4"/>
    <w:rsid w:val="00240521"/>
    <w:rsid w:val="00240577"/>
    <w:rsid w:val="00240699"/>
    <w:rsid w:val="002407C0"/>
    <w:rsid w:val="0024087F"/>
    <w:rsid w:val="00240986"/>
    <w:rsid w:val="00240B82"/>
    <w:rsid w:val="00240B97"/>
    <w:rsid w:val="00240D30"/>
    <w:rsid w:val="00240D33"/>
    <w:rsid w:val="00240DAE"/>
    <w:rsid w:val="0024101E"/>
    <w:rsid w:val="002410EF"/>
    <w:rsid w:val="00241472"/>
    <w:rsid w:val="00241516"/>
    <w:rsid w:val="002415E3"/>
    <w:rsid w:val="00241686"/>
    <w:rsid w:val="00241730"/>
    <w:rsid w:val="00241883"/>
    <w:rsid w:val="0024198F"/>
    <w:rsid w:val="00241AD7"/>
    <w:rsid w:val="00241AF9"/>
    <w:rsid w:val="00241BC5"/>
    <w:rsid w:val="00241BE0"/>
    <w:rsid w:val="00241DDE"/>
    <w:rsid w:val="00241F64"/>
    <w:rsid w:val="002422A6"/>
    <w:rsid w:val="00242349"/>
    <w:rsid w:val="00242384"/>
    <w:rsid w:val="002423ED"/>
    <w:rsid w:val="0024245F"/>
    <w:rsid w:val="0024257A"/>
    <w:rsid w:val="002427D4"/>
    <w:rsid w:val="00242A0A"/>
    <w:rsid w:val="00242B81"/>
    <w:rsid w:val="00242C45"/>
    <w:rsid w:val="00242D9B"/>
    <w:rsid w:val="00242EF6"/>
    <w:rsid w:val="00242F35"/>
    <w:rsid w:val="00243017"/>
    <w:rsid w:val="00243157"/>
    <w:rsid w:val="002431E3"/>
    <w:rsid w:val="00243514"/>
    <w:rsid w:val="00243568"/>
    <w:rsid w:val="00243585"/>
    <w:rsid w:val="00243611"/>
    <w:rsid w:val="00243855"/>
    <w:rsid w:val="00243873"/>
    <w:rsid w:val="002439BE"/>
    <w:rsid w:val="00243B11"/>
    <w:rsid w:val="00243B6A"/>
    <w:rsid w:val="00243C31"/>
    <w:rsid w:val="00243C63"/>
    <w:rsid w:val="00243CB2"/>
    <w:rsid w:val="00243CF2"/>
    <w:rsid w:val="00243D2E"/>
    <w:rsid w:val="00243DC4"/>
    <w:rsid w:val="00243EE4"/>
    <w:rsid w:val="0024402B"/>
    <w:rsid w:val="0024422B"/>
    <w:rsid w:val="002443D7"/>
    <w:rsid w:val="002445B0"/>
    <w:rsid w:val="002446D0"/>
    <w:rsid w:val="00244864"/>
    <w:rsid w:val="00244A5A"/>
    <w:rsid w:val="00244B87"/>
    <w:rsid w:val="00244CE7"/>
    <w:rsid w:val="0024511E"/>
    <w:rsid w:val="002452F9"/>
    <w:rsid w:val="00245416"/>
    <w:rsid w:val="00245615"/>
    <w:rsid w:val="002456B2"/>
    <w:rsid w:val="00245748"/>
    <w:rsid w:val="0024586B"/>
    <w:rsid w:val="00245941"/>
    <w:rsid w:val="00245963"/>
    <w:rsid w:val="00245994"/>
    <w:rsid w:val="00245B3E"/>
    <w:rsid w:val="00245BA3"/>
    <w:rsid w:val="00245D72"/>
    <w:rsid w:val="00245E89"/>
    <w:rsid w:val="0024605F"/>
    <w:rsid w:val="002460D8"/>
    <w:rsid w:val="0024612B"/>
    <w:rsid w:val="002462EA"/>
    <w:rsid w:val="00246359"/>
    <w:rsid w:val="00246391"/>
    <w:rsid w:val="00246649"/>
    <w:rsid w:val="00246987"/>
    <w:rsid w:val="00246A44"/>
    <w:rsid w:val="00246AA0"/>
    <w:rsid w:val="00246B74"/>
    <w:rsid w:val="00246DB1"/>
    <w:rsid w:val="00246E13"/>
    <w:rsid w:val="00246FA4"/>
    <w:rsid w:val="0024712C"/>
    <w:rsid w:val="0024714C"/>
    <w:rsid w:val="0024749F"/>
    <w:rsid w:val="002474CB"/>
    <w:rsid w:val="002476B5"/>
    <w:rsid w:val="002478E4"/>
    <w:rsid w:val="002478F5"/>
    <w:rsid w:val="00247B4C"/>
    <w:rsid w:val="00247B84"/>
    <w:rsid w:val="00247BF2"/>
    <w:rsid w:val="00247D47"/>
    <w:rsid w:val="00247D6E"/>
    <w:rsid w:val="00247DC2"/>
    <w:rsid w:val="00247E4F"/>
    <w:rsid w:val="00250071"/>
    <w:rsid w:val="0025007B"/>
    <w:rsid w:val="0025032C"/>
    <w:rsid w:val="00250332"/>
    <w:rsid w:val="002503B2"/>
    <w:rsid w:val="002504B0"/>
    <w:rsid w:val="002507F9"/>
    <w:rsid w:val="00250A5F"/>
    <w:rsid w:val="00250A70"/>
    <w:rsid w:val="00250C3F"/>
    <w:rsid w:val="00250C7D"/>
    <w:rsid w:val="00251168"/>
    <w:rsid w:val="00251216"/>
    <w:rsid w:val="00251258"/>
    <w:rsid w:val="002512BE"/>
    <w:rsid w:val="00251498"/>
    <w:rsid w:val="0025154A"/>
    <w:rsid w:val="0025160B"/>
    <w:rsid w:val="002516FE"/>
    <w:rsid w:val="002517F8"/>
    <w:rsid w:val="00251904"/>
    <w:rsid w:val="00251977"/>
    <w:rsid w:val="00251A4C"/>
    <w:rsid w:val="00251AB7"/>
    <w:rsid w:val="00251B91"/>
    <w:rsid w:val="00251CB5"/>
    <w:rsid w:val="00251E14"/>
    <w:rsid w:val="0025206C"/>
    <w:rsid w:val="002520B0"/>
    <w:rsid w:val="002520CC"/>
    <w:rsid w:val="0025237A"/>
    <w:rsid w:val="0025248C"/>
    <w:rsid w:val="00252522"/>
    <w:rsid w:val="00252564"/>
    <w:rsid w:val="00252623"/>
    <w:rsid w:val="0025278C"/>
    <w:rsid w:val="00252850"/>
    <w:rsid w:val="00252854"/>
    <w:rsid w:val="00252B7B"/>
    <w:rsid w:val="00252CFB"/>
    <w:rsid w:val="00252D47"/>
    <w:rsid w:val="00252E31"/>
    <w:rsid w:val="0025309E"/>
    <w:rsid w:val="0025321D"/>
    <w:rsid w:val="0025330D"/>
    <w:rsid w:val="002536B5"/>
    <w:rsid w:val="00253829"/>
    <w:rsid w:val="00253931"/>
    <w:rsid w:val="00253AAC"/>
    <w:rsid w:val="00253B96"/>
    <w:rsid w:val="00253C25"/>
    <w:rsid w:val="00253CDD"/>
    <w:rsid w:val="00253D17"/>
    <w:rsid w:val="00253ECF"/>
    <w:rsid w:val="00254033"/>
    <w:rsid w:val="00254044"/>
    <w:rsid w:val="00254143"/>
    <w:rsid w:val="0025464D"/>
    <w:rsid w:val="002546A1"/>
    <w:rsid w:val="002548C0"/>
    <w:rsid w:val="002548CB"/>
    <w:rsid w:val="00254906"/>
    <w:rsid w:val="00254C8C"/>
    <w:rsid w:val="00254ED0"/>
    <w:rsid w:val="00254EFF"/>
    <w:rsid w:val="002550C7"/>
    <w:rsid w:val="00255143"/>
    <w:rsid w:val="00255179"/>
    <w:rsid w:val="002553F5"/>
    <w:rsid w:val="00255457"/>
    <w:rsid w:val="00255642"/>
    <w:rsid w:val="002556F8"/>
    <w:rsid w:val="002559A2"/>
    <w:rsid w:val="00255BCE"/>
    <w:rsid w:val="00255C71"/>
    <w:rsid w:val="00255E0C"/>
    <w:rsid w:val="00255E96"/>
    <w:rsid w:val="00256051"/>
    <w:rsid w:val="0025607B"/>
    <w:rsid w:val="002563AE"/>
    <w:rsid w:val="00256582"/>
    <w:rsid w:val="002567FE"/>
    <w:rsid w:val="002568B9"/>
    <w:rsid w:val="002568FD"/>
    <w:rsid w:val="0025695A"/>
    <w:rsid w:val="00256A51"/>
    <w:rsid w:val="00256B38"/>
    <w:rsid w:val="00256EBE"/>
    <w:rsid w:val="00257175"/>
    <w:rsid w:val="0025733B"/>
    <w:rsid w:val="002573C2"/>
    <w:rsid w:val="002575E8"/>
    <w:rsid w:val="0025760E"/>
    <w:rsid w:val="00257783"/>
    <w:rsid w:val="002578C7"/>
    <w:rsid w:val="00257A74"/>
    <w:rsid w:val="00257B41"/>
    <w:rsid w:val="00257BFA"/>
    <w:rsid w:val="00257CED"/>
    <w:rsid w:val="00257EF1"/>
    <w:rsid w:val="00257F65"/>
    <w:rsid w:val="00257F9E"/>
    <w:rsid w:val="00257FEE"/>
    <w:rsid w:val="0026001B"/>
    <w:rsid w:val="002602DA"/>
    <w:rsid w:val="00260323"/>
    <w:rsid w:val="002605D6"/>
    <w:rsid w:val="0026064C"/>
    <w:rsid w:val="00260791"/>
    <w:rsid w:val="00260899"/>
    <w:rsid w:val="00260A0A"/>
    <w:rsid w:val="00260A4A"/>
    <w:rsid w:val="00260C1F"/>
    <w:rsid w:val="00260EF0"/>
    <w:rsid w:val="00260F01"/>
    <w:rsid w:val="00260F78"/>
    <w:rsid w:val="00261301"/>
    <w:rsid w:val="00261405"/>
    <w:rsid w:val="0026148C"/>
    <w:rsid w:val="00261520"/>
    <w:rsid w:val="00261605"/>
    <w:rsid w:val="00261617"/>
    <w:rsid w:val="0026170E"/>
    <w:rsid w:val="00261BC0"/>
    <w:rsid w:val="00261D3A"/>
    <w:rsid w:val="00261F5A"/>
    <w:rsid w:val="00262334"/>
    <w:rsid w:val="00262503"/>
    <w:rsid w:val="0026251F"/>
    <w:rsid w:val="00262526"/>
    <w:rsid w:val="00262604"/>
    <w:rsid w:val="00262757"/>
    <w:rsid w:val="002628C4"/>
    <w:rsid w:val="002628F4"/>
    <w:rsid w:val="00262BA4"/>
    <w:rsid w:val="00262D53"/>
    <w:rsid w:val="00262DC7"/>
    <w:rsid w:val="00262EC2"/>
    <w:rsid w:val="00262EC8"/>
    <w:rsid w:val="00262F07"/>
    <w:rsid w:val="00262F8D"/>
    <w:rsid w:val="0026346D"/>
    <w:rsid w:val="0026374C"/>
    <w:rsid w:val="00263A77"/>
    <w:rsid w:val="00263AE3"/>
    <w:rsid w:val="00263C94"/>
    <w:rsid w:val="00263EB1"/>
    <w:rsid w:val="00263EFD"/>
    <w:rsid w:val="00263F1F"/>
    <w:rsid w:val="00264032"/>
    <w:rsid w:val="0026419B"/>
    <w:rsid w:val="00264272"/>
    <w:rsid w:val="002643CB"/>
    <w:rsid w:val="002644D2"/>
    <w:rsid w:val="00264814"/>
    <w:rsid w:val="0026487F"/>
    <w:rsid w:val="00264A7F"/>
    <w:rsid w:val="00264AF7"/>
    <w:rsid w:val="00264E69"/>
    <w:rsid w:val="00264F02"/>
    <w:rsid w:val="00264F49"/>
    <w:rsid w:val="0026501A"/>
    <w:rsid w:val="002650BD"/>
    <w:rsid w:val="002650E4"/>
    <w:rsid w:val="0026547B"/>
    <w:rsid w:val="00265552"/>
    <w:rsid w:val="00265591"/>
    <w:rsid w:val="00265727"/>
    <w:rsid w:val="002657F5"/>
    <w:rsid w:val="00265AA6"/>
    <w:rsid w:val="00265CF2"/>
    <w:rsid w:val="00265E6D"/>
    <w:rsid w:val="00265EE5"/>
    <w:rsid w:val="00265FA1"/>
    <w:rsid w:val="0026608C"/>
    <w:rsid w:val="002663B5"/>
    <w:rsid w:val="00266610"/>
    <w:rsid w:val="0026677F"/>
    <w:rsid w:val="002667C0"/>
    <w:rsid w:val="002667FD"/>
    <w:rsid w:val="002669E5"/>
    <w:rsid w:val="00266A2B"/>
    <w:rsid w:val="00266D7C"/>
    <w:rsid w:val="00266E70"/>
    <w:rsid w:val="0026700E"/>
    <w:rsid w:val="002671C6"/>
    <w:rsid w:val="002671F3"/>
    <w:rsid w:val="00267202"/>
    <w:rsid w:val="002672E6"/>
    <w:rsid w:val="00267450"/>
    <w:rsid w:val="00267750"/>
    <w:rsid w:val="002678D6"/>
    <w:rsid w:val="00267A7B"/>
    <w:rsid w:val="00267C14"/>
    <w:rsid w:val="00267C56"/>
    <w:rsid w:val="00267D36"/>
    <w:rsid w:val="0027021C"/>
    <w:rsid w:val="00270340"/>
    <w:rsid w:val="00270346"/>
    <w:rsid w:val="0027036F"/>
    <w:rsid w:val="00270415"/>
    <w:rsid w:val="00270774"/>
    <w:rsid w:val="00270805"/>
    <w:rsid w:val="0027091E"/>
    <w:rsid w:val="00270E3B"/>
    <w:rsid w:val="00270FB5"/>
    <w:rsid w:val="00271097"/>
    <w:rsid w:val="00271260"/>
    <w:rsid w:val="00271394"/>
    <w:rsid w:val="0027140A"/>
    <w:rsid w:val="0027142B"/>
    <w:rsid w:val="002714EE"/>
    <w:rsid w:val="00271671"/>
    <w:rsid w:val="0027182B"/>
    <w:rsid w:val="00271844"/>
    <w:rsid w:val="00271956"/>
    <w:rsid w:val="00271DFE"/>
    <w:rsid w:val="00271F49"/>
    <w:rsid w:val="002720AC"/>
    <w:rsid w:val="002720C1"/>
    <w:rsid w:val="002721BD"/>
    <w:rsid w:val="0027223C"/>
    <w:rsid w:val="00272252"/>
    <w:rsid w:val="00272532"/>
    <w:rsid w:val="0027264D"/>
    <w:rsid w:val="002726EF"/>
    <w:rsid w:val="0027272F"/>
    <w:rsid w:val="002727A6"/>
    <w:rsid w:val="002727FE"/>
    <w:rsid w:val="00272960"/>
    <w:rsid w:val="00272986"/>
    <w:rsid w:val="00272AF0"/>
    <w:rsid w:val="00272C5C"/>
    <w:rsid w:val="00272CA1"/>
    <w:rsid w:val="00272EB1"/>
    <w:rsid w:val="00272ED6"/>
    <w:rsid w:val="00272F32"/>
    <w:rsid w:val="0027302F"/>
    <w:rsid w:val="00273047"/>
    <w:rsid w:val="00273330"/>
    <w:rsid w:val="00273451"/>
    <w:rsid w:val="002734E7"/>
    <w:rsid w:val="002736D9"/>
    <w:rsid w:val="00273992"/>
    <w:rsid w:val="00273B4B"/>
    <w:rsid w:val="00273C54"/>
    <w:rsid w:val="00273D0E"/>
    <w:rsid w:val="00273EB2"/>
    <w:rsid w:val="00273ECE"/>
    <w:rsid w:val="00273F16"/>
    <w:rsid w:val="00273F33"/>
    <w:rsid w:val="00274115"/>
    <w:rsid w:val="0027430C"/>
    <w:rsid w:val="0027434A"/>
    <w:rsid w:val="00274379"/>
    <w:rsid w:val="00274599"/>
    <w:rsid w:val="0027468B"/>
    <w:rsid w:val="0027491F"/>
    <w:rsid w:val="00274BA4"/>
    <w:rsid w:val="00274C74"/>
    <w:rsid w:val="00274D65"/>
    <w:rsid w:val="00274DDF"/>
    <w:rsid w:val="00274E6C"/>
    <w:rsid w:val="00275105"/>
    <w:rsid w:val="002751BA"/>
    <w:rsid w:val="00275349"/>
    <w:rsid w:val="00275467"/>
    <w:rsid w:val="00275489"/>
    <w:rsid w:val="00275664"/>
    <w:rsid w:val="00275848"/>
    <w:rsid w:val="00275AAA"/>
    <w:rsid w:val="00275D08"/>
    <w:rsid w:val="00275F50"/>
    <w:rsid w:val="00275FEE"/>
    <w:rsid w:val="0027608F"/>
    <w:rsid w:val="002760A7"/>
    <w:rsid w:val="0027617B"/>
    <w:rsid w:val="002762D0"/>
    <w:rsid w:val="002764B6"/>
    <w:rsid w:val="0027663F"/>
    <w:rsid w:val="0027664E"/>
    <w:rsid w:val="002767BD"/>
    <w:rsid w:val="00276860"/>
    <w:rsid w:val="0027690C"/>
    <w:rsid w:val="00276ABB"/>
    <w:rsid w:val="00276B1A"/>
    <w:rsid w:val="00276D35"/>
    <w:rsid w:val="00276DE1"/>
    <w:rsid w:val="00276EF1"/>
    <w:rsid w:val="00276EF6"/>
    <w:rsid w:val="00276FEB"/>
    <w:rsid w:val="00277594"/>
    <w:rsid w:val="0027759E"/>
    <w:rsid w:val="002775C0"/>
    <w:rsid w:val="002775C1"/>
    <w:rsid w:val="002775F3"/>
    <w:rsid w:val="00277CBF"/>
    <w:rsid w:val="00277DD2"/>
    <w:rsid w:val="00277F62"/>
    <w:rsid w:val="00280112"/>
    <w:rsid w:val="002802D3"/>
    <w:rsid w:val="002802F3"/>
    <w:rsid w:val="00280851"/>
    <w:rsid w:val="002809E7"/>
    <w:rsid w:val="002809FF"/>
    <w:rsid w:val="00280A72"/>
    <w:rsid w:val="00280CBE"/>
    <w:rsid w:val="00280CDF"/>
    <w:rsid w:val="00280CE7"/>
    <w:rsid w:val="00280E71"/>
    <w:rsid w:val="00280EED"/>
    <w:rsid w:val="0028100A"/>
    <w:rsid w:val="002810AF"/>
    <w:rsid w:val="002810F0"/>
    <w:rsid w:val="002811F9"/>
    <w:rsid w:val="0028122B"/>
    <w:rsid w:val="00281284"/>
    <w:rsid w:val="0028129E"/>
    <w:rsid w:val="002813D2"/>
    <w:rsid w:val="0028149D"/>
    <w:rsid w:val="002816E4"/>
    <w:rsid w:val="002819F5"/>
    <w:rsid w:val="00281A70"/>
    <w:rsid w:val="00281F20"/>
    <w:rsid w:val="002820BC"/>
    <w:rsid w:val="002822F5"/>
    <w:rsid w:val="00282474"/>
    <w:rsid w:val="002824E7"/>
    <w:rsid w:val="00282C5A"/>
    <w:rsid w:val="00282CF0"/>
    <w:rsid w:val="00282F65"/>
    <w:rsid w:val="00283011"/>
    <w:rsid w:val="00283037"/>
    <w:rsid w:val="00283154"/>
    <w:rsid w:val="00283311"/>
    <w:rsid w:val="00283521"/>
    <w:rsid w:val="00283524"/>
    <w:rsid w:val="00283750"/>
    <w:rsid w:val="00283849"/>
    <w:rsid w:val="002838C3"/>
    <w:rsid w:val="002839AF"/>
    <w:rsid w:val="00283DFD"/>
    <w:rsid w:val="00283F26"/>
    <w:rsid w:val="002842FF"/>
    <w:rsid w:val="00284450"/>
    <w:rsid w:val="00284821"/>
    <w:rsid w:val="00284BF0"/>
    <w:rsid w:val="00284D25"/>
    <w:rsid w:val="00284E4A"/>
    <w:rsid w:val="00284E85"/>
    <w:rsid w:val="00284EDA"/>
    <w:rsid w:val="00284FF6"/>
    <w:rsid w:val="00285080"/>
    <w:rsid w:val="002850B6"/>
    <w:rsid w:val="00285139"/>
    <w:rsid w:val="00285219"/>
    <w:rsid w:val="002853EE"/>
    <w:rsid w:val="0028549C"/>
    <w:rsid w:val="00285502"/>
    <w:rsid w:val="002855C6"/>
    <w:rsid w:val="002857FA"/>
    <w:rsid w:val="002858E3"/>
    <w:rsid w:val="00285A05"/>
    <w:rsid w:val="00285A9A"/>
    <w:rsid w:val="00285A9C"/>
    <w:rsid w:val="00285B51"/>
    <w:rsid w:val="00285BB3"/>
    <w:rsid w:val="00285BEA"/>
    <w:rsid w:val="00285D20"/>
    <w:rsid w:val="00285D9B"/>
    <w:rsid w:val="00285DAA"/>
    <w:rsid w:val="00285DB1"/>
    <w:rsid w:val="00285F17"/>
    <w:rsid w:val="0028617F"/>
    <w:rsid w:val="0028640F"/>
    <w:rsid w:val="002866A9"/>
    <w:rsid w:val="00286706"/>
    <w:rsid w:val="00286757"/>
    <w:rsid w:val="00286779"/>
    <w:rsid w:val="002867D9"/>
    <w:rsid w:val="002869B1"/>
    <w:rsid w:val="00286A7D"/>
    <w:rsid w:val="00286BC7"/>
    <w:rsid w:val="00286D00"/>
    <w:rsid w:val="00286D28"/>
    <w:rsid w:val="00286F43"/>
    <w:rsid w:val="00286F46"/>
    <w:rsid w:val="00287152"/>
    <w:rsid w:val="00287159"/>
    <w:rsid w:val="002871D2"/>
    <w:rsid w:val="00287313"/>
    <w:rsid w:val="00287376"/>
    <w:rsid w:val="0028738F"/>
    <w:rsid w:val="002874C4"/>
    <w:rsid w:val="00287545"/>
    <w:rsid w:val="002875A1"/>
    <w:rsid w:val="002876CE"/>
    <w:rsid w:val="002876D8"/>
    <w:rsid w:val="00287725"/>
    <w:rsid w:val="00287794"/>
    <w:rsid w:val="00287830"/>
    <w:rsid w:val="00287968"/>
    <w:rsid w:val="00287A2A"/>
    <w:rsid w:val="00287B7E"/>
    <w:rsid w:val="00287D76"/>
    <w:rsid w:val="00287F36"/>
    <w:rsid w:val="002900D8"/>
    <w:rsid w:val="002903C2"/>
    <w:rsid w:val="0029046E"/>
    <w:rsid w:val="002908C5"/>
    <w:rsid w:val="002909C5"/>
    <w:rsid w:val="00290AB4"/>
    <w:rsid w:val="00290B51"/>
    <w:rsid w:val="00290B84"/>
    <w:rsid w:val="00290BC5"/>
    <w:rsid w:val="00290DED"/>
    <w:rsid w:val="0029113C"/>
    <w:rsid w:val="0029120C"/>
    <w:rsid w:val="002916D3"/>
    <w:rsid w:val="0029179F"/>
    <w:rsid w:val="00291833"/>
    <w:rsid w:val="0029190A"/>
    <w:rsid w:val="00291AAC"/>
    <w:rsid w:val="00291B6F"/>
    <w:rsid w:val="00291CBF"/>
    <w:rsid w:val="00291CC5"/>
    <w:rsid w:val="00291DE9"/>
    <w:rsid w:val="00291E5B"/>
    <w:rsid w:val="00292036"/>
    <w:rsid w:val="00292203"/>
    <w:rsid w:val="00292227"/>
    <w:rsid w:val="0029234F"/>
    <w:rsid w:val="0029263F"/>
    <w:rsid w:val="00292713"/>
    <w:rsid w:val="00292740"/>
    <w:rsid w:val="002928EC"/>
    <w:rsid w:val="0029292D"/>
    <w:rsid w:val="00292C5A"/>
    <w:rsid w:val="00292DD7"/>
    <w:rsid w:val="00292F7F"/>
    <w:rsid w:val="00292FCC"/>
    <w:rsid w:val="00293047"/>
    <w:rsid w:val="002930A6"/>
    <w:rsid w:val="002930B1"/>
    <w:rsid w:val="0029327F"/>
    <w:rsid w:val="00293746"/>
    <w:rsid w:val="0029374D"/>
    <w:rsid w:val="002937D5"/>
    <w:rsid w:val="00293827"/>
    <w:rsid w:val="0029391B"/>
    <w:rsid w:val="00293ADC"/>
    <w:rsid w:val="00293AF8"/>
    <w:rsid w:val="00293B1E"/>
    <w:rsid w:val="00293CE1"/>
    <w:rsid w:val="00293E92"/>
    <w:rsid w:val="00293EA3"/>
    <w:rsid w:val="00293EA7"/>
    <w:rsid w:val="002941DE"/>
    <w:rsid w:val="002943A5"/>
    <w:rsid w:val="00294458"/>
    <w:rsid w:val="002944C0"/>
    <w:rsid w:val="00294537"/>
    <w:rsid w:val="00294606"/>
    <w:rsid w:val="0029465D"/>
    <w:rsid w:val="00294697"/>
    <w:rsid w:val="00294827"/>
    <w:rsid w:val="002949CB"/>
    <w:rsid w:val="00294A01"/>
    <w:rsid w:val="00294A8E"/>
    <w:rsid w:val="00294C77"/>
    <w:rsid w:val="00294C78"/>
    <w:rsid w:val="00294D38"/>
    <w:rsid w:val="00294DE8"/>
    <w:rsid w:val="00294FC2"/>
    <w:rsid w:val="00294FF6"/>
    <w:rsid w:val="00295034"/>
    <w:rsid w:val="0029504F"/>
    <w:rsid w:val="0029508A"/>
    <w:rsid w:val="00295112"/>
    <w:rsid w:val="00295163"/>
    <w:rsid w:val="00295241"/>
    <w:rsid w:val="002954BC"/>
    <w:rsid w:val="002954D7"/>
    <w:rsid w:val="0029552C"/>
    <w:rsid w:val="00295666"/>
    <w:rsid w:val="002956DD"/>
    <w:rsid w:val="00295820"/>
    <w:rsid w:val="00295A7D"/>
    <w:rsid w:val="00295AC5"/>
    <w:rsid w:val="00295CBC"/>
    <w:rsid w:val="00295DCB"/>
    <w:rsid w:val="00296040"/>
    <w:rsid w:val="002960AB"/>
    <w:rsid w:val="0029612C"/>
    <w:rsid w:val="002961A4"/>
    <w:rsid w:val="0029622F"/>
    <w:rsid w:val="00296651"/>
    <w:rsid w:val="002966BC"/>
    <w:rsid w:val="002967E7"/>
    <w:rsid w:val="00296868"/>
    <w:rsid w:val="00296875"/>
    <w:rsid w:val="00296A17"/>
    <w:rsid w:val="00296A58"/>
    <w:rsid w:val="00296BF3"/>
    <w:rsid w:val="00296C77"/>
    <w:rsid w:val="00296CB0"/>
    <w:rsid w:val="00296FAB"/>
    <w:rsid w:val="00296FAC"/>
    <w:rsid w:val="0029707D"/>
    <w:rsid w:val="002970A5"/>
    <w:rsid w:val="0029713E"/>
    <w:rsid w:val="002971DF"/>
    <w:rsid w:val="0029727F"/>
    <w:rsid w:val="0029729B"/>
    <w:rsid w:val="002972A0"/>
    <w:rsid w:val="00297375"/>
    <w:rsid w:val="002974F1"/>
    <w:rsid w:val="0029765D"/>
    <w:rsid w:val="0029789A"/>
    <w:rsid w:val="002978EC"/>
    <w:rsid w:val="00297903"/>
    <w:rsid w:val="00297C39"/>
    <w:rsid w:val="002A01BE"/>
    <w:rsid w:val="002A020B"/>
    <w:rsid w:val="002A02AF"/>
    <w:rsid w:val="002A02BE"/>
    <w:rsid w:val="002A041E"/>
    <w:rsid w:val="002A0942"/>
    <w:rsid w:val="002A0F91"/>
    <w:rsid w:val="002A105B"/>
    <w:rsid w:val="002A121C"/>
    <w:rsid w:val="002A127C"/>
    <w:rsid w:val="002A136D"/>
    <w:rsid w:val="002A142B"/>
    <w:rsid w:val="002A1468"/>
    <w:rsid w:val="002A14FA"/>
    <w:rsid w:val="002A15CC"/>
    <w:rsid w:val="002A19A6"/>
    <w:rsid w:val="002A1B41"/>
    <w:rsid w:val="002A1C87"/>
    <w:rsid w:val="002A1D01"/>
    <w:rsid w:val="002A2334"/>
    <w:rsid w:val="002A24CE"/>
    <w:rsid w:val="002A255E"/>
    <w:rsid w:val="002A25E2"/>
    <w:rsid w:val="002A2BA0"/>
    <w:rsid w:val="002A2DC5"/>
    <w:rsid w:val="002A2EA7"/>
    <w:rsid w:val="002A3023"/>
    <w:rsid w:val="002A3032"/>
    <w:rsid w:val="002A31D2"/>
    <w:rsid w:val="002A322C"/>
    <w:rsid w:val="002A32CC"/>
    <w:rsid w:val="002A3363"/>
    <w:rsid w:val="002A33F2"/>
    <w:rsid w:val="002A34B0"/>
    <w:rsid w:val="002A34DE"/>
    <w:rsid w:val="002A3535"/>
    <w:rsid w:val="002A3577"/>
    <w:rsid w:val="002A35D3"/>
    <w:rsid w:val="002A36CA"/>
    <w:rsid w:val="002A3733"/>
    <w:rsid w:val="002A386B"/>
    <w:rsid w:val="002A3A82"/>
    <w:rsid w:val="002A3B5E"/>
    <w:rsid w:val="002A4028"/>
    <w:rsid w:val="002A4272"/>
    <w:rsid w:val="002A42E8"/>
    <w:rsid w:val="002A42FA"/>
    <w:rsid w:val="002A43F5"/>
    <w:rsid w:val="002A44D4"/>
    <w:rsid w:val="002A4750"/>
    <w:rsid w:val="002A48A5"/>
    <w:rsid w:val="002A4A3B"/>
    <w:rsid w:val="002A4A49"/>
    <w:rsid w:val="002A4AE6"/>
    <w:rsid w:val="002A4B64"/>
    <w:rsid w:val="002A4BDE"/>
    <w:rsid w:val="002A4C86"/>
    <w:rsid w:val="002A4DFC"/>
    <w:rsid w:val="002A4E06"/>
    <w:rsid w:val="002A4EC2"/>
    <w:rsid w:val="002A503A"/>
    <w:rsid w:val="002A50B0"/>
    <w:rsid w:val="002A514E"/>
    <w:rsid w:val="002A51A9"/>
    <w:rsid w:val="002A5302"/>
    <w:rsid w:val="002A534F"/>
    <w:rsid w:val="002A53BF"/>
    <w:rsid w:val="002A551D"/>
    <w:rsid w:val="002A5AFB"/>
    <w:rsid w:val="002A5B5F"/>
    <w:rsid w:val="002A5C40"/>
    <w:rsid w:val="002A5D93"/>
    <w:rsid w:val="002A5F94"/>
    <w:rsid w:val="002A60B5"/>
    <w:rsid w:val="002A6311"/>
    <w:rsid w:val="002A6457"/>
    <w:rsid w:val="002A64D1"/>
    <w:rsid w:val="002A66C3"/>
    <w:rsid w:val="002A694A"/>
    <w:rsid w:val="002A6BC6"/>
    <w:rsid w:val="002A6DF7"/>
    <w:rsid w:val="002A6E2C"/>
    <w:rsid w:val="002A6E7D"/>
    <w:rsid w:val="002A71D3"/>
    <w:rsid w:val="002A7212"/>
    <w:rsid w:val="002A735F"/>
    <w:rsid w:val="002A7369"/>
    <w:rsid w:val="002A745F"/>
    <w:rsid w:val="002A76E3"/>
    <w:rsid w:val="002A783F"/>
    <w:rsid w:val="002A78CA"/>
    <w:rsid w:val="002A7B9F"/>
    <w:rsid w:val="002B0060"/>
    <w:rsid w:val="002B0185"/>
    <w:rsid w:val="002B01E8"/>
    <w:rsid w:val="002B047D"/>
    <w:rsid w:val="002B060E"/>
    <w:rsid w:val="002B069B"/>
    <w:rsid w:val="002B078A"/>
    <w:rsid w:val="002B08B0"/>
    <w:rsid w:val="002B09FC"/>
    <w:rsid w:val="002B0BF5"/>
    <w:rsid w:val="002B0C09"/>
    <w:rsid w:val="002B0D8E"/>
    <w:rsid w:val="002B0E8B"/>
    <w:rsid w:val="002B1035"/>
    <w:rsid w:val="002B1068"/>
    <w:rsid w:val="002B1151"/>
    <w:rsid w:val="002B1584"/>
    <w:rsid w:val="002B170C"/>
    <w:rsid w:val="002B1A85"/>
    <w:rsid w:val="002B1BF4"/>
    <w:rsid w:val="002B1DE6"/>
    <w:rsid w:val="002B1E4E"/>
    <w:rsid w:val="002B1EDB"/>
    <w:rsid w:val="002B1F32"/>
    <w:rsid w:val="002B24A4"/>
    <w:rsid w:val="002B2581"/>
    <w:rsid w:val="002B2697"/>
    <w:rsid w:val="002B2751"/>
    <w:rsid w:val="002B27EB"/>
    <w:rsid w:val="002B2CC0"/>
    <w:rsid w:val="002B2F79"/>
    <w:rsid w:val="002B302C"/>
    <w:rsid w:val="002B3398"/>
    <w:rsid w:val="002B33D6"/>
    <w:rsid w:val="002B3501"/>
    <w:rsid w:val="002B35B4"/>
    <w:rsid w:val="002B35F1"/>
    <w:rsid w:val="002B35F6"/>
    <w:rsid w:val="002B363B"/>
    <w:rsid w:val="002B37DD"/>
    <w:rsid w:val="002B38FC"/>
    <w:rsid w:val="002B394F"/>
    <w:rsid w:val="002B3B5B"/>
    <w:rsid w:val="002B3CBC"/>
    <w:rsid w:val="002B3D69"/>
    <w:rsid w:val="002B3D74"/>
    <w:rsid w:val="002B3F1F"/>
    <w:rsid w:val="002B3FEE"/>
    <w:rsid w:val="002B4315"/>
    <w:rsid w:val="002B437E"/>
    <w:rsid w:val="002B43E2"/>
    <w:rsid w:val="002B44AF"/>
    <w:rsid w:val="002B45F2"/>
    <w:rsid w:val="002B47B0"/>
    <w:rsid w:val="002B4862"/>
    <w:rsid w:val="002B49FE"/>
    <w:rsid w:val="002B4A6C"/>
    <w:rsid w:val="002B4A8F"/>
    <w:rsid w:val="002B4CE1"/>
    <w:rsid w:val="002B4E17"/>
    <w:rsid w:val="002B4E1B"/>
    <w:rsid w:val="002B4E64"/>
    <w:rsid w:val="002B5078"/>
    <w:rsid w:val="002B544E"/>
    <w:rsid w:val="002B545A"/>
    <w:rsid w:val="002B5505"/>
    <w:rsid w:val="002B5980"/>
    <w:rsid w:val="002B5BB1"/>
    <w:rsid w:val="002B5FC1"/>
    <w:rsid w:val="002B6064"/>
    <w:rsid w:val="002B60CB"/>
    <w:rsid w:val="002B6221"/>
    <w:rsid w:val="002B6237"/>
    <w:rsid w:val="002B628C"/>
    <w:rsid w:val="002B64B8"/>
    <w:rsid w:val="002B65C9"/>
    <w:rsid w:val="002B6737"/>
    <w:rsid w:val="002B67B1"/>
    <w:rsid w:val="002B67BA"/>
    <w:rsid w:val="002B684B"/>
    <w:rsid w:val="002B6927"/>
    <w:rsid w:val="002B6994"/>
    <w:rsid w:val="002B6A55"/>
    <w:rsid w:val="002B6B17"/>
    <w:rsid w:val="002B6C45"/>
    <w:rsid w:val="002B6D24"/>
    <w:rsid w:val="002B6D25"/>
    <w:rsid w:val="002B6E6D"/>
    <w:rsid w:val="002B714E"/>
    <w:rsid w:val="002B732B"/>
    <w:rsid w:val="002B76A7"/>
    <w:rsid w:val="002B777F"/>
    <w:rsid w:val="002B7947"/>
    <w:rsid w:val="002B796B"/>
    <w:rsid w:val="002B79B2"/>
    <w:rsid w:val="002B79FE"/>
    <w:rsid w:val="002B7BEC"/>
    <w:rsid w:val="002B7E60"/>
    <w:rsid w:val="002B7E61"/>
    <w:rsid w:val="002B7ECF"/>
    <w:rsid w:val="002B7F54"/>
    <w:rsid w:val="002B7FEA"/>
    <w:rsid w:val="002C0037"/>
    <w:rsid w:val="002C004D"/>
    <w:rsid w:val="002C01BA"/>
    <w:rsid w:val="002C022A"/>
    <w:rsid w:val="002C057D"/>
    <w:rsid w:val="002C0593"/>
    <w:rsid w:val="002C0784"/>
    <w:rsid w:val="002C07F4"/>
    <w:rsid w:val="002C086B"/>
    <w:rsid w:val="002C08C0"/>
    <w:rsid w:val="002C0AB9"/>
    <w:rsid w:val="002C0B2E"/>
    <w:rsid w:val="002C0B83"/>
    <w:rsid w:val="002C0BAC"/>
    <w:rsid w:val="002C0D16"/>
    <w:rsid w:val="002C0DB1"/>
    <w:rsid w:val="002C0EAF"/>
    <w:rsid w:val="002C14B0"/>
    <w:rsid w:val="002C14D3"/>
    <w:rsid w:val="002C14E1"/>
    <w:rsid w:val="002C1686"/>
    <w:rsid w:val="002C172C"/>
    <w:rsid w:val="002C17B7"/>
    <w:rsid w:val="002C19E6"/>
    <w:rsid w:val="002C1B07"/>
    <w:rsid w:val="002C1B2C"/>
    <w:rsid w:val="002C1B51"/>
    <w:rsid w:val="002C1C6D"/>
    <w:rsid w:val="002C1D6E"/>
    <w:rsid w:val="002C1DA0"/>
    <w:rsid w:val="002C208B"/>
    <w:rsid w:val="002C20D9"/>
    <w:rsid w:val="002C21F9"/>
    <w:rsid w:val="002C2219"/>
    <w:rsid w:val="002C2389"/>
    <w:rsid w:val="002C2546"/>
    <w:rsid w:val="002C2552"/>
    <w:rsid w:val="002C26AA"/>
    <w:rsid w:val="002C27A4"/>
    <w:rsid w:val="002C27B6"/>
    <w:rsid w:val="002C2972"/>
    <w:rsid w:val="002C297E"/>
    <w:rsid w:val="002C2A27"/>
    <w:rsid w:val="002C2A60"/>
    <w:rsid w:val="002C2BF3"/>
    <w:rsid w:val="002C2E01"/>
    <w:rsid w:val="002C2E4C"/>
    <w:rsid w:val="002C2F39"/>
    <w:rsid w:val="002C307A"/>
    <w:rsid w:val="002C30F0"/>
    <w:rsid w:val="002C31E6"/>
    <w:rsid w:val="002C32AA"/>
    <w:rsid w:val="002C336D"/>
    <w:rsid w:val="002C3635"/>
    <w:rsid w:val="002C380A"/>
    <w:rsid w:val="002C385D"/>
    <w:rsid w:val="002C3890"/>
    <w:rsid w:val="002C3CDE"/>
    <w:rsid w:val="002C3D04"/>
    <w:rsid w:val="002C3F54"/>
    <w:rsid w:val="002C407C"/>
    <w:rsid w:val="002C41FF"/>
    <w:rsid w:val="002C4291"/>
    <w:rsid w:val="002C43CE"/>
    <w:rsid w:val="002C479C"/>
    <w:rsid w:val="002C48B1"/>
    <w:rsid w:val="002C49FA"/>
    <w:rsid w:val="002C4A65"/>
    <w:rsid w:val="002C4CFD"/>
    <w:rsid w:val="002C4D40"/>
    <w:rsid w:val="002C5146"/>
    <w:rsid w:val="002C5397"/>
    <w:rsid w:val="002C5434"/>
    <w:rsid w:val="002C57FE"/>
    <w:rsid w:val="002C5862"/>
    <w:rsid w:val="002C58A4"/>
    <w:rsid w:val="002C597B"/>
    <w:rsid w:val="002C5A53"/>
    <w:rsid w:val="002C5F43"/>
    <w:rsid w:val="002C60A4"/>
    <w:rsid w:val="002C62AA"/>
    <w:rsid w:val="002C6351"/>
    <w:rsid w:val="002C6447"/>
    <w:rsid w:val="002C6838"/>
    <w:rsid w:val="002C684C"/>
    <w:rsid w:val="002C6921"/>
    <w:rsid w:val="002C6967"/>
    <w:rsid w:val="002C69E3"/>
    <w:rsid w:val="002C6A28"/>
    <w:rsid w:val="002C6ADF"/>
    <w:rsid w:val="002C6C38"/>
    <w:rsid w:val="002C6CAA"/>
    <w:rsid w:val="002C6E88"/>
    <w:rsid w:val="002C6F63"/>
    <w:rsid w:val="002C7065"/>
    <w:rsid w:val="002C7540"/>
    <w:rsid w:val="002C76C1"/>
    <w:rsid w:val="002C799F"/>
    <w:rsid w:val="002C7B44"/>
    <w:rsid w:val="002C7B69"/>
    <w:rsid w:val="002C7B99"/>
    <w:rsid w:val="002C7D62"/>
    <w:rsid w:val="002D0167"/>
    <w:rsid w:val="002D01BD"/>
    <w:rsid w:val="002D01F8"/>
    <w:rsid w:val="002D0269"/>
    <w:rsid w:val="002D0336"/>
    <w:rsid w:val="002D0569"/>
    <w:rsid w:val="002D069C"/>
    <w:rsid w:val="002D06AC"/>
    <w:rsid w:val="002D0789"/>
    <w:rsid w:val="002D0888"/>
    <w:rsid w:val="002D0B24"/>
    <w:rsid w:val="002D0DF2"/>
    <w:rsid w:val="002D0EB1"/>
    <w:rsid w:val="002D0F44"/>
    <w:rsid w:val="002D1328"/>
    <w:rsid w:val="002D134B"/>
    <w:rsid w:val="002D1541"/>
    <w:rsid w:val="002D15D4"/>
    <w:rsid w:val="002D172A"/>
    <w:rsid w:val="002D178D"/>
    <w:rsid w:val="002D17C5"/>
    <w:rsid w:val="002D1B4F"/>
    <w:rsid w:val="002D1DC1"/>
    <w:rsid w:val="002D1E1E"/>
    <w:rsid w:val="002D1F4C"/>
    <w:rsid w:val="002D2051"/>
    <w:rsid w:val="002D209E"/>
    <w:rsid w:val="002D213B"/>
    <w:rsid w:val="002D217D"/>
    <w:rsid w:val="002D2251"/>
    <w:rsid w:val="002D228E"/>
    <w:rsid w:val="002D23BD"/>
    <w:rsid w:val="002D26AF"/>
    <w:rsid w:val="002D286E"/>
    <w:rsid w:val="002D289F"/>
    <w:rsid w:val="002D2A1C"/>
    <w:rsid w:val="002D2B85"/>
    <w:rsid w:val="002D2D02"/>
    <w:rsid w:val="002D2F60"/>
    <w:rsid w:val="002D3442"/>
    <w:rsid w:val="002D3446"/>
    <w:rsid w:val="002D37A3"/>
    <w:rsid w:val="002D380B"/>
    <w:rsid w:val="002D38C1"/>
    <w:rsid w:val="002D38EA"/>
    <w:rsid w:val="002D39FC"/>
    <w:rsid w:val="002D3A3A"/>
    <w:rsid w:val="002D3A8B"/>
    <w:rsid w:val="002D3D38"/>
    <w:rsid w:val="002D3D62"/>
    <w:rsid w:val="002D3E9D"/>
    <w:rsid w:val="002D3FDE"/>
    <w:rsid w:val="002D4193"/>
    <w:rsid w:val="002D41BD"/>
    <w:rsid w:val="002D4232"/>
    <w:rsid w:val="002D4273"/>
    <w:rsid w:val="002D42B5"/>
    <w:rsid w:val="002D42ED"/>
    <w:rsid w:val="002D4317"/>
    <w:rsid w:val="002D4636"/>
    <w:rsid w:val="002D463D"/>
    <w:rsid w:val="002D46DA"/>
    <w:rsid w:val="002D48EE"/>
    <w:rsid w:val="002D4B14"/>
    <w:rsid w:val="002D4C04"/>
    <w:rsid w:val="002D4C9D"/>
    <w:rsid w:val="002D4E38"/>
    <w:rsid w:val="002D5040"/>
    <w:rsid w:val="002D508A"/>
    <w:rsid w:val="002D51E5"/>
    <w:rsid w:val="002D5254"/>
    <w:rsid w:val="002D52A7"/>
    <w:rsid w:val="002D5304"/>
    <w:rsid w:val="002D568F"/>
    <w:rsid w:val="002D56A7"/>
    <w:rsid w:val="002D5D11"/>
    <w:rsid w:val="002D5D54"/>
    <w:rsid w:val="002D5FDB"/>
    <w:rsid w:val="002D6214"/>
    <w:rsid w:val="002D6396"/>
    <w:rsid w:val="002D63BF"/>
    <w:rsid w:val="002D643F"/>
    <w:rsid w:val="002D646B"/>
    <w:rsid w:val="002D64D5"/>
    <w:rsid w:val="002D6520"/>
    <w:rsid w:val="002D6614"/>
    <w:rsid w:val="002D66C7"/>
    <w:rsid w:val="002D6856"/>
    <w:rsid w:val="002D6AD6"/>
    <w:rsid w:val="002D7148"/>
    <w:rsid w:val="002D75D3"/>
    <w:rsid w:val="002D762E"/>
    <w:rsid w:val="002D76F4"/>
    <w:rsid w:val="002D773E"/>
    <w:rsid w:val="002D7776"/>
    <w:rsid w:val="002D77C6"/>
    <w:rsid w:val="002D7844"/>
    <w:rsid w:val="002D7ADD"/>
    <w:rsid w:val="002D7EF0"/>
    <w:rsid w:val="002E00D1"/>
    <w:rsid w:val="002E00F3"/>
    <w:rsid w:val="002E0162"/>
    <w:rsid w:val="002E020B"/>
    <w:rsid w:val="002E0304"/>
    <w:rsid w:val="002E03A0"/>
    <w:rsid w:val="002E03C7"/>
    <w:rsid w:val="002E0403"/>
    <w:rsid w:val="002E05CB"/>
    <w:rsid w:val="002E0B47"/>
    <w:rsid w:val="002E0D36"/>
    <w:rsid w:val="002E0E7C"/>
    <w:rsid w:val="002E0F0E"/>
    <w:rsid w:val="002E0F57"/>
    <w:rsid w:val="002E100E"/>
    <w:rsid w:val="002E10F5"/>
    <w:rsid w:val="002E1343"/>
    <w:rsid w:val="002E158C"/>
    <w:rsid w:val="002E1752"/>
    <w:rsid w:val="002E17FE"/>
    <w:rsid w:val="002E1820"/>
    <w:rsid w:val="002E19D5"/>
    <w:rsid w:val="002E1A14"/>
    <w:rsid w:val="002E1B3E"/>
    <w:rsid w:val="002E1BE2"/>
    <w:rsid w:val="002E1C65"/>
    <w:rsid w:val="002E1C9F"/>
    <w:rsid w:val="002E1DCB"/>
    <w:rsid w:val="002E1F9D"/>
    <w:rsid w:val="002E2483"/>
    <w:rsid w:val="002E24B2"/>
    <w:rsid w:val="002E24CE"/>
    <w:rsid w:val="002E2597"/>
    <w:rsid w:val="002E267F"/>
    <w:rsid w:val="002E270E"/>
    <w:rsid w:val="002E28D7"/>
    <w:rsid w:val="002E290A"/>
    <w:rsid w:val="002E2949"/>
    <w:rsid w:val="002E2B40"/>
    <w:rsid w:val="002E2BE7"/>
    <w:rsid w:val="002E2CED"/>
    <w:rsid w:val="002E2F7C"/>
    <w:rsid w:val="002E303E"/>
    <w:rsid w:val="002E303F"/>
    <w:rsid w:val="002E30DE"/>
    <w:rsid w:val="002E3239"/>
    <w:rsid w:val="002E3263"/>
    <w:rsid w:val="002E3322"/>
    <w:rsid w:val="002E36A4"/>
    <w:rsid w:val="002E39D1"/>
    <w:rsid w:val="002E3A2F"/>
    <w:rsid w:val="002E3A52"/>
    <w:rsid w:val="002E3A61"/>
    <w:rsid w:val="002E3AF6"/>
    <w:rsid w:val="002E3B14"/>
    <w:rsid w:val="002E3B7F"/>
    <w:rsid w:val="002E3CDC"/>
    <w:rsid w:val="002E3DF8"/>
    <w:rsid w:val="002E3E84"/>
    <w:rsid w:val="002E3EC3"/>
    <w:rsid w:val="002E4027"/>
    <w:rsid w:val="002E42F2"/>
    <w:rsid w:val="002E4363"/>
    <w:rsid w:val="002E43BF"/>
    <w:rsid w:val="002E442E"/>
    <w:rsid w:val="002E44A1"/>
    <w:rsid w:val="002E44D0"/>
    <w:rsid w:val="002E44FB"/>
    <w:rsid w:val="002E450E"/>
    <w:rsid w:val="002E4551"/>
    <w:rsid w:val="002E4579"/>
    <w:rsid w:val="002E458C"/>
    <w:rsid w:val="002E4612"/>
    <w:rsid w:val="002E461A"/>
    <w:rsid w:val="002E47B2"/>
    <w:rsid w:val="002E48DD"/>
    <w:rsid w:val="002E4977"/>
    <w:rsid w:val="002E49AE"/>
    <w:rsid w:val="002E4C44"/>
    <w:rsid w:val="002E4F21"/>
    <w:rsid w:val="002E4F42"/>
    <w:rsid w:val="002E5273"/>
    <w:rsid w:val="002E5337"/>
    <w:rsid w:val="002E53AD"/>
    <w:rsid w:val="002E54EC"/>
    <w:rsid w:val="002E5669"/>
    <w:rsid w:val="002E56B0"/>
    <w:rsid w:val="002E582F"/>
    <w:rsid w:val="002E58E8"/>
    <w:rsid w:val="002E5C44"/>
    <w:rsid w:val="002E5CF4"/>
    <w:rsid w:val="002E61FB"/>
    <w:rsid w:val="002E6235"/>
    <w:rsid w:val="002E66E7"/>
    <w:rsid w:val="002E6710"/>
    <w:rsid w:val="002E67AD"/>
    <w:rsid w:val="002E67B4"/>
    <w:rsid w:val="002E690C"/>
    <w:rsid w:val="002E6C33"/>
    <w:rsid w:val="002E6C5D"/>
    <w:rsid w:val="002E6C9B"/>
    <w:rsid w:val="002E6DA3"/>
    <w:rsid w:val="002E6DE5"/>
    <w:rsid w:val="002E6E33"/>
    <w:rsid w:val="002E6E35"/>
    <w:rsid w:val="002E6E82"/>
    <w:rsid w:val="002E6EC9"/>
    <w:rsid w:val="002E717D"/>
    <w:rsid w:val="002E720A"/>
    <w:rsid w:val="002E7335"/>
    <w:rsid w:val="002E73A8"/>
    <w:rsid w:val="002E7483"/>
    <w:rsid w:val="002E74F8"/>
    <w:rsid w:val="002E75C2"/>
    <w:rsid w:val="002E75E7"/>
    <w:rsid w:val="002E7B8F"/>
    <w:rsid w:val="002E7C28"/>
    <w:rsid w:val="002E7E63"/>
    <w:rsid w:val="002E7F6F"/>
    <w:rsid w:val="002F0332"/>
    <w:rsid w:val="002F039E"/>
    <w:rsid w:val="002F0878"/>
    <w:rsid w:val="002F0943"/>
    <w:rsid w:val="002F0B1D"/>
    <w:rsid w:val="002F0B72"/>
    <w:rsid w:val="002F0D51"/>
    <w:rsid w:val="002F0D5B"/>
    <w:rsid w:val="002F0FB9"/>
    <w:rsid w:val="002F104F"/>
    <w:rsid w:val="002F1166"/>
    <w:rsid w:val="002F12DA"/>
    <w:rsid w:val="002F132A"/>
    <w:rsid w:val="002F15A7"/>
    <w:rsid w:val="002F17BD"/>
    <w:rsid w:val="002F1956"/>
    <w:rsid w:val="002F19E2"/>
    <w:rsid w:val="002F1AC3"/>
    <w:rsid w:val="002F1ADB"/>
    <w:rsid w:val="002F1C36"/>
    <w:rsid w:val="002F1D0E"/>
    <w:rsid w:val="002F1DE4"/>
    <w:rsid w:val="002F1DFD"/>
    <w:rsid w:val="002F2138"/>
    <w:rsid w:val="002F2238"/>
    <w:rsid w:val="002F22E6"/>
    <w:rsid w:val="002F2573"/>
    <w:rsid w:val="002F27E2"/>
    <w:rsid w:val="002F2F8D"/>
    <w:rsid w:val="002F31F5"/>
    <w:rsid w:val="002F342B"/>
    <w:rsid w:val="002F3557"/>
    <w:rsid w:val="002F3892"/>
    <w:rsid w:val="002F3A0D"/>
    <w:rsid w:val="002F3A31"/>
    <w:rsid w:val="002F3A61"/>
    <w:rsid w:val="002F3A62"/>
    <w:rsid w:val="002F3AA6"/>
    <w:rsid w:val="002F3B0D"/>
    <w:rsid w:val="002F3B28"/>
    <w:rsid w:val="002F3C9B"/>
    <w:rsid w:val="002F3FF4"/>
    <w:rsid w:val="002F400D"/>
    <w:rsid w:val="002F412F"/>
    <w:rsid w:val="002F4151"/>
    <w:rsid w:val="002F41D0"/>
    <w:rsid w:val="002F41EC"/>
    <w:rsid w:val="002F4333"/>
    <w:rsid w:val="002F44BB"/>
    <w:rsid w:val="002F4589"/>
    <w:rsid w:val="002F4624"/>
    <w:rsid w:val="002F467C"/>
    <w:rsid w:val="002F4685"/>
    <w:rsid w:val="002F47A1"/>
    <w:rsid w:val="002F4815"/>
    <w:rsid w:val="002F4901"/>
    <w:rsid w:val="002F4B22"/>
    <w:rsid w:val="002F4BD1"/>
    <w:rsid w:val="002F4DF7"/>
    <w:rsid w:val="002F4DFC"/>
    <w:rsid w:val="002F4E9B"/>
    <w:rsid w:val="002F5003"/>
    <w:rsid w:val="002F5534"/>
    <w:rsid w:val="002F562C"/>
    <w:rsid w:val="002F580E"/>
    <w:rsid w:val="002F58A5"/>
    <w:rsid w:val="002F58E3"/>
    <w:rsid w:val="002F5B26"/>
    <w:rsid w:val="002F5D9E"/>
    <w:rsid w:val="002F6123"/>
    <w:rsid w:val="002F630D"/>
    <w:rsid w:val="002F646B"/>
    <w:rsid w:val="002F6531"/>
    <w:rsid w:val="002F6609"/>
    <w:rsid w:val="002F66AB"/>
    <w:rsid w:val="002F678E"/>
    <w:rsid w:val="002F67D6"/>
    <w:rsid w:val="002F682A"/>
    <w:rsid w:val="002F6887"/>
    <w:rsid w:val="002F6B7A"/>
    <w:rsid w:val="002F7006"/>
    <w:rsid w:val="002F7028"/>
    <w:rsid w:val="002F70EF"/>
    <w:rsid w:val="002F7123"/>
    <w:rsid w:val="002F71CF"/>
    <w:rsid w:val="002F7213"/>
    <w:rsid w:val="002F7289"/>
    <w:rsid w:val="002F7399"/>
    <w:rsid w:val="002F740A"/>
    <w:rsid w:val="002F7773"/>
    <w:rsid w:val="002F78E1"/>
    <w:rsid w:val="002F7A21"/>
    <w:rsid w:val="002F7AC1"/>
    <w:rsid w:val="002F7BBF"/>
    <w:rsid w:val="002F7E2E"/>
    <w:rsid w:val="002F7F86"/>
    <w:rsid w:val="00300078"/>
    <w:rsid w:val="0030008B"/>
    <w:rsid w:val="003005C0"/>
    <w:rsid w:val="0030065F"/>
    <w:rsid w:val="003006AC"/>
    <w:rsid w:val="003008AA"/>
    <w:rsid w:val="003008F2"/>
    <w:rsid w:val="0030097A"/>
    <w:rsid w:val="003009B6"/>
    <w:rsid w:val="00300A21"/>
    <w:rsid w:val="00300CE9"/>
    <w:rsid w:val="00300D21"/>
    <w:rsid w:val="00301012"/>
    <w:rsid w:val="00301224"/>
    <w:rsid w:val="00301262"/>
    <w:rsid w:val="003012BA"/>
    <w:rsid w:val="00301436"/>
    <w:rsid w:val="003015D2"/>
    <w:rsid w:val="00301862"/>
    <w:rsid w:val="00301ACC"/>
    <w:rsid w:val="00301B53"/>
    <w:rsid w:val="00301C8B"/>
    <w:rsid w:val="00301CDE"/>
    <w:rsid w:val="00301F61"/>
    <w:rsid w:val="003021E8"/>
    <w:rsid w:val="00302207"/>
    <w:rsid w:val="0030226C"/>
    <w:rsid w:val="0030267E"/>
    <w:rsid w:val="00302830"/>
    <w:rsid w:val="00302BA6"/>
    <w:rsid w:val="00302CB1"/>
    <w:rsid w:val="00302DB4"/>
    <w:rsid w:val="00302E70"/>
    <w:rsid w:val="00302EF6"/>
    <w:rsid w:val="00302F46"/>
    <w:rsid w:val="00302F76"/>
    <w:rsid w:val="00303051"/>
    <w:rsid w:val="00303209"/>
    <w:rsid w:val="00303226"/>
    <w:rsid w:val="003032A8"/>
    <w:rsid w:val="003033AD"/>
    <w:rsid w:val="003034C9"/>
    <w:rsid w:val="00303505"/>
    <w:rsid w:val="0030378C"/>
    <w:rsid w:val="0030382F"/>
    <w:rsid w:val="0030394A"/>
    <w:rsid w:val="00303D89"/>
    <w:rsid w:val="00303EA4"/>
    <w:rsid w:val="00303EC8"/>
    <w:rsid w:val="00303EEE"/>
    <w:rsid w:val="00304003"/>
    <w:rsid w:val="0030408D"/>
    <w:rsid w:val="0030417C"/>
    <w:rsid w:val="00304196"/>
    <w:rsid w:val="00304200"/>
    <w:rsid w:val="00304774"/>
    <w:rsid w:val="0030491F"/>
    <w:rsid w:val="00304A9D"/>
    <w:rsid w:val="00304D00"/>
    <w:rsid w:val="00304E7E"/>
    <w:rsid w:val="00305120"/>
    <w:rsid w:val="00305132"/>
    <w:rsid w:val="003051DD"/>
    <w:rsid w:val="003052CE"/>
    <w:rsid w:val="00305348"/>
    <w:rsid w:val="003059FC"/>
    <w:rsid w:val="00305AA6"/>
    <w:rsid w:val="00305B0C"/>
    <w:rsid w:val="00305F05"/>
    <w:rsid w:val="00305F90"/>
    <w:rsid w:val="00305FDD"/>
    <w:rsid w:val="003060D4"/>
    <w:rsid w:val="003060E4"/>
    <w:rsid w:val="003061EF"/>
    <w:rsid w:val="00306225"/>
    <w:rsid w:val="003063DE"/>
    <w:rsid w:val="003065CC"/>
    <w:rsid w:val="00306628"/>
    <w:rsid w:val="003068B6"/>
    <w:rsid w:val="0030697C"/>
    <w:rsid w:val="003069C3"/>
    <w:rsid w:val="00306A91"/>
    <w:rsid w:val="00306C78"/>
    <w:rsid w:val="00306CE0"/>
    <w:rsid w:val="00307169"/>
    <w:rsid w:val="0030717F"/>
    <w:rsid w:val="003071C2"/>
    <w:rsid w:val="003072B1"/>
    <w:rsid w:val="00307649"/>
    <w:rsid w:val="003076F4"/>
    <w:rsid w:val="003077B8"/>
    <w:rsid w:val="00307AA4"/>
    <w:rsid w:val="00307C4E"/>
    <w:rsid w:val="00307E6E"/>
    <w:rsid w:val="003103D3"/>
    <w:rsid w:val="00310527"/>
    <w:rsid w:val="00310588"/>
    <w:rsid w:val="00310594"/>
    <w:rsid w:val="003105AD"/>
    <w:rsid w:val="00310C47"/>
    <w:rsid w:val="00310D70"/>
    <w:rsid w:val="00311113"/>
    <w:rsid w:val="003113C3"/>
    <w:rsid w:val="0031157B"/>
    <w:rsid w:val="003115A5"/>
    <w:rsid w:val="00311624"/>
    <w:rsid w:val="003116CF"/>
    <w:rsid w:val="003117DC"/>
    <w:rsid w:val="0031183A"/>
    <w:rsid w:val="00311879"/>
    <w:rsid w:val="003119EA"/>
    <w:rsid w:val="00311A0B"/>
    <w:rsid w:val="0031204D"/>
    <w:rsid w:val="003120F0"/>
    <w:rsid w:val="003120FF"/>
    <w:rsid w:val="003121B9"/>
    <w:rsid w:val="003122CD"/>
    <w:rsid w:val="0031240D"/>
    <w:rsid w:val="00312419"/>
    <w:rsid w:val="0031267B"/>
    <w:rsid w:val="00312953"/>
    <w:rsid w:val="00312969"/>
    <w:rsid w:val="00312ACC"/>
    <w:rsid w:val="00312B0F"/>
    <w:rsid w:val="00312D99"/>
    <w:rsid w:val="0031331A"/>
    <w:rsid w:val="00313365"/>
    <w:rsid w:val="00313399"/>
    <w:rsid w:val="003136C2"/>
    <w:rsid w:val="00313760"/>
    <w:rsid w:val="003138B7"/>
    <w:rsid w:val="003139C2"/>
    <w:rsid w:val="00313DE4"/>
    <w:rsid w:val="00314041"/>
    <w:rsid w:val="00314588"/>
    <w:rsid w:val="003146D0"/>
    <w:rsid w:val="003146F2"/>
    <w:rsid w:val="00314887"/>
    <w:rsid w:val="00314DA5"/>
    <w:rsid w:val="00314E40"/>
    <w:rsid w:val="00314FC0"/>
    <w:rsid w:val="003151AE"/>
    <w:rsid w:val="00315268"/>
    <w:rsid w:val="003152D4"/>
    <w:rsid w:val="003153AA"/>
    <w:rsid w:val="00315413"/>
    <w:rsid w:val="003157B1"/>
    <w:rsid w:val="0031599E"/>
    <w:rsid w:val="003159F6"/>
    <w:rsid w:val="00315CFA"/>
    <w:rsid w:val="00315D2D"/>
    <w:rsid w:val="00315DB5"/>
    <w:rsid w:val="00315F0D"/>
    <w:rsid w:val="00315F95"/>
    <w:rsid w:val="00315FA6"/>
    <w:rsid w:val="00315FEF"/>
    <w:rsid w:val="003160E7"/>
    <w:rsid w:val="00316133"/>
    <w:rsid w:val="00316213"/>
    <w:rsid w:val="00316267"/>
    <w:rsid w:val="00316651"/>
    <w:rsid w:val="003167FA"/>
    <w:rsid w:val="00316AEC"/>
    <w:rsid w:val="00316B3F"/>
    <w:rsid w:val="00316D4E"/>
    <w:rsid w:val="00316D51"/>
    <w:rsid w:val="00316DC4"/>
    <w:rsid w:val="00316DCD"/>
    <w:rsid w:val="003171D4"/>
    <w:rsid w:val="003172A2"/>
    <w:rsid w:val="003172BF"/>
    <w:rsid w:val="0031739E"/>
    <w:rsid w:val="00317508"/>
    <w:rsid w:val="0031775F"/>
    <w:rsid w:val="003179BC"/>
    <w:rsid w:val="00317B42"/>
    <w:rsid w:val="00317BF9"/>
    <w:rsid w:val="00317D76"/>
    <w:rsid w:val="00317DA3"/>
    <w:rsid w:val="00317F90"/>
    <w:rsid w:val="00320024"/>
    <w:rsid w:val="0032028E"/>
    <w:rsid w:val="00320382"/>
    <w:rsid w:val="0032038F"/>
    <w:rsid w:val="00320400"/>
    <w:rsid w:val="003205F5"/>
    <w:rsid w:val="00320618"/>
    <w:rsid w:val="00320878"/>
    <w:rsid w:val="003208C2"/>
    <w:rsid w:val="003208C7"/>
    <w:rsid w:val="00320938"/>
    <w:rsid w:val="003209FA"/>
    <w:rsid w:val="00320A61"/>
    <w:rsid w:val="00320AE2"/>
    <w:rsid w:val="00320B28"/>
    <w:rsid w:val="00320D17"/>
    <w:rsid w:val="003210D2"/>
    <w:rsid w:val="00321381"/>
    <w:rsid w:val="00321631"/>
    <w:rsid w:val="0032165F"/>
    <w:rsid w:val="003218A5"/>
    <w:rsid w:val="00321ABD"/>
    <w:rsid w:val="00321E31"/>
    <w:rsid w:val="00321E80"/>
    <w:rsid w:val="003220CF"/>
    <w:rsid w:val="0032220B"/>
    <w:rsid w:val="0032235A"/>
    <w:rsid w:val="00322436"/>
    <w:rsid w:val="00322650"/>
    <w:rsid w:val="003227BA"/>
    <w:rsid w:val="00322850"/>
    <w:rsid w:val="00322869"/>
    <w:rsid w:val="0032293B"/>
    <w:rsid w:val="00322AF9"/>
    <w:rsid w:val="00322C67"/>
    <w:rsid w:val="00322CD6"/>
    <w:rsid w:val="00322CE4"/>
    <w:rsid w:val="00322FB7"/>
    <w:rsid w:val="00322FD8"/>
    <w:rsid w:val="00323369"/>
    <w:rsid w:val="00323595"/>
    <w:rsid w:val="003235C6"/>
    <w:rsid w:val="003235F1"/>
    <w:rsid w:val="003236B2"/>
    <w:rsid w:val="00323A4E"/>
    <w:rsid w:val="00323C95"/>
    <w:rsid w:val="00323E90"/>
    <w:rsid w:val="00323F15"/>
    <w:rsid w:val="00324056"/>
    <w:rsid w:val="00324098"/>
    <w:rsid w:val="003244A7"/>
    <w:rsid w:val="003244A8"/>
    <w:rsid w:val="00324566"/>
    <w:rsid w:val="0032462E"/>
    <w:rsid w:val="003246DA"/>
    <w:rsid w:val="00324737"/>
    <w:rsid w:val="00324A93"/>
    <w:rsid w:val="00324B3B"/>
    <w:rsid w:val="00324D21"/>
    <w:rsid w:val="00324E90"/>
    <w:rsid w:val="00324FDB"/>
    <w:rsid w:val="00324FFA"/>
    <w:rsid w:val="00325008"/>
    <w:rsid w:val="00325117"/>
    <w:rsid w:val="00325156"/>
    <w:rsid w:val="003253B8"/>
    <w:rsid w:val="0032545B"/>
    <w:rsid w:val="00325520"/>
    <w:rsid w:val="00325599"/>
    <w:rsid w:val="00325634"/>
    <w:rsid w:val="003257AB"/>
    <w:rsid w:val="0032580A"/>
    <w:rsid w:val="00325A40"/>
    <w:rsid w:val="00325A5C"/>
    <w:rsid w:val="00325A60"/>
    <w:rsid w:val="00325ABD"/>
    <w:rsid w:val="00325BDD"/>
    <w:rsid w:val="00325C76"/>
    <w:rsid w:val="00325CF9"/>
    <w:rsid w:val="00325DC8"/>
    <w:rsid w:val="00325E3A"/>
    <w:rsid w:val="00325F5C"/>
    <w:rsid w:val="00326009"/>
    <w:rsid w:val="00326230"/>
    <w:rsid w:val="00326630"/>
    <w:rsid w:val="00326756"/>
    <w:rsid w:val="003267F9"/>
    <w:rsid w:val="00326A90"/>
    <w:rsid w:val="00326AAE"/>
    <w:rsid w:val="00326C0E"/>
    <w:rsid w:val="00326C26"/>
    <w:rsid w:val="00326F3E"/>
    <w:rsid w:val="0032729A"/>
    <w:rsid w:val="00327402"/>
    <w:rsid w:val="003274ED"/>
    <w:rsid w:val="00327576"/>
    <w:rsid w:val="00327753"/>
    <w:rsid w:val="0032798B"/>
    <w:rsid w:val="003279F8"/>
    <w:rsid w:val="00327BD2"/>
    <w:rsid w:val="00327E42"/>
    <w:rsid w:val="00327FB4"/>
    <w:rsid w:val="00330025"/>
    <w:rsid w:val="003302D7"/>
    <w:rsid w:val="003308BD"/>
    <w:rsid w:val="003309CA"/>
    <w:rsid w:val="00330A13"/>
    <w:rsid w:val="00330BCF"/>
    <w:rsid w:val="00330BD8"/>
    <w:rsid w:val="00330CC5"/>
    <w:rsid w:val="00330F75"/>
    <w:rsid w:val="00330FCC"/>
    <w:rsid w:val="00331158"/>
    <w:rsid w:val="003311D8"/>
    <w:rsid w:val="00331312"/>
    <w:rsid w:val="0033135C"/>
    <w:rsid w:val="0033160B"/>
    <w:rsid w:val="0033163A"/>
    <w:rsid w:val="00331A26"/>
    <w:rsid w:val="00331D6A"/>
    <w:rsid w:val="00331E29"/>
    <w:rsid w:val="00331EF2"/>
    <w:rsid w:val="00332186"/>
    <w:rsid w:val="003321AA"/>
    <w:rsid w:val="0033237B"/>
    <w:rsid w:val="0033257C"/>
    <w:rsid w:val="003325AB"/>
    <w:rsid w:val="003325FB"/>
    <w:rsid w:val="00332607"/>
    <w:rsid w:val="00332A0A"/>
    <w:rsid w:val="00332C3B"/>
    <w:rsid w:val="003332D1"/>
    <w:rsid w:val="003332D3"/>
    <w:rsid w:val="003332F3"/>
    <w:rsid w:val="00333453"/>
    <w:rsid w:val="00333580"/>
    <w:rsid w:val="003336CC"/>
    <w:rsid w:val="003336E0"/>
    <w:rsid w:val="00333893"/>
    <w:rsid w:val="0033389A"/>
    <w:rsid w:val="00333A42"/>
    <w:rsid w:val="00333B00"/>
    <w:rsid w:val="00333D9C"/>
    <w:rsid w:val="00333E3F"/>
    <w:rsid w:val="00333F2F"/>
    <w:rsid w:val="0033401C"/>
    <w:rsid w:val="0033412B"/>
    <w:rsid w:val="003343EC"/>
    <w:rsid w:val="0033448B"/>
    <w:rsid w:val="00334492"/>
    <w:rsid w:val="003345C7"/>
    <w:rsid w:val="0033463B"/>
    <w:rsid w:val="00334817"/>
    <w:rsid w:val="0033487C"/>
    <w:rsid w:val="003348BF"/>
    <w:rsid w:val="003348E6"/>
    <w:rsid w:val="0033497A"/>
    <w:rsid w:val="003349E9"/>
    <w:rsid w:val="003349FD"/>
    <w:rsid w:val="00334A75"/>
    <w:rsid w:val="00334A9F"/>
    <w:rsid w:val="00334D10"/>
    <w:rsid w:val="00334D64"/>
    <w:rsid w:val="00334D6C"/>
    <w:rsid w:val="00334F1F"/>
    <w:rsid w:val="00334F8D"/>
    <w:rsid w:val="0033510E"/>
    <w:rsid w:val="003352FF"/>
    <w:rsid w:val="00335369"/>
    <w:rsid w:val="003353F4"/>
    <w:rsid w:val="00335470"/>
    <w:rsid w:val="003354F6"/>
    <w:rsid w:val="00335669"/>
    <w:rsid w:val="0033576F"/>
    <w:rsid w:val="00335C4B"/>
    <w:rsid w:val="00335E02"/>
    <w:rsid w:val="00335E13"/>
    <w:rsid w:val="00335EA9"/>
    <w:rsid w:val="00336184"/>
    <w:rsid w:val="003361B8"/>
    <w:rsid w:val="003361CE"/>
    <w:rsid w:val="0033636F"/>
    <w:rsid w:val="0033639C"/>
    <w:rsid w:val="0033643D"/>
    <w:rsid w:val="003364E3"/>
    <w:rsid w:val="00336697"/>
    <w:rsid w:val="00336837"/>
    <w:rsid w:val="0033699F"/>
    <w:rsid w:val="00336A45"/>
    <w:rsid w:val="00336A79"/>
    <w:rsid w:val="00336C37"/>
    <w:rsid w:val="00336CBA"/>
    <w:rsid w:val="00336DD9"/>
    <w:rsid w:val="00337048"/>
    <w:rsid w:val="00337179"/>
    <w:rsid w:val="0033718F"/>
    <w:rsid w:val="003375E5"/>
    <w:rsid w:val="0033763C"/>
    <w:rsid w:val="003376C0"/>
    <w:rsid w:val="00337BA8"/>
    <w:rsid w:val="00337DF9"/>
    <w:rsid w:val="00340104"/>
    <w:rsid w:val="003403A9"/>
    <w:rsid w:val="003406D6"/>
    <w:rsid w:val="0034081D"/>
    <w:rsid w:val="003409CA"/>
    <w:rsid w:val="00340A9F"/>
    <w:rsid w:val="00340B7A"/>
    <w:rsid w:val="00340BE3"/>
    <w:rsid w:val="00340EA8"/>
    <w:rsid w:val="00340F2F"/>
    <w:rsid w:val="00341161"/>
    <w:rsid w:val="00341310"/>
    <w:rsid w:val="003413B9"/>
    <w:rsid w:val="003414E5"/>
    <w:rsid w:val="00341527"/>
    <w:rsid w:val="0034186F"/>
    <w:rsid w:val="00341A24"/>
    <w:rsid w:val="00341B2C"/>
    <w:rsid w:val="00341C85"/>
    <w:rsid w:val="00341D6A"/>
    <w:rsid w:val="00341E4A"/>
    <w:rsid w:val="003421B8"/>
    <w:rsid w:val="00342275"/>
    <w:rsid w:val="00342300"/>
    <w:rsid w:val="00342572"/>
    <w:rsid w:val="0034268B"/>
    <w:rsid w:val="003426DF"/>
    <w:rsid w:val="0034292D"/>
    <w:rsid w:val="00342AF5"/>
    <w:rsid w:val="00342C5B"/>
    <w:rsid w:val="00342CC0"/>
    <w:rsid w:val="00342E12"/>
    <w:rsid w:val="00342F03"/>
    <w:rsid w:val="00342F41"/>
    <w:rsid w:val="003430A4"/>
    <w:rsid w:val="003432E0"/>
    <w:rsid w:val="00343365"/>
    <w:rsid w:val="00343771"/>
    <w:rsid w:val="0034388F"/>
    <w:rsid w:val="00343B62"/>
    <w:rsid w:val="00343C7C"/>
    <w:rsid w:val="00343D16"/>
    <w:rsid w:val="00343D81"/>
    <w:rsid w:val="00343E22"/>
    <w:rsid w:val="00343FB5"/>
    <w:rsid w:val="00344324"/>
    <w:rsid w:val="003445F4"/>
    <w:rsid w:val="003446A8"/>
    <w:rsid w:val="0034470B"/>
    <w:rsid w:val="003447E3"/>
    <w:rsid w:val="00344D01"/>
    <w:rsid w:val="00344D0E"/>
    <w:rsid w:val="003451AF"/>
    <w:rsid w:val="003451CE"/>
    <w:rsid w:val="003453BC"/>
    <w:rsid w:val="003453FB"/>
    <w:rsid w:val="00345428"/>
    <w:rsid w:val="003456E8"/>
    <w:rsid w:val="00345A2D"/>
    <w:rsid w:val="00345C9F"/>
    <w:rsid w:val="00345DE3"/>
    <w:rsid w:val="00345DF1"/>
    <w:rsid w:val="00345FBC"/>
    <w:rsid w:val="003461B9"/>
    <w:rsid w:val="003463AC"/>
    <w:rsid w:val="00346764"/>
    <w:rsid w:val="00346891"/>
    <w:rsid w:val="00346969"/>
    <w:rsid w:val="0034696B"/>
    <w:rsid w:val="00346A1C"/>
    <w:rsid w:val="00346A93"/>
    <w:rsid w:val="00346E8B"/>
    <w:rsid w:val="00346EC2"/>
    <w:rsid w:val="00346F25"/>
    <w:rsid w:val="0034702B"/>
    <w:rsid w:val="003470AB"/>
    <w:rsid w:val="00347280"/>
    <w:rsid w:val="003473BE"/>
    <w:rsid w:val="003476C9"/>
    <w:rsid w:val="003476D4"/>
    <w:rsid w:val="0034771F"/>
    <w:rsid w:val="003477DD"/>
    <w:rsid w:val="003477E8"/>
    <w:rsid w:val="0034792E"/>
    <w:rsid w:val="0034794C"/>
    <w:rsid w:val="00347962"/>
    <w:rsid w:val="003479F2"/>
    <w:rsid w:val="00347E72"/>
    <w:rsid w:val="00347F3B"/>
    <w:rsid w:val="00347F61"/>
    <w:rsid w:val="00347FC6"/>
    <w:rsid w:val="00350036"/>
    <w:rsid w:val="003500E8"/>
    <w:rsid w:val="0035014A"/>
    <w:rsid w:val="003501C8"/>
    <w:rsid w:val="00350219"/>
    <w:rsid w:val="00350396"/>
    <w:rsid w:val="003505CD"/>
    <w:rsid w:val="00350830"/>
    <w:rsid w:val="00350895"/>
    <w:rsid w:val="003508B3"/>
    <w:rsid w:val="00350922"/>
    <w:rsid w:val="00350952"/>
    <w:rsid w:val="00350ADD"/>
    <w:rsid w:val="00350B89"/>
    <w:rsid w:val="00350C6A"/>
    <w:rsid w:val="00350E65"/>
    <w:rsid w:val="00350E87"/>
    <w:rsid w:val="00350EB4"/>
    <w:rsid w:val="00350F4E"/>
    <w:rsid w:val="003510D2"/>
    <w:rsid w:val="0035115E"/>
    <w:rsid w:val="003512F2"/>
    <w:rsid w:val="003514AB"/>
    <w:rsid w:val="003514BA"/>
    <w:rsid w:val="003514D0"/>
    <w:rsid w:val="0035167F"/>
    <w:rsid w:val="0035178B"/>
    <w:rsid w:val="003518B2"/>
    <w:rsid w:val="00351B16"/>
    <w:rsid w:val="00351B1C"/>
    <w:rsid w:val="00351D13"/>
    <w:rsid w:val="00351FEC"/>
    <w:rsid w:val="003521E8"/>
    <w:rsid w:val="00352227"/>
    <w:rsid w:val="003522B6"/>
    <w:rsid w:val="003522D4"/>
    <w:rsid w:val="0035237E"/>
    <w:rsid w:val="00352384"/>
    <w:rsid w:val="00352393"/>
    <w:rsid w:val="003525E7"/>
    <w:rsid w:val="00352604"/>
    <w:rsid w:val="0035265D"/>
    <w:rsid w:val="0035271E"/>
    <w:rsid w:val="00352B40"/>
    <w:rsid w:val="00352B7F"/>
    <w:rsid w:val="00352CB0"/>
    <w:rsid w:val="00352D18"/>
    <w:rsid w:val="00352D6D"/>
    <w:rsid w:val="00352DB6"/>
    <w:rsid w:val="00352E6B"/>
    <w:rsid w:val="00352FB8"/>
    <w:rsid w:val="00352FEA"/>
    <w:rsid w:val="00353060"/>
    <w:rsid w:val="0035306C"/>
    <w:rsid w:val="00353223"/>
    <w:rsid w:val="0035340E"/>
    <w:rsid w:val="0035341C"/>
    <w:rsid w:val="00353501"/>
    <w:rsid w:val="0035355A"/>
    <w:rsid w:val="00353734"/>
    <w:rsid w:val="00353757"/>
    <w:rsid w:val="003537C1"/>
    <w:rsid w:val="0035386B"/>
    <w:rsid w:val="003538D4"/>
    <w:rsid w:val="00354416"/>
    <w:rsid w:val="00354418"/>
    <w:rsid w:val="003544B7"/>
    <w:rsid w:val="0035477A"/>
    <w:rsid w:val="003549E2"/>
    <w:rsid w:val="00354B42"/>
    <w:rsid w:val="00354BA4"/>
    <w:rsid w:val="00354CC5"/>
    <w:rsid w:val="00354CEF"/>
    <w:rsid w:val="00354ED3"/>
    <w:rsid w:val="0035501D"/>
    <w:rsid w:val="00355029"/>
    <w:rsid w:val="00355118"/>
    <w:rsid w:val="0035538D"/>
    <w:rsid w:val="003555E4"/>
    <w:rsid w:val="0035565B"/>
    <w:rsid w:val="00355672"/>
    <w:rsid w:val="003556DD"/>
    <w:rsid w:val="00355868"/>
    <w:rsid w:val="00355B05"/>
    <w:rsid w:val="00355CEE"/>
    <w:rsid w:val="00355E90"/>
    <w:rsid w:val="00355F42"/>
    <w:rsid w:val="003560FD"/>
    <w:rsid w:val="003561D3"/>
    <w:rsid w:val="0035641F"/>
    <w:rsid w:val="00356532"/>
    <w:rsid w:val="00356637"/>
    <w:rsid w:val="0035672E"/>
    <w:rsid w:val="003567C9"/>
    <w:rsid w:val="00356858"/>
    <w:rsid w:val="00356A14"/>
    <w:rsid w:val="00356A6A"/>
    <w:rsid w:val="00356E9B"/>
    <w:rsid w:val="003570CF"/>
    <w:rsid w:val="0035746C"/>
    <w:rsid w:val="0035747A"/>
    <w:rsid w:val="00357597"/>
    <w:rsid w:val="003575E5"/>
    <w:rsid w:val="0035763F"/>
    <w:rsid w:val="00357691"/>
    <w:rsid w:val="003576BD"/>
    <w:rsid w:val="003577BD"/>
    <w:rsid w:val="0035782E"/>
    <w:rsid w:val="0035794D"/>
    <w:rsid w:val="00357B10"/>
    <w:rsid w:val="00357B9E"/>
    <w:rsid w:val="00357C04"/>
    <w:rsid w:val="00357C76"/>
    <w:rsid w:val="00357DC5"/>
    <w:rsid w:val="00357F73"/>
    <w:rsid w:val="003600E6"/>
    <w:rsid w:val="003600F0"/>
    <w:rsid w:val="00360391"/>
    <w:rsid w:val="003606DC"/>
    <w:rsid w:val="003606F8"/>
    <w:rsid w:val="003607A4"/>
    <w:rsid w:val="00360926"/>
    <w:rsid w:val="00360978"/>
    <w:rsid w:val="00360981"/>
    <w:rsid w:val="00360A88"/>
    <w:rsid w:val="00360C36"/>
    <w:rsid w:val="00360F3E"/>
    <w:rsid w:val="00360F46"/>
    <w:rsid w:val="00361452"/>
    <w:rsid w:val="00361501"/>
    <w:rsid w:val="0036163A"/>
    <w:rsid w:val="00361656"/>
    <w:rsid w:val="00361794"/>
    <w:rsid w:val="00361855"/>
    <w:rsid w:val="00361913"/>
    <w:rsid w:val="00361917"/>
    <w:rsid w:val="00361946"/>
    <w:rsid w:val="00361A00"/>
    <w:rsid w:val="00361A03"/>
    <w:rsid w:val="00361C0E"/>
    <w:rsid w:val="00361C77"/>
    <w:rsid w:val="00361C7A"/>
    <w:rsid w:val="00361CF0"/>
    <w:rsid w:val="00361DC2"/>
    <w:rsid w:val="00361FD5"/>
    <w:rsid w:val="00362040"/>
    <w:rsid w:val="003620F6"/>
    <w:rsid w:val="003622A5"/>
    <w:rsid w:val="00362575"/>
    <w:rsid w:val="0036290A"/>
    <w:rsid w:val="0036293F"/>
    <w:rsid w:val="00362A37"/>
    <w:rsid w:val="00362B88"/>
    <w:rsid w:val="00362CDB"/>
    <w:rsid w:val="00362ED8"/>
    <w:rsid w:val="00362EE6"/>
    <w:rsid w:val="00362F2E"/>
    <w:rsid w:val="00362FA1"/>
    <w:rsid w:val="0036301B"/>
    <w:rsid w:val="0036307E"/>
    <w:rsid w:val="0036317E"/>
    <w:rsid w:val="0036329D"/>
    <w:rsid w:val="003633C5"/>
    <w:rsid w:val="00363477"/>
    <w:rsid w:val="00363704"/>
    <w:rsid w:val="00363978"/>
    <w:rsid w:val="00363A29"/>
    <w:rsid w:val="00363B34"/>
    <w:rsid w:val="00363B8F"/>
    <w:rsid w:val="00363DC4"/>
    <w:rsid w:val="00363E26"/>
    <w:rsid w:val="00363EF4"/>
    <w:rsid w:val="00363F30"/>
    <w:rsid w:val="00364149"/>
    <w:rsid w:val="0036416E"/>
    <w:rsid w:val="0036418D"/>
    <w:rsid w:val="00364216"/>
    <w:rsid w:val="00364358"/>
    <w:rsid w:val="00364550"/>
    <w:rsid w:val="0036473F"/>
    <w:rsid w:val="003647AC"/>
    <w:rsid w:val="00364849"/>
    <w:rsid w:val="00364873"/>
    <w:rsid w:val="003648EF"/>
    <w:rsid w:val="0036497D"/>
    <w:rsid w:val="00364A94"/>
    <w:rsid w:val="00364BD1"/>
    <w:rsid w:val="00364FBA"/>
    <w:rsid w:val="0036504B"/>
    <w:rsid w:val="00365084"/>
    <w:rsid w:val="00365558"/>
    <w:rsid w:val="00365B13"/>
    <w:rsid w:val="00365B55"/>
    <w:rsid w:val="00365BEF"/>
    <w:rsid w:val="00365BF9"/>
    <w:rsid w:val="00365C03"/>
    <w:rsid w:val="00365DB7"/>
    <w:rsid w:val="00365F92"/>
    <w:rsid w:val="0036600C"/>
    <w:rsid w:val="00366046"/>
    <w:rsid w:val="00366102"/>
    <w:rsid w:val="003661CE"/>
    <w:rsid w:val="00366225"/>
    <w:rsid w:val="003663A1"/>
    <w:rsid w:val="003664DA"/>
    <w:rsid w:val="00366588"/>
    <w:rsid w:val="00366599"/>
    <w:rsid w:val="0036661A"/>
    <w:rsid w:val="00366714"/>
    <w:rsid w:val="0036675C"/>
    <w:rsid w:val="003667F4"/>
    <w:rsid w:val="0036686C"/>
    <w:rsid w:val="00366A75"/>
    <w:rsid w:val="00366AED"/>
    <w:rsid w:val="00366CBA"/>
    <w:rsid w:val="00366CD6"/>
    <w:rsid w:val="00366D43"/>
    <w:rsid w:val="00366E02"/>
    <w:rsid w:val="00366F5A"/>
    <w:rsid w:val="00366FE1"/>
    <w:rsid w:val="00367072"/>
    <w:rsid w:val="00367329"/>
    <w:rsid w:val="003673E6"/>
    <w:rsid w:val="00367458"/>
    <w:rsid w:val="00367468"/>
    <w:rsid w:val="003674B8"/>
    <w:rsid w:val="00367599"/>
    <w:rsid w:val="003677A3"/>
    <w:rsid w:val="00367802"/>
    <w:rsid w:val="003678C3"/>
    <w:rsid w:val="0036799D"/>
    <w:rsid w:val="00367A90"/>
    <w:rsid w:val="00367DCC"/>
    <w:rsid w:val="00367F1A"/>
    <w:rsid w:val="0037003B"/>
    <w:rsid w:val="00370798"/>
    <w:rsid w:val="00370D7E"/>
    <w:rsid w:val="00370D95"/>
    <w:rsid w:val="00370E11"/>
    <w:rsid w:val="00370E15"/>
    <w:rsid w:val="00371363"/>
    <w:rsid w:val="003715D8"/>
    <w:rsid w:val="00371705"/>
    <w:rsid w:val="00371748"/>
    <w:rsid w:val="00371C44"/>
    <w:rsid w:val="00371C99"/>
    <w:rsid w:val="00371CD0"/>
    <w:rsid w:val="00371E3A"/>
    <w:rsid w:val="00371E90"/>
    <w:rsid w:val="00371E94"/>
    <w:rsid w:val="00371FB3"/>
    <w:rsid w:val="00372024"/>
    <w:rsid w:val="00372211"/>
    <w:rsid w:val="00372572"/>
    <w:rsid w:val="0037262F"/>
    <w:rsid w:val="003726D9"/>
    <w:rsid w:val="00372D59"/>
    <w:rsid w:val="00373037"/>
    <w:rsid w:val="003730EE"/>
    <w:rsid w:val="00373155"/>
    <w:rsid w:val="003731D5"/>
    <w:rsid w:val="00373316"/>
    <w:rsid w:val="00373682"/>
    <w:rsid w:val="003736AA"/>
    <w:rsid w:val="00373788"/>
    <w:rsid w:val="0037394D"/>
    <w:rsid w:val="00373A4C"/>
    <w:rsid w:val="00373D00"/>
    <w:rsid w:val="00373D26"/>
    <w:rsid w:val="00373E09"/>
    <w:rsid w:val="00373F70"/>
    <w:rsid w:val="00374055"/>
    <w:rsid w:val="0037407F"/>
    <w:rsid w:val="003741A2"/>
    <w:rsid w:val="00374207"/>
    <w:rsid w:val="003742AA"/>
    <w:rsid w:val="00374414"/>
    <w:rsid w:val="0037441B"/>
    <w:rsid w:val="0037459C"/>
    <w:rsid w:val="003745E6"/>
    <w:rsid w:val="00374685"/>
    <w:rsid w:val="00374A8C"/>
    <w:rsid w:val="00374C19"/>
    <w:rsid w:val="00374CB9"/>
    <w:rsid w:val="00374F39"/>
    <w:rsid w:val="003750EC"/>
    <w:rsid w:val="00375106"/>
    <w:rsid w:val="00375154"/>
    <w:rsid w:val="003754CF"/>
    <w:rsid w:val="00375508"/>
    <w:rsid w:val="0037576E"/>
    <w:rsid w:val="0037580E"/>
    <w:rsid w:val="00375BEE"/>
    <w:rsid w:val="00375BF8"/>
    <w:rsid w:val="00375C50"/>
    <w:rsid w:val="00375E5E"/>
    <w:rsid w:val="00375F35"/>
    <w:rsid w:val="003760C0"/>
    <w:rsid w:val="003760E8"/>
    <w:rsid w:val="0037614F"/>
    <w:rsid w:val="0037653B"/>
    <w:rsid w:val="0037656D"/>
    <w:rsid w:val="0037674F"/>
    <w:rsid w:val="0037698C"/>
    <w:rsid w:val="00376998"/>
    <w:rsid w:val="003769BB"/>
    <w:rsid w:val="00376A93"/>
    <w:rsid w:val="00376B16"/>
    <w:rsid w:val="00376B3D"/>
    <w:rsid w:val="00376C2A"/>
    <w:rsid w:val="00376C4A"/>
    <w:rsid w:val="00376E1A"/>
    <w:rsid w:val="00376FC4"/>
    <w:rsid w:val="00376FEB"/>
    <w:rsid w:val="00377029"/>
    <w:rsid w:val="00377051"/>
    <w:rsid w:val="003770EC"/>
    <w:rsid w:val="00377264"/>
    <w:rsid w:val="003773C2"/>
    <w:rsid w:val="00377426"/>
    <w:rsid w:val="003775D3"/>
    <w:rsid w:val="0037760A"/>
    <w:rsid w:val="0037767C"/>
    <w:rsid w:val="003776E9"/>
    <w:rsid w:val="0037792C"/>
    <w:rsid w:val="003779D2"/>
    <w:rsid w:val="003779E6"/>
    <w:rsid w:val="00377A13"/>
    <w:rsid w:val="00377C09"/>
    <w:rsid w:val="00377C61"/>
    <w:rsid w:val="00377CCD"/>
    <w:rsid w:val="00377F13"/>
    <w:rsid w:val="00377F71"/>
    <w:rsid w:val="003800C7"/>
    <w:rsid w:val="0038010E"/>
    <w:rsid w:val="003801EA"/>
    <w:rsid w:val="003803FE"/>
    <w:rsid w:val="00380569"/>
    <w:rsid w:val="003806BF"/>
    <w:rsid w:val="00380883"/>
    <w:rsid w:val="003808DE"/>
    <w:rsid w:val="00380A94"/>
    <w:rsid w:val="00380E10"/>
    <w:rsid w:val="00381128"/>
    <w:rsid w:val="00381353"/>
    <w:rsid w:val="003813D8"/>
    <w:rsid w:val="003813E9"/>
    <w:rsid w:val="003817AD"/>
    <w:rsid w:val="00381A7F"/>
    <w:rsid w:val="00381CF7"/>
    <w:rsid w:val="00381E6B"/>
    <w:rsid w:val="00381E9D"/>
    <w:rsid w:val="003820DF"/>
    <w:rsid w:val="003822CB"/>
    <w:rsid w:val="00382344"/>
    <w:rsid w:val="0038244A"/>
    <w:rsid w:val="00382592"/>
    <w:rsid w:val="00382652"/>
    <w:rsid w:val="003826E2"/>
    <w:rsid w:val="003828FD"/>
    <w:rsid w:val="00382A87"/>
    <w:rsid w:val="00382AD9"/>
    <w:rsid w:val="00382D5E"/>
    <w:rsid w:val="00382DF6"/>
    <w:rsid w:val="00382F9C"/>
    <w:rsid w:val="003833EE"/>
    <w:rsid w:val="00383775"/>
    <w:rsid w:val="00383B7C"/>
    <w:rsid w:val="00383C55"/>
    <w:rsid w:val="00383CB5"/>
    <w:rsid w:val="00383F41"/>
    <w:rsid w:val="00383F4D"/>
    <w:rsid w:val="00383FDF"/>
    <w:rsid w:val="003840FA"/>
    <w:rsid w:val="0038428E"/>
    <w:rsid w:val="003842C2"/>
    <w:rsid w:val="00384400"/>
    <w:rsid w:val="00384512"/>
    <w:rsid w:val="0038458D"/>
    <w:rsid w:val="00384596"/>
    <w:rsid w:val="0038479A"/>
    <w:rsid w:val="003847D3"/>
    <w:rsid w:val="0038490A"/>
    <w:rsid w:val="00384940"/>
    <w:rsid w:val="00384D9E"/>
    <w:rsid w:val="003850C8"/>
    <w:rsid w:val="003854E9"/>
    <w:rsid w:val="0038555A"/>
    <w:rsid w:val="003857B3"/>
    <w:rsid w:val="00385A49"/>
    <w:rsid w:val="00385E38"/>
    <w:rsid w:val="00385ECD"/>
    <w:rsid w:val="0038610B"/>
    <w:rsid w:val="0038611E"/>
    <w:rsid w:val="00386297"/>
    <w:rsid w:val="00386517"/>
    <w:rsid w:val="003867A8"/>
    <w:rsid w:val="0038683C"/>
    <w:rsid w:val="003868A5"/>
    <w:rsid w:val="00386999"/>
    <w:rsid w:val="00386B93"/>
    <w:rsid w:val="00386C12"/>
    <w:rsid w:val="00386CAC"/>
    <w:rsid w:val="00386D89"/>
    <w:rsid w:val="00386DA5"/>
    <w:rsid w:val="00386EE0"/>
    <w:rsid w:val="00386F0F"/>
    <w:rsid w:val="00386F4B"/>
    <w:rsid w:val="0038723E"/>
    <w:rsid w:val="0038751C"/>
    <w:rsid w:val="00387885"/>
    <w:rsid w:val="00387965"/>
    <w:rsid w:val="003879A6"/>
    <w:rsid w:val="00387A96"/>
    <w:rsid w:val="00387AC9"/>
    <w:rsid w:val="00387BBD"/>
    <w:rsid w:val="00387D35"/>
    <w:rsid w:val="00387D98"/>
    <w:rsid w:val="00387DF3"/>
    <w:rsid w:val="00387E0C"/>
    <w:rsid w:val="00387E4B"/>
    <w:rsid w:val="00390095"/>
    <w:rsid w:val="003903FA"/>
    <w:rsid w:val="00390507"/>
    <w:rsid w:val="0039062E"/>
    <w:rsid w:val="00390789"/>
    <w:rsid w:val="00390823"/>
    <w:rsid w:val="00390850"/>
    <w:rsid w:val="003908BA"/>
    <w:rsid w:val="00390975"/>
    <w:rsid w:val="00390A13"/>
    <w:rsid w:val="00390A6A"/>
    <w:rsid w:val="00390BAE"/>
    <w:rsid w:val="00390C6F"/>
    <w:rsid w:val="00390DBD"/>
    <w:rsid w:val="00390FB2"/>
    <w:rsid w:val="003910E1"/>
    <w:rsid w:val="003910E5"/>
    <w:rsid w:val="00391139"/>
    <w:rsid w:val="00391196"/>
    <w:rsid w:val="0039126B"/>
    <w:rsid w:val="003913F6"/>
    <w:rsid w:val="00391489"/>
    <w:rsid w:val="003915A2"/>
    <w:rsid w:val="00391633"/>
    <w:rsid w:val="00391777"/>
    <w:rsid w:val="0039195D"/>
    <w:rsid w:val="003919D9"/>
    <w:rsid w:val="00391A4A"/>
    <w:rsid w:val="00391B1E"/>
    <w:rsid w:val="00391C6F"/>
    <w:rsid w:val="003920B1"/>
    <w:rsid w:val="0039239D"/>
    <w:rsid w:val="003923FE"/>
    <w:rsid w:val="003927AA"/>
    <w:rsid w:val="003927D4"/>
    <w:rsid w:val="00392994"/>
    <w:rsid w:val="00392A6D"/>
    <w:rsid w:val="00392CFD"/>
    <w:rsid w:val="00392DB2"/>
    <w:rsid w:val="00392F9F"/>
    <w:rsid w:val="00392FF2"/>
    <w:rsid w:val="0039300C"/>
    <w:rsid w:val="00393227"/>
    <w:rsid w:val="0039347E"/>
    <w:rsid w:val="00393492"/>
    <w:rsid w:val="0039360A"/>
    <w:rsid w:val="003937D0"/>
    <w:rsid w:val="00393842"/>
    <w:rsid w:val="0039389E"/>
    <w:rsid w:val="00393AD8"/>
    <w:rsid w:val="00393C8E"/>
    <w:rsid w:val="00393EB8"/>
    <w:rsid w:val="00393F1A"/>
    <w:rsid w:val="003941A0"/>
    <w:rsid w:val="00394232"/>
    <w:rsid w:val="00394331"/>
    <w:rsid w:val="0039439B"/>
    <w:rsid w:val="00394498"/>
    <w:rsid w:val="00394A84"/>
    <w:rsid w:val="00394B14"/>
    <w:rsid w:val="00394B66"/>
    <w:rsid w:val="00394DE5"/>
    <w:rsid w:val="00394F1C"/>
    <w:rsid w:val="00394F85"/>
    <w:rsid w:val="00394FC9"/>
    <w:rsid w:val="003952F9"/>
    <w:rsid w:val="00395351"/>
    <w:rsid w:val="003955F5"/>
    <w:rsid w:val="003957B2"/>
    <w:rsid w:val="0039583D"/>
    <w:rsid w:val="00395872"/>
    <w:rsid w:val="003959F4"/>
    <w:rsid w:val="00395B01"/>
    <w:rsid w:val="00395C53"/>
    <w:rsid w:val="00395D17"/>
    <w:rsid w:val="00395E3E"/>
    <w:rsid w:val="00395E5A"/>
    <w:rsid w:val="00395E68"/>
    <w:rsid w:val="00395EC1"/>
    <w:rsid w:val="003960EB"/>
    <w:rsid w:val="0039610C"/>
    <w:rsid w:val="00396199"/>
    <w:rsid w:val="0039628F"/>
    <w:rsid w:val="003962AD"/>
    <w:rsid w:val="0039630A"/>
    <w:rsid w:val="00396494"/>
    <w:rsid w:val="00396826"/>
    <w:rsid w:val="003969F1"/>
    <w:rsid w:val="00396AC9"/>
    <w:rsid w:val="00396CBA"/>
    <w:rsid w:val="00396E3B"/>
    <w:rsid w:val="00396F03"/>
    <w:rsid w:val="00396F08"/>
    <w:rsid w:val="0039739F"/>
    <w:rsid w:val="0039745C"/>
    <w:rsid w:val="003974B9"/>
    <w:rsid w:val="003975F0"/>
    <w:rsid w:val="00397745"/>
    <w:rsid w:val="003977A5"/>
    <w:rsid w:val="003977F3"/>
    <w:rsid w:val="00397A8D"/>
    <w:rsid w:val="00397BC5"/>
    <w:rsid w:val="00397C8C"/>
    <w:rsid w:val="00397D45"/>
    <w:rsid w:val="00397EC4"/>
    <w:rsid w:val="003A077B"/>
    <w:rsid w:val="003A08D8"/>
    <w:rsid w:val="003A0935"/>
    <w:rsid w:val="003A0A50"/>
    <w:rsid w:val="003A0B1D"/>
    <w:rsid w:val="003A0CD2"/>
    <w:rsid w:val="003A0DCF"/>
    <w:rsid w:val="003A0DDC"/>
    <w:rsid w:val="003A0E71"/>
    <w:rsid w:val="003A0F60"/>
    <w:rsid w:val="003A10D4"/>
    <w:rsid w:val="003A10DB"/>
    <w:rsid w:val="003A113A"/>
    <w:rsid w:val="003A1418"/>
    <w:rsid w:val="003A14BF"/>
    <w:rsid w:val="003A17AA"/>
    <w:rsid w:val="003A1965"/>
    <w:rsid w:val="003A1A66"/>
    <w:rsid w:val="003A1C61"/>
    <w:rsid w:val="003A1CD5"/>
    <w:rsid w:val="003A1D93"/>
    <w:rsid w:val="003A1F5E"/>
    <w:rsid w:val="003A20B9"/>
    <w:rsid w:val="003A2311"/>
    <w:rsid w:val="003A23B7"/>
    <w:rsid w:val="003A24FF"/>
    <w:rsid w:val="003A25FA"/>
    <w:rsid w:val="003A26A5"/>
    <w:rsid w:val="003A2763"/>
    <w:rsid w:val="003A27C9"/>
    <w:rsid w:val="003A282E"/>
    <w:rsid w:val="003A290E"/>
    <w:rsid w:val="003A2AA3"/>
    <w:rsid w:val="003A2E32"/>
    <w:rsid w:val="003A2E8A"/>
    <w:rsid w:val="003A2EC4"/>
    <w:rsid w:val="003A2F88"/>
    <w:rsid w:val="003A2FD8"/>
    <w:rsid w:val="003A3017"/>
    <w:rsid w:val="003A304E"/>
    <w:rsid w:val="003A308F"/>
    <w:rsid w:val="003A30AD"/>
    <w:rsid w:val="003A311E"/>
    <w:rsid w:val="003A31B3"/>
    <w:rsid w:val="003A330E"/>
    <w:rsid w:val="003A338A"/>
    <w:rsid w:val="003A3407"/>
    <w:rsid w:val="003A3595"/>
    <w:rsid w:val="003A3655"/>
    <w:rsid w:val="003A367D"/>
    <w:rsid w:val="003A3761"/>
    <w:rsid w:val="003A37C5"/>
    <w:rsid w:val="003A3832"/>
    <w:rsid w:val="003A3926"/>
    <w:rsid w:val="003A3B6B"/>
    <w:rsid w:val="003A3BED"/>
    <w:rsid w:val="003A3DE8"/>
    <w:rsid w:val="003A3EAC"/>
    <w:rsid w:val="003A4066"/>
    <w:rsid w:val="003A4226"/>
    <w:rsid w:val="003A42AE"/>
    <w:rsid w:val="003A4323"/>
    <w:rsid w:val="003A437F"/>
    <w:rsid w:val="003A452A"/>
    <w:rsid w:val="003A489A"/>
    <w:rsid w:val="003A4969"/>
    <w:rsid w:val="003A4AAE"/>
    <w:rsid w:val="003A4ACF"/>
    <w:rsid w:val="003A4B0F"/>
    <w:rsid w:val="003A4BD9"/>
    <w:rsid w:val="003A4CAF"/>
    <w:rsid w:val="003A4DE9"/>
    <w:rsid w:val="003A4DEE"/>
    <w:rsid w:val="003A4F2F"/>
    <w:rsid w:val="003A4FA6"/>
    <w:rsid w:val="003A4FAC"/>
    <w:rsid w:val="003A4FC6"/>
    <w:rsid w:val="003A512D"/>
    <w:rsid w:val="003A5401"/>
    <w:rsid w:val="003A55B9"/>
    <w:rsid w:val="003A56C6"/>
    <w:rsid w:val="003A573F"/>
    <w:rsid w:val="003A576F"/>
    <w:rsid w:val="003A5849"/>
    <w:rsid w:val="003A597E"/>
    <w:rsid w:val="003A5A97"/>
    <w:rsid w:val="003A5BC1"/>
    <w:rsid w:val="003A5BE6"/>
    <w:rsid w:val="003A5E8C"/>
    <w:rsid w:val="003A5EC1"/>
    <w:rsid w:val="003A5F83"/>
    <w:rsid w:val="003A5F91"/>
    <w:rsid w:val="003A5FEA"/>
    <w:rsid w:val="003A6023"/>
    <w:rsid w:val="003A618E"/>
    <w:rsid w:val="003A624B"/>
    <w:rsid w:val="003A62B9"/>
    <w:rsid w:val="003A6393"/>
    <w:rsid w:val="003A63DB"/>
    <w:rsid w:val="003A641D"/>
    <w:rsid w:val="003A64ED"/>
    <w:rsid w:val="003A67E2"/>
    <w:rsid w:val="003A6908"/>
    <w:rsid w:val="003A6990"/>
    <w:rsid w:val="003A6AB8"/>
    <w:rsid w:val="003A6BDB"/>
    <w:rsid w:val="003A6CCE"/>
    <w:rsid w:val="003A709C"/>
    <w:rsid w:val="003A710B"/>
    <w:rsid w:val="003A729B"/>
    <w:rsid w:val="003A7377"/>
    <w:rsid w:val="003A7582"/>
    <w:rsid w:val="003A76B6"/>
    <w:rsid w:val="003A7762"/>
    <w:rsid w:val="003A77C5"/>
    <w:rsid w:val="003A77D1"/>
    <w:rsid w:val="003A77F5"/>
    <w:rsid w:val="003A7811"/>
    <w:rsid w:val="003A7940"/>
    <w:rsid w:val="003A7A11"/>
    <w:rsid w:val="003A7E2E"/>
    <w:rsid w:val="003A7F27"/>
    <w:rsid w:val="003B0108"/>
    <w:rsid w:val="003B01C1"/>
    <w:rsid w:val="003B0225"/>
    <w:rsid w:val="003B0264"/>
    <w:rsid w:val="003B0426"/>
    <w:rsid w:val="003B059B"/>
    <w:rsid w:val="003B05BA"/>
    <w:rsid w:val="003B0707"/>
    <w:rsid w:val="003B081F"/>
    <w:rsid w:val="003B0842"/>
    <w:rsid w:val="003B0C49"/>
    <w:rsid w:val="003B0D41"/>
    <w:rsid w:val="003B0D89"/>
    <w:rsid w:val="003B0D9B"/>
    <w:rsid w:val="003B0FE9"/>
    <w:rsid w:val="003B1058"/>
    <w:rsid w:val="003B121A"/>
    <w:rsid w:val="003B12A5"/>
    <w:rsid w:val="003B1387"/>
    <w:rsid w:val="003B138F"/>
    <w:rsid w:val="003B14D3"/>
    <w:rsid w:val="003B15BA"/>
    <w:rsid w:val="003B17BB"/>
    <w:rsid w:val="003B1B43"/>
    <w:rsid w:val="003B1D10"/>
    <w:rsid w:val="003B1DDA"/>
    <w:rsid w:val="003B2107"/>
    <w:rsid w:val="003B2201"/>
    <w:rsid w:val="003B227F"/>
    <w:rsid w:val="003B236D"/>
    <w:rsid w:val="003B237C"/>
    <w:rsid w:val="003B23AC"/>
    <w:rsid w:val="003B24FC"/>
    <w:rsid w:val="003B2534"/>
    <w:rsid w:val="003B2648"/>
    <w:rsid w:val="003B2705"/>
    <w:rsid w:val="003B2CC7"/>
    <w:rsid w:val="003B2CE4"/>
    <w:rsid w:val="003B2D23"/>
    <w:rsid w:val="003B2EDA"/>
    <w:rsid w:val="003B2FDA"/>
    <w:rsid w:val="003B3043"/>
    <w:rsid w:val="003B30E7"/>
    <w:rsid w:val="003B349C"/>
    <w:rsid w:val="003B3522"/>
    <w:rsid w:val="003B357C"/>
    <w:rsid w:val="003B35A5"/>
    <w:rsid w:val="003B37D9"/>
    <w:rsid w:val="003B37EA"/>
    <w:rsid w:val="003B3849"/>
    <w:rsid w:val="003B38FD"/>
    <w:rsid w:val="003B3971"/>
    <w:rsid w:val="003B3E15"/>
    <w:rsid w:val="003B4145"/>
    <w:rsid w:val="003B41BD"/>
    <w:rsid w:val="003B41D6"/>
    <w:rsid w:val="003B4523"/>
    <w:rsid w:val="003B45A0"/>
    <w:rsid w:val="003B46E1"/>
    <w:rsid w:val="003B47EA"/>
    <w:rsid w:val="003B4A77"/>
    <w:rsid w:val="003B4B4C"/>
    <w:rsid w:val="003B4CFC"/>
    <w:rsid w:val="003B4D98"/>
    <w:rsid w:val="003B4E68"/>
    <w:rsid w:val="003B50A4"/>
    <w:rsid w:val="003B50AC"/>
    <w:rsid w:val="003B50B8"/>
    <w:rsid w:val="003B5154"/>
    <w:rsid w:val="003B52D9"/>
    <w:rsid w:val="003B52E2"/>
    <w:rsid w:val="003B5422"/>
    <w:rsid w:val="003B56DC"/>
    <w:rsid w:val="003B579B"/>
    <w:rsid w:val="003B5894"/>
    <w:rsid w:val="003B5EB6"/>
    <w:rsid w:val="003B5EFA"/>
    <w:rsid w:val="003B5F22"/>
    <w:rsid w:val="003B60E1"/>
    <w:rsid w:val="003B6155"/>
    <w:rsid w:val="003B618F"/>
    <w:rsid w:val="003B62FD"/>
    <w:rsid w:val="003B63B2"/>
    <w:rsid w:val="003B6409"/>
    <w:rsid w:val="003B64B7"/>
    <w:rsid w:val="003B64F2"/>
    <w:rsid w:val="003B65D5"/>
    <w:rsid w:val="003B65F0"/>
    <w:rsid w:val="003B6863"/>
    <w:rsid w:val="003B6935"/>
    <w:rsid w:val="003B6969"/>
    <w:rsid w:val="003B6AD8"/>
    <w:rsid w:val="003B6E22"/>
    <w:rsid w:val="003B6E51"/>
    <w:rsid w:val="003B70EE"/>
    <w:rsid w:val="003B7104"/>
    <w:rsid w:val="003B71DA"/>
    <w:rsid w:val="003B75B6"/>
    <w:rsid w:val="003B76F9"/>
    <w:rsid w:val="003B789C"/>
    <w:rsid w:val="003B7922"/>
    <w:rsid w:val="003B7D20"/>
    <w:rsid w:val="003B7D39"/>
    <w:rsid w:val="003B7DA4"/>
    <w:rsid w:val="003B7FBF"/>
    <w:rsid w:val="003C02B7"/>
    <w:rsid w:val="003C02BE"/>
    <w:rsid w:val="003C044D"/>
    <w:rsid w:val="003C0487"/>
    <w:rsid w:val="003C062E"/>
    <w:rsid w:val="003C0680"/>
    <w:rsid w:val="003C06CD"/>
    <w:rsid w:val="003C08EF"/>
    <w:rsid w:val="003C0D99"/>
    <w:rsid w:val="003C100B"/>
    <w:rsid w:val="003C103E"/>
    <w:rsid w:val="003C1297"/>
    <w:rsid w:val="003C12E3"/>
    <w:rsid w:val="003C13CB"/>
    <w:rsid w:val="003C1414"/>
    <w:rsid w:val="003C16B9"/>
    <w:rsid w:val="003C1C07"/>
    <w:rsid w:val="003C2302"/>
    <w:rsid w:val="003C257A"/>
    <w:rsid w:val="003C26D7"/>
    <w:rsid w:val="003C26EB"/>
    <w:rsid w:val="003C2A3D"/>
    <w:rsid w:val="003C2A78"/>
    <w:rsid w:val="003C2ADF"/>
    <w:rsid w:val="003C2D0E"/>
    <w:rsid w:val="003C2F67"/>
    <w:rsid w:val="003C2FAC"/>
    <w:rsid w:val="003C30F4"/>
    <w:rsid w:val="003C310C"/>
    <w:rsid w:val="003C319E"/>
    <w:rsid w:val="003C3244"/>
    <w:rsid w:val="003C33A4"/>
    <w:rsid w:val="003C33FD"/>
    <w:rsid w:val="003C3453"/>
    <w:rsid w:val="003C383A"/>
    <w:rsid w:val="003C38AF"/>
    <w:rsid w:val="003C395D"/>
    <w:rsid w:val="003C3CFC"/>
    <w:rsid w:val="003C3DE5"/>
    <w:rsid w:val="003C3EF9"/>
    <w:rsid w:val="003C4056"/>
    <w:rsid w:val="003C4071"/>
    <w:rsid w:val="003C4230"/>
    <w:rsid w:val="003C4331"/>
    <w:rsid w:val="003C4477"/>
    <w:rsid w:val="003C4765"/>
    <w:rsid w:val="003C4772"/>
    <w:rsid w:val="003C4A90"/>
    <w:rsid w:val="003C4BCA"/>
    <w:rsid w:val="003C4BE9"/>
    <w:rsid w:val="003C4CAF"/>
    <w:rsid w:val="003C4E92"/>
    <w:rsid w:val="003C4F5E"/>
    <w:rsid w:val="003C4FEA"/>
    <w:rsid w:val="003C51F6"/>
    <w:rsid w:val="003C53EB"/>
    <w:rsid w:val="003C54CF"/>
    <w:rsid w:val="003C584F"/>
    <w:rsid w:val="003C5BF9"/>
    <w:rsid w:val="003C5C06"/>
    <w:rsid w:val="003C5DBD"/>
    <w:rsid w:val="003C5E1F"/>
    <w:rsid w:val="003C6127"/>
    <w:rsid w:val="003C6145"/>
    <w:rsid w:val="003C6432"/>
    <w:rsid w:val="003C6625"/>
    <w:rsid w:val="003C6682"/>
    <w:rsid w:val="003C6751"/>
    <w:rsid w:val="003C6793"/>
    <w:rsid w:val="003C6892"/>
    <w:rsid w:val="003C68B9"/>
    <w:rsid w:val="003C6DBC"/>
    <w:rsid w:val="003C6EAC"/>
    <w:rsid w:val="003C6FAA"/>
    <w:rsid w:val="003C6FAF"/>
    <w:rsid w:val="003C7119"/>
    <w:rsid w:val="003C738B"/>
    <w:rsid w:val="003C7391"/>
    <w:rsid w:val="003C7497"/>
    <w:rsid w:val="003C76D4"/>
    <w:rsid w:val="003C79D9"/>
    <w:rsid w:val="003C7ACB"/>
    <w:rsid w:val="003C7D47"/>
    <w:rsid w:val="003C7E18"/>
    <w:rsid w:val="003D001B"/>
    <w:rsid w:val="003D0166"/>
    <w:rsid w:val="003D0216"/>
    <w:rsid w:val="003D021D"/>
    <w:rsid w:val="003D034E"/>
    <w:rsid w:val="003D037B"/>
    <w:rsid w:val="003D06D0"/>
    <w:rsid w:val="003D073E"/>
    <w:rsid w:val="003D0794"/>
    <w:rsid w:val="003D0872"/>
    <w:rsid w:val="003D0992"/>
    <w:rsid w:val="003D099B"/>
    <w:rsid w:val="003D0A5A"/>
    <w:rsid w:val="003D0ABC"/>
    <w:rsid w:val="003D0C32"/>
    <w:rsid w:val="003D0C5F"/>
    <w:rsid w:val="003D0D76"/>
    <w:rsid w:val="003D120A"/>
    <w:rsid w:val="003D137D"/>
    <w:rsid w:val="003D1BB1"/>
    <w:rsid w:val="003D1F9B"/>
    <w:rsid w:val="003D2123"/>
    <w:rsid w:val="003D2378"/>
    <w:rsid w:val="003D243F"/>
    <w:rsid w:val="003D265E"/>
    <w:rsid w:val="003D26B0"/>
    <w:rsid w:val="003D29C2"/>
    <w:rsid w:val="003D2AA1"/>
    <w:rsid w:val="003D2CC5"/>
    <w:rsid w:val="003D32BF"/>
    <w:rsid w:val="003D340A"/>
    <w:rsid w:val="003D3653"/>
    <w:rsid w:val="003D36A9"/>
    <w:rsid w:val="003D36AB"/>
    <w:rsid w:val="003D3852"/>
    <w:rsid w:val="003D38FE"/>
    <w:rsid w:val="003D3A80"/>
    <w:rsid w:val="003D3C02"/>
    <w:rsid w:val="003D3DC8"/>
    <w:rsid w:val="003D3E5C"/>
    <w:rsid w:val="003D3F3D"/>
    <w:rsid w:val="003D3F97"/>
    <w:rsid w:val="003D3FEA"/>
    <w:rsid w:val="003D4158"/>
    <w:rsid w:val="003D4273"/>
    <w:rsid w:val="003D4614"/>
    <w:rsid w:val="003D471B"/>
    <w:rsid w:val="003D4743"/>
    <w:rsid w:val="003D47EA"/>
    <w:rsid w:val="003D48BC"/>
    <w:rsid w:val="003D49EE"/>
    <w:rsid w:val="003D4A23"/>
    <w:rsid w:val="003D4BA3"/>
    <w:rsid w:val="003D4D86"/>
    <w:rsid w:val="003D4E60"/>
    <w:rsid w:val="003D4F26"/>
    <w:rsid w:val="003D4F43"/>
    <w:rsid w:val="003D5023"/>
    <w:rsid w:val="003D5078"/>
    <w:rsid w:val="003D50B8"/>
    <w:rsid w:val="003D532A"/>
    <w:rsid w:val="003D551E"/>
    <w:rsid w:val="003D59B5"/>
    <w:rsid w:val="003D59BB"/>
    <w:rsid w:val="003D5A41"/>
    <w:rsid w:val="003D5A52"/>
    <w:rsid w:val="003D5A6F"/>
    <w:rsid w:val="003D5C2E"/>
    <w:rsid w:val="003D5C80"/>
    <w:rsid w:val="003D5C97"/>
    <w:rsid w:val="003D5CB5"/>
    <w:rsid w:val="003D5CF8"/>
    <w:rsid w:val="003D5DCD"/>
    <w:rsid w:val="003D5FED"/>
    <w:rsid w:val="003D614B"/>
    <w:rsid w:val="003D6414"/>
    <w:rsid w:val="003D6451"/>
    <w:rsid w:val="003D650B"/>
    <w:rsid w:val="003D6697"/>
    <w:rsid w:val="003D67AE"/>
    <w:rsid w:val="003D699C"/>
    <w:rsid w:val="003D6AD3"/>
    <w:rsid w:val="003D6ADC"/>
    <w:rsid w:val="003D6B18"/>
    <w:rsid w:val="003D6B24"/>
    <w:rsid w:val="003D6B6A"/>
    <w:rsid w:val="003D6C54"/>
    <w:rsid w:val="003D6D57"/>
    <w:rsid w:val="003D6FF8"/>
    <w:rsid w:val="003D7106"/>
    <w:rsid w:val="003D71A8"/>
    <w:rsid w:val="003D7212"/>
    <w:rsid w:val="003D7518"/>
    <w:rsid w:val="003D754A"/>
    <w:rsid w:val="003D756D"/>
    <w:rsid w:val="003D75D0"/>
    <w:rsid w:val="003D7668"/>
    <w:rsid w:val="003D76B1"/>
    <w:rsid w:val="003D7937"/>
    <w:rsid w:val="003D7954"/>
    <w:rsid w:val="003D79AD"/>
    <w:rsid w:val="003D7B2C"/>
    <w:rsid w:val="003D7CD6"/>
    <w:rsid w:val="003D7D1F"/>
    <w:rsid w:val="003D7F45"/>
    <w:rsid w:val="003E0036"/>
    <w:rsid w:val="003E0055"/>
    <w:rsid w:val="003E0231"/>
    <w:rsid w:val="003E028B"/>
    <w:rsid w:val="003E0319"/>
    <w:rsid w:val="003E040F"/>
    <w:rsid w:val="003E04C1"/>
    <w:rsid w:val="003E04F3"/>
    <w:rsid w:val="003E0506"/>
    <w:rsid w:val="003E0716"/>
    <w:rsid w:val="003E0887"/>
    <w:rsid w:val="003E089B"/>
    <w:rsid w:val="003E08AD"/>
    <w:rsid w:val="003E08C0"/>
    <w:rsid w:val="003E0B97"/>
    <w:rsid w:val="003E0BFF"/>
    <w:rsid w:val="003E0C68"/>
    <w:rsid w:val="003E0EA2"/>
    <w:rsid w:val="003E1098"/>
    <w:rsid w:val="003E124C"/>
    <w:rsid w:val="003E126C"/>
    <w:rsid w:val="003E12D7"/>
    <w:rsid w:val="003E1313"/>
    <w:rsid w:val="003E134B"/>
    <w:rsid w:val="003E13C2"/>
    <w:rsid w:val="003E14C2"/>
    <w:rsid w:val="003E150B"/>
    <w:rsid w:val="003E154F"/>
    <w:rsid w:val="003E15CF"/>
    <w:rsid w:val="003E160B"/>
    <w:rsid w:val="003E1876"/>
    <w:rsid w:val="003E18AB"/>
    <w:rsid w:val="003E1B1C"/>
    <w:rsid w:val="003E1C45"/>
    <w:rsid w:val="003E1D57"/>
    <w:rsid w:val="003E1ED5"/>
    <w:rsid w:val="003E2092"/>
    <w:rsid w:val="003E21D2"/>
    <w:rsid w:val="003E263E"/>
    <w:rsid w:val="003E2AB1"/>
    <w:rsid w:val="003E2D32"/>
    <w:rsid w:val="003E2D5B"/>
    <w:rsid w:val="003E2E76"/>
    <w:rsid w:val="003E2E88"/>
    <w:rsid w:val="003E2EA4"/>
    <w:rsid w:val="003E2F1F"/>
    <w:rsid w:val="003E304B"/>
    <w:rsid w:val="003E3172"/>
    <w:rsid w:val="003E328D"/>
    <w:rsid w:val="003E350D"/>
    <w:rsid w:val="003E36BC"/>
    <w:rsid w:val="003E377E"/>
    <w:rsid w:val="003E37DB"/>
    <w:rsid w:val="003E37DF"/>
    <w:rsid w:val="003E3818"/>
    <w:rsid w:val="003E3A18"/>
    <w:rsid w:val="003E3CAB"/>
    <w:rsid w:val="003E3E54"/>
    <w:rsid w:val="003E3F99"/>
    <w:rsid w:val="003E4048"/>
    <w:rsid w:val="003E4054"/>
    <w:rsid w:val="003E4069"/>
    <w:rsid w:val="003E40CE"/>
    <w:rsid w:val="003E4102"/>
    <w:rsid w:val="003E4234"/>
    <w:rsid w:val="003E441B"/>
    <w:rsid w:val="003E443D"/>
    <w:rsid w:val="003E449B"/>
    <w:rsid w:val="003E464B"/>
    <w:rsid w:val="003E47EF"/>
    <w:rsid w:val="003E48FF"/>
    <w:rsid w:val="003E49C9"/>
    <w:rsid w:val="003E4A6D"/>
    <w:rsid w:val="003E4DE0"/>
    <w:rsid w:val="003E4EE7"/>
    <w:rsid w:val="003E5130"/>
    <w:rsid w:val="003E51A6"/>
    <w:rsid w:val="003E5258"/>
    <w:rsid w:val="003E5269"/>
    <w:rsid w:val="003E5286"/>
    <w:rsid w:val="003E563F"/>
    <w:rsid w:val="003E564D"/>
    <w:rsid w:val="003E565E"/>
    <w:rsid w:val="003E5700"/>
    <w:rsid w:val="003E5814"/>
    <w:rsid w:val="003E5C9E"/>
    <w:rsid w:val="003E5CD9"/>
    <w:rsid w:val="003E5DC7"/>
    <w:rsid w:val="003E5F51"/>
    <w:rsid w:val="003E600C"/>
    <w:rsid w:val="003E621D"/>
    <w:rsid w:val="003E6614"/>
    <w:rsid w:val="003E67F8"/>
    <w:rsid w:val="003E683C"/>
    <w:rsid w:val="003E6AD0"/>
    <w:rsid w:val="003E6B75"/>
    <w:rsid w:val="003E6BBE"/>
    <w:rsid w:val="003E6BD8"/>
    <w:rsid w:val="003E6C47"/>
    <w:rsid w:val="003E6D8B"/>
    <w:rsid w:val="003E6E1F"/>
    <w:rsid w:val="003E6F43"/>
    <w:rsid w:val="003E6F4B"/>
    <w:rsid w:val="003E6FD5"/>
    <w:rsid w:val="003E7026"/>
    <w:rsid w:val="003E704E"/>
    <w:rsid w:val="003E7067"/>
    <w:rsid w:val="003E733E"/>
    <w:rsid w:val="003E73C4"/>
    <w:rsid w:val="003E743B"/>
    <w:rsid w:val="003E74B5"/>
    <w:rsid w:val="003E74C8"/>
    <w:rsid w:val="003E74E2"/>
    <w:rsid w:val="003E750D"/>
    <w:rsid w:val="003E753F"/>
    <w:rsid w:val="003E756D"/>
    <w:rsid w:val="003E7662"/>
    <w:rsid w:val="003E76D2"/>
    <w:rsid w:val="003E76FC"/>
    <w:rsid w:val="003E7837"/>
    <w:rsid w:val="003E79F3"/>
    <w:rsid w:val="003E7AE2"/>
    <w:rsid w:val="003E7BC3"/>
    <w:rsid w:val="003E7C46"/>
    <w:rsid w:val="003E7C8F"/>
    <w:rsid w:val="003E7D48"/>
    <w:rsid w:val="003F0431"/>
    <w:rsid w:val="003F04B9"/>
    <w:rsid w:val="003F0655"/>
    <w:rsid w:val="003F071C"/>
    <w:rsid w:val="003F0E9B"/>
    <w:rsid w:val="003F0EB5"/>
    <w:rsid w:val="003F11F3"/>
    <w:rsid w:val="003F12EC"/>
    <w:rsid w:val="003F13AE"/>
    <w:rsid w:val="003F146E"/>
    <w:rsid w:val="003F1621"/>
    <w:rsid w:val="003F17BA"/>
    <w:rsid w:val="003F190F"/>
    <w:rsid w:val="003F198A"/>
    <w:rsid w:val="003F1995"/>
    <w:rsid w:val="003F1B0F"/>
    <w:rsid w:val="003F1B22"/>
    <w:rsid w:val="003F1D07"/>
    <w:rsid w:val="003F1D30"/>
    <w:rsid w:val="003F1D99"/>
    <w:rsid w:val="003F1E89"/>
    <w:rsid w:val="003F2012"/>
    <w:rsid w:val="003F2053"/>
    <w:rsid w:val="003F2086"/>
    <w:rsid w:val="003F20D7"/>
    <w:rsid w:val="003F2106"/>
    <w:rsid w:val="003F23B1"/>
    <w:rsid w:val="003F2437"/>
    <w:rsid w:val="003F25F2"/>
    <w:rsid w:val="003F27CF"/>
    <w:rsid w:val="003F2A5B"/>
    <w:rsid w:val="003F3225"/>
    <w:rsid w:val="003F340F"/>
    <w:rsid w:val="003F355F"/>
    <w:rsid w:val="003F357E"/>
    <w:rsid w:val="003F35CB"/>
    <w:rsid w:val="003F35E6"/>
    <w:rsid w:val="003F35F4"/>
    <w:rsid w:val="003F3775"/>
    <w:rsid w:val="003F38A6"/>
    <w:rsid w:val="003F395A"/>
    <w:rsid w:val="003F3B16"/>
    <w:rsid w:val="003F3C90"/>
    <w:rsid w:val="003F3CAF"/>
    <w:rsid w:val="003F3D60"/>
    <w:rsid w:val="003F3ECA"/>
    <w:rsid w:val="003F3F1E"/>
    <w:rsid w:val="003F3F36"/>
    <w:rsid w:val="003F3FB9"/>
    <w:rsid w:val="003F3FBA"/>
    <w:rsid w:val="003F3FBB"/>
    <w:rsid w:val="003F405E"/>
    <w:rsid w:val="003F41A8"/>
    <w:rsid w:val="003F4518"/>
    <w:rsid w:val="003F4521"/>
    <w:rsid w:val="003F4582"/>
    <w:rsid w:val="003F45A1"/>
    <w:rsid w:val="003F49CF"/>
    <w:rsid w:val="003F4ABD"/>
    <w:rsid w:val="003F4CC9"/>
    <w:rsid w:val="003F4E86"/>
    <w:rsid w:val="003F52A7"/>
    <w:rsid w:val="003F56EF"/>
    <w:rsid w:val="003F58B6"/>
    <w:rsid w:val="003F5A7F"/>
    <w:rsid w:val="003F5A99"/>
    <w:rsid w:val="003F5AC0"/>
    <w:rsid w:val="003F5BDD"/>
    <w:rsid w:val="003F5C03"/>
    <w:rsid w:val="003F5D0D"/>
    <w:rsid w:val="003F5E33"/>
    <w:rsid w:val="003F5EA3"/>
    <w:rsid w:val="003F60A5"/>
    <w:rsid w:val="003F611E"/>
    <w:rsid w:val="003F6266"/>
    <w:rsid w:val="003F6411"/>
    <w:rsid w:val="003F64D1"/>
    <w:rsid w:val="003F6736"/>
    <w:rsid w:val="003F6913"/>
    <w:rsid w:val="003F6B68"/>
    <w:rsid w:val="003F6C4E"/>
    <w:rsid w:val="003F6CEE"/>
    <w:rsid w:val="003F6DB6"/>
    <w:rsid w:val="003F7013"/>
    <w:rsid w:val="003F7440"/>
    <w:rsid w:val="003F7500"/>
    <w:rsid w:val="003F7523"/>
    <w:rsid w:val="003F762A"/>
    <w:rsid w:val="003F762E"/>
    <w:rsid w:val="003F7676"/>
    <w:rsid w:val="003F783F"/>
    <w:rsid w:val="003F78CE"/>
    <w:rsid w:val="003F79E0"/>
    <w:rsid w:val="003F7DB0"/>
    <w:rsid w:val="003F7E1E"/>
    <w:rsid w:val="003F7F6A"/>
    <w:rsid w:val="004000B5"/>
    <w:rsid w:val="004000C7"/>
    <w:rsid w:val="004003A7"/>
    <w:rsid w:val="004005BD"/>
    <w:rsid w:val="00400874"/>
    <w:rsid w:val="00400A31"/>
    <w:rsid w:val="00400C16"/>
    <w:rsid w:val="00400D0A"/>
    <w:rsid w:val="00400E4E"/>
    <w:rsid w:val="00400E65"/>
    <w:rsid w:val="00400F5E"/>
    <w:rsid w:val="00401080"/>
    <w:rsid w:val="00401292"/>
    <w:rsid w:val="004012C7"/>
    <w:rsid w:val="0040131A"/>
    <w:rsid w:val="0040144A"/>
    <w:rsid w:val="004014BC"/>
    <w:rsid w:val="0040155C"/>
    <w:rsid w:val="00401768"/>
    <w:rsid w:val="00401A7E"/>
    <w:rsid w:val="00401E73"/>
    <w:rsid w:val="00401ED7"/>
    <w:rsid w:val="00402008"/>
    <w:rsid w:val="0040223B"/>
    <w:rsid w:val="004022B8"/>
    <w:rsid w:val="004023B9"/>
    <w:rsid w:val="0040240C"/>
    <w:rsid w:val="00402468"/>
    <w:rsid w:val="004024B5"/>
    <w:rsid w:val="004024DB"/>
    <w:rsid w:val="0040267C"/>
    <w:rsid w:val="00402945"/>
    <w:rsid w:val="0040296B"/>
    <w:rsid w:val="00402A2D"/>
    <w:rsid w:val="00402C17"/>
    <w:rsid w:val="00402C5C"/>
    <w:rsid w:val="00402E49"/>
    <w:rsid w:val="00402EE0"/>
    <w:rsid w:val="00402F96"/>
    <w:rsid w:val="004030F7"/>
    <w:rsid w:val="00403116"/>
    <w:rsid w:val="004031D9"/>
    <w:rsid w:val="004031FE"/>
    <w:rsid w:val="0040320F"/>
    <w:rsid w:val="0040357E"/>
    <w:rsid w:val="004035AB"/>
    <w:rsid w:val="004035C8"/>
    <w:rsid w:val="004038A6"/>
    <w:rsid w:val="004038AC"/>
    <w:rsid w:val="004038CE"/>
    <w:rsid w:val="004039AC"/>
    <w:rsid w:val="00403B97"/>
    <w:rsid w:val="00403BD9"/>
    <w:rsid w:val="00403C03"/>
    <w:rsid w:val="00403D41"/>
    <w:rsid w:val="00403DD6"/>
    <w:rsid w:val="004040E0"/>
    <w:rsid w:val="004040E8"/>
    <w:rsid w:val="0040411A"/>
    <w:rsid w:val="004042C0"/>
    <w:rsid w:val="00404524"/>
    <w:rsid w:val="004047B6"/>
    <w:rsid w:val="00404963"/>
    <w:rsid w:val="00404B40"/>
    <w:rsid w:val="00404B66"/>
    <w:rsid w:val="00404D93"/>
    <w:rsid w:val="00404DC7"/>
    <w:rsid w:val="00404E2F"/>
    <w:rsid w:val="00404E97"/>
    <w:rsid w:val="00404F39"/>
    <w:rsid w:val="00405234"/>
    <w:rsid w:val="0040529E"/>
    <w:rsid w:val="004052A3"/>
    <w:rsid w:val="004053E1"/>
    <w:rsid w:val="00405440"/>
    <w:rsid w:val="00405490"/>
    <w:rsid w:val="004054B4"/>
    <w:rsid w:val="0040565A"/>
    <w:rsid w:val="00405806"/>
    <w:rsid w:val="00405A56"/>
    <w:rsid w:val="00405AAB"/>
    <w:rsid w:val="00405ACE"/>
    <w:rsid w:val="00405FD4"/>
    <w:rsid w:val="004061C5"/>
    <w:rsid w:val="0040637A"/>
    <w:rsid w:val="00406394"/>
    <w:rsid w:val="00406444"/>
    <w:rsid w:val="00406543"/>
    <w:rsid w:val="00406649"/>
    <w:rsid w:val="00406668"/>
    <w:rsid w:val="00406816"/>
    <w:rsid w:val="00406A4E"/>
    <w:rsid w:val="00406A63"/>
    <w:rsid w:val="00406AD0"/>
    <w:rsid w:val="00406ADE"/>
    <w:rsid w:val="00406B51"/>
    <w:rsid w:val="00406BDF"/>
    <w:rsid w:val="00406EA8"/>
    <w:rsid w:val="00406EBA"/>
    <w:rsid w:val="0040701F"/>
    <w:rsid w:val="00407149"/>
    <w:rsid w:val="0040728A"/>
    <w:rsid w:val="00407422"/>
    <w:rsid w:val="00407604"/>
    <w:rsid w:val="0040778B"/>
    <w:rsid w:val="004077A3"/>
    <w:rsid w:val="00407896"/>
    <w:rsid w:val="00407952"/>
    <w:rsid w:val="004079CE"/>
    <w:rsid w:val="00407AA7"/>
    <w:rsid w:val="00407D6C"/>
    <w:rsid w:val="00407DCD"/>
    <w:rsid w:val="00407EAA"/>
    <w:rsid w:val="00407F39"/>
    <w:rsid w:val="00410027"/>
    <w:rsid w:val="00410043"/>
    <w:rsid w:val="0041005F"/>
    <w:rsid w:val="0041007C"/>
    <w:rsid w:val="0041018A"/>
    <w:rsid w:val="0041021A"/>
    <w:rsid w:val="00410226"/>
    <w:rsid w:val="00410481"/>
    <w:rsid w:val="00410515"/>
    <w:rsid w:val="00410598"/>
    <w:rsid w:val="0041072A"/>
    <w:rsid w:val="00410789"/>
    <w:rsid w:val="004108EC"/>
    <w:rsid w:val="00410C34"/>
    <w:rsid w:val="00411037"/>
    <w:rsid w:val="00411049"/>
    <w:rsid w:val="0041108B"/>
    <w:rsid w:val="00411099"/>
    <w:rsid w:val="00411196"/>
    <w:rsid w:val="004112E1"/>
    <w:rsid w:val="00411566"/>
    <w:rsid w:val="004117B9"/>
    <w:rsid w:val="00411843"/>
    <w:rsid w:val="00411AFB"/>
    <w:rsid w:val="00411C56"/>
    <w:rsid w:val="00411E25"/>
    <w:rsid w:val="00411F88"/>
    <w:rsid w:val="00411F96"/>
    <w:rsid w:val="00412198"/>
    <w:rsid w:val="0041242F"/>
    <w:rsid w:val="0041259D"/>
    <w:rsid w:val="0041277D"/>
    <w:rsid w:val="004129F0"/>
    <w:rsid w:val="00412B89"/>
    <w:rsid w:val="00412C2F"/>
    <w:rsid w:val="00412D84"/>
    <w:rsid w:val="00412F10"/>
    <w:rsid w:val="00412F25"/>
    <w:rsid w:val="00412F26"/>
    <w:rsid w:val="00413021"/>
    <w:rsid w:val="0041305B"/>
    <w:rsid w:val="00413072"/>
    <w:rsid w:val="004133C7"/>
    <w:rsid w:val="0041354B"/>
    <w:rsid w:val="0041356F"/>
    <w:rsid w:val="0041361B"/>
    <w:rsid w:val="00413679"/>
    <w:rsid w:val="004136A6"/>
    <w:rsid w:val="004137D5"/>
    <w:rsid w:val="004139EF"/>
    <w:rsid w:val="00413A96"/>
    <w:rsid w:val="00413AFC"/>
    <w:rsid w:val="0041400A"/>
    <w:rsid w:val="00414216"/>
    <w:rsid w:val="004142DE"/>
    <w:rsid w:val="00414370"/>
    <w:rsid w:val="004143F0"/>
    <w:rsid w:val="004143FB"/>
    <w:rsid w:val="004144DF"/>
    <w:rsid w:val="00414781"/>
    <w:rsid w:val="004147E5"/>
    <w:rsid w:val="0041494E"/>
    <w:rsid w:val="004149FB"/>
    <w:rsid w:val="00414A23"/>
    <w:rsid w:val="00414A99"/>
    <w:rsid w:val="00414BE3"/>
    <w:rsid w:val="00414C35"/>
    <w:rsid w:val="00414D48"/>
    <w:rsid w:val="00414E94"/>
    <w:rsid w:val="00414F1D"/>
    <w:rsid w:val="004151EF"/>
    <w:rsid w:val="00415220"/>
    <w:rsid w:val="0041527B"/>
    <w:rsid w:val="004152B3"/>
    <w:rsid w:val="0041538F"/>
    <w:rsid w:val="0041577E"/>
    <w:rsid w:val="004157C2"/>
    <w:rsid w:val="00415930"/>
    <w:rsid w:val="0041597F"/>
    <w:rsid w:val="00415A14"/>
    <w:rsid w:val="00415B39"/>
    <w:rsid w:val="00415BBE"/>
    <w:rsid w:val="00415C46"/>
    <w:rsid w:val="00415D0F"/>
    <w:rsid w:val="00415E42"/>
    <w:rsid w:val="00415F38"/>
    <w:rsid w:val="0041666F"/>
    <w:rsid w:val="0041668D"/>
    <w:rsid w:val="00416722"/>
    <w:rsid w:val="004167F8"/>
    <w:rsid w:val="0041689B"/>
    <w:rsid w:val="004168B3"/>
    <w:rsid w:val="004168C0"/>
    <w:rsid w:val="0041693E"/>
    <w:rsid w:val="0041696C"/>
    <w:rsid w:val="004169DF"/>
    <w:rsid w:val="00416DF9"/>
    <w:rsid w:val="00416E93"/>
    <w:rsid w:val="00416EBC"/>
    <w:rsid w:val="0041701E"/>
    <w:rsid w:val="004171B7"/>
    <w:rsid w:val="0041726B"/>
    <w:rsid w:val="004173B9"/>
    <w:rsid w:val="00417473"/>
    <w:rsid w:val="004174A4"/>
    <w:rsid w:val="00417741"/>
    <w:rsid w:val="004177F7"/>
    <w:rsid w:val="00417862"/>
    <w:rsid w:val="00417AEB"/>
    <w:rsid w:val="00417B2F"/>
    <w:rsid w:val="00417DEE"/>
    <w:rsid w:val="00417F08"/>
    <w:rsid w:val="00417F35"/>
    <w:rsid w:val="00417F77"/>
    <w:rsid w:val="00417F8A"/>
    <w:rsid w:val="004200BB"/>
    <w:rsid w:val="004200CB"/>
    <w:rsid w:val="00420189"/>
    <w:rsid w:val="004202D1"/>
    <w:rsid w:val="00420366"/>
    <w:rsid w:val="00420538"/>
    <w:rsid w:val="004208E3"/>
    <w:rsid w:val="00420A34"/>
    <w:rsid w:val="00420A42"/>
    <w:rsid w:val="00420A67"/>
    <w:rsid w:val="00420C1E"/>
    <w:rsid w:val="00420C60"/>
    <w:rsid w:val="00420CB8"/>
    <w:rsid w:val="00420CCB"/>
    <w:rsid w:val="00420D93"/>
    <w:rsid w:val="00420E32"/>
    <w:rsid w:val="00420F7D"/>
    <w:rsid w:val="00420FD8"/>
    <w:rsid w:val="004210AA"/>
    <w:rsid w:val="004212E4"/>
    <w:rsid w:val="0042133A"/>
    <w:rsid w:val="004213B3"/>
    <w:rsid w:val="0042146D"/>
    <w:rsid w:val="0042150F"/>
    <w:rsid w:val="004215D0"/>
    <w:rsid w:val="00421680"/>
    <w:rsid w:val="00421687"/>
    <w:rsid w:val="00421BA1"/>
    <w:rsid w:val="00421C10"/>
    <w:rsid w:val="00421C23"/>
    <w:rsid w:val="00421D09"/>
    <w:rsid w:val="00421DF8"/>
    <w:rsid w:val="00421EA7"/>
    <w:rsid w:val="00422091"/>
    <w:rsid w:val="0042218E"/>
    <w:rsid w:val="0042242C"/>
    <w:rsid w:val="004224E8"/>
    <w:rsid w:val="0042254E"/>
    <w:rsid w:val="00422575"/>
    <w:rsid w:val="00422618"/>
    <w:rsid w:val="0042269A"/>
    <w:rsid w:val="004226D2"/>
    <w:rsid w:val="00422799"/>
    <w:rsid w:val="00422870"/>
    <w:rsid w:val="00422ABD"/>
    <w:rsid w:val="00422C14"/>
    <w:rsid w:val="00422DD8"/>
    <w:rsid w:val="004230EE"/>
    <w:rsid w:val="00423163"/>
    <w:rsid w:val="004232CA"/>
    <w:rsid w:val="004235B2"/>
    <w:rsid w:val="00423606"/>
    <w:rsid w:val="00423669"/>
    <w:rsid w:val="0042368E"/>
    <w:rsid w:val="0042369E"/>
    <w:rsid w:val="004236B8"/>
    <w:rsid w:val="00423934"/>
    <w:rsid w:val="00423B45"/>
    <w:rsid w:val="00423D5A"/>
    <w:rsid w:val="00423EC6"/>
    <w:rsid w:val="00423F93"/>
    <w:rsid w:val="00423FEE"/>
    <w:rsid w:val="00424166"/>
    <w:rsid w:val="0042422C"/>
    <w:rsid w:val="00424497"/>
    <w:rsid w:val="004246F4"/>
    <w:rsid w:val="00424ADD"/>
    <w:rsid w:val="00424D32"/>
    <w:rsid w:val="00424EC3"/>
    <w:rsid w:val="00424EFB"/>
    <w:rsid w:val="00425009"/>
    <w:rsid w:val="00425094"/>
    <w:rsid w:val="004250D6"/>
    <w:rsid w:val="00425126"/>
    <w:rsid w:val="00425157"/>
    <w:rsid w:val="0042527B"/>
    <w:rsid w:val="004252A8"/>
    <w:rsid w:val="00425447"/>
    <w:rsid w:val="0042561D"/>
    <w:rsid w:val="0042567C"/>
    <w:rsid w:val="00425C50"/>
    <w:rsid w:val="00425C5C"/>
    <w:rsid w:val="00425C7F"/>
    <w:rsid w:val="00425CCA"/>
    <w:rsid w:val="00425F11"/>
    <w:rsid w:val="00425F9D"/>
    <w:rsid w:val="004261FD"/>
    <w:rsid w:val="00426209"/>
    <w:rsid w:val="00426462"/>
    <w:rsid w:val="004264A2"/>
    <w:rsid w:val="00426838"/>
    <w:rsid w:val="0042685A"/>
    <w:rsid w:val="00426970"/>
    <w:rsid w:val="00426A25"/>
    <w:rsid w:val="00426AA5"/>
    <w:rsid w:val="00426AF0"/>
    <w:rsid w:val="00427227"/>
    <w:rsid w:val="00427308"/>
    <w:rsid w:val="00427383"/>
    <w:rsid w:val="0042740B"/>
    <w:rsid w:val="00427550"/>
    <w:rsid w:val="0042760E"/>
    <w:rsid w:val="004276C4"/>
    <w:rsid w:val="004277D0"/>
    <w:rsid w:val="00427849"/>
    <w:rsid w:val="00427913"/>
    <w:rsid w:val="00427933"/>
    <w:rsid w:val="00427DB7"/>
    <w:rsid w:val="00427EEB"/>
    <w:rsid w:val="00427F02"/>
    <w:rsid w:val="00430006"/>
    <w:rsid w:val="004301C6"/>
    <w:rsid w:val="00430311"/>
    <w:rsid w:val="00430322"/>
    <w:rsid w:val="00430676"/>
    <w:rsid w:val="004307E7"/>
    <w:rsid w:val="00430842"/>
    <w:rsid w:val="004308AB"/>
    <w:rsid w:val="00430C0F"/>
    <w:rsid w:val="00430C57"/>
    <w:rsid w:val="00430C96"/>
    <w:rsid w:val="00431431"/>
    <w:rsid w:val="004316C3"/>
    <w:rsid w:val="004316E2"/>
    <w:rsid w:val="00431C9C"/>
    <w:rsid w:val="00431D28"/>
    <w:rsid w:val="00431DCD"/>
    <w:rsid w:val="00431DD5"/>
    <w:rsid w:val="00431DF8"/>
    <w:rsid w:val="00431F33"/>
    <w:rsid w:val="00431FE7"/>
    <w:rsid w:val="00432019"/>
    <w:rsid w:val="004325AA"/>
    <w:rsid w:val="00432645"/>
    <w:rsid w:val="004326AB"/>
    <w:rsid w:val="004326B2"/>
    <w:rsid w:val="004328B2"/>
    <w:rsid w:val="00432C7F"/>
    <w:rsid w:val="00432E95"/>
    <w:rsid w:val="00432EA6"/>
    <w:rsid w:val="004330C9"/>
    <w:rsid w:val="00433340"/>
    <w:rsid w:val="00433343"/>
    <w:rsid w:val="004333DE"/>
    <w:rsid w:val="00433531"/>
    <w:rsid w:val="00433595"/>
    <w:rsid w:val="00433854"/>
    <w:rsid w:val="00433BDA"/>
    <w:rsid w:val="00433EE2"/>
    <w:rsid w:val="00433FD4"/>
    <w:rsid w:val="0043406F"/>
    <w:rsid w:val="004340B9"/>
    <w:rsid w:val="0043442F"/>
    <w:rsid w:val="0043459E"/>
    <w:rsid w:val="00434691"/>
    <w:rsid w:val="0043478F"/>
    <w:rsid w:val="00434A53"/>
    <w:rsid w:val="00434A56"/>
    <w:rsid w:val="00434AF5"/>
    <w:rsid w:val="00434C4F"/>
    <w:rsid w:val="00434D2B"/>
    <w:rsid w:val="00435016"/>
    <w:rsid w:val="0043518E"/>
    <w:rsid w:val="00435262"/>
    <w:rsid w:val="004354C0"/>
    <w:rsid w:val="00435627"/>
    <w:rsid w:val="0043569B"/>
    <w:rsid w:val="004357C9"/>
    <w:rsid w:val="0043587E"/>
    <w:rsid w:val="004358C2"/>
    <w:rsid w:val="004359E5"/>
    <w:rsid w:val="00435A0B"/>
    <w:rsid w:val="00435AFA"/>
    <w:rsid w:val="00435D5B"/>
    <w:rsid w:val="00435ED6"/>
    <w:rsid w:val="0043602B"/>
    <w:rsid w:val="0043603C"/>
    <w:rsid w:val="00436069"/>
    <w:rsid w:val="004365C5"/>
    <w:rsid w:val="004367D2"/>
    <w:rsid w:val="00436A6E"/>
    <w:rsid w:val="00436EBD"/>
    <w:rsid w:val="00436F33"/>
    <w:rsid w:val="00437243"/>
    <w:rsid w:val="00437292"/>
    <w:rsid w:val="004374D1"/>
    <w:rsid w:val="0043755E"/>
    <w:rsid w:val="0043765A"/>
    <w:rsid w:val="004377D9"/>
    <w:rsid w:val="00437947"/>
    <w:rsid w:val="004379C8"/>
    <w:rsid w:val="00437A61"/>
    <w:rsid w:val="00437A79"/>
    <w:rsid w:val="00437D33"/>
    <w:rsid w:val="00440328"/>
    <w:rsid w:val="0044058D"/>
    <w:rsid w:val="004405E5"/>
    <w:rsid w:val="00440653"/>
    <w:rsid w:val="0044079A"/>
    <w:rsid w:val="004407B3"/>
    <w:rsid w:val="004408AB"/>
    <w:rsid w:val="004408E8"/>
    <w:rsid w:val="00440BE0"/>
    <w:rsid w:val="0044123B"/>
    <w:rsid w:val="0044126E"/>
    <w:rsid w:val="0044138D"/>
    <w:rsid w:val="004414F3"/>
    <w:rsid w:val="0044174C"/>
    <w:rsid w:val="004418B4"/>
    <w:rsid w:val="00441915"/>
    <w:rsid w:val="0044192B"/>
    <w:rsid w:val="0044194F"/>
    <w:rsid w:val="00441BEF"/>
    <w:rsid w:val="00441E70"/>
    <w:rsid w:val="00442092"/>
    <w:rsid w:val="004420CA"/>
    <w:rsid w:val="004420CD"/>
    <w:rsid w:val="004420D8"/>
    <w:rsid w:val="00442119"/>
    <w:rsid w:val="00442302"/>
    <w:rsid w:val="00442333"/>
    <w:rsid w:val="00442529"/>
    <w:rsid w:val="0044254F"/>
    <w:rsid w:val="0044278C"/>
    <w:rsid w:val="004427EB"/>
    <w:rsid w:val="004428FF"/>
    <w:rsid w:val="00442A06"/>
    <w:rsid w:val="00442BC4"/>
    <w:rsid w:val="00442C01"/>
    <w:rsid w:val="00442C1C"/>
    <w:rsid w:val="00442D40"/>
    <w:rsid w:val="00443045"/>
    <w:rsid w:val="004430F0"/>
    <w:rsid w:val="0044330D"/>
    <w:rsid w:val="0044374F"/>
    <w:rsid w:val="004438BE"/>
    <w:rsid w:val="00443940"/>
    <w:rsid w:val="004439AA"/>
    <w:rsid w:val="00443A2B"/>
    <w:rsid w:val="00443A9B"/>
    <w:rsid w:val="00443BFD"/>
    <w:rsid w:val="00443C1B"/>
    <w:rsid w:val="00443C78"/>
    <w:rsid w:val="00443CF6"/>
    <w:rsid w:val="00443F65"/>
    <w:rsid w:val="00444192"/>
    <w:rsid w:val="0044420D"/>
    <w:rsid w:val="0044439B"/>
    <w:rsid w:val="00444544"/>
    <w:rsid w:val="00444583"/>
    <w:rsid w:val="0044459E"/>
    <w:rsid w:val="004445D0"/>
    <w:rsid w:val="004445F1"/>
    <w:rsid w:val="0044499C"/>
    <w:rsid w:val="004449D6"/>
    <w:rsid w:val="00444A9C"/>
    <w:rsid w:val="00444CDC"/>
    <w:rsid w:val="00444D3B"/>
    <w:rsid w:val="00444EAA"/>
    <w:rsid w:val="0044501E"/>
    <w:rsid w:val="0044505A"/>
    <w:rsid w:val="0044534E"/>
    <w:rsid w:val="0044547D"/>
    <w:rsid w:val="004455B6"/>
    <w:rsid w:val="004457CA"/>
    <w:rsid w:val="0044584B"/>
    <w:rsid w:val="00445A51"/>
    <w:rsid w:val="00445B23"/>
    <w:rsid w:val="00445C55"/>
    <w:rsid w:val="00445D98"/>
    <w:rsid w:val="00445DDF"/>
    <w:rsid w:val="00445E3B"/>
    <w:rsid w:val="00445E6F"/>
    <w:rsid w:val="00445F76"/>
    <w:rsid w:val="0044643C"/>
    <w:rsid w:val="004465A5"/>
    <w:rsid w:val="00446865"/>
    <w:rsid w:val="00446D36"/>
    <w:rsid w:val="00447016"/>
    <w:rsid w:val="00447069"/>
    <w:rsid w:val="00447403"/>
    <w:rsid w:val="0044742E"/>
    <w:rsid w:val="004474C6"/>
    <w:rsid w:val="00447501"/>
    <w:rsid w:val="004478BA"/>
    <w:rsid w:val="004478BC"/>
    <w:rsid w:val="004478D5"/>
    <w:rsid w:val="004478DC"/>
    <w:rsid w:val="00447A0B"/>
    <w:rsid w:val="00447A51"/>
    <w:rsid w:val="00447AEE"/>
    <w:rsid w:val="00447AEF"/>
    <w:rsid w:val="00447CB7"/>
    <w:rsid w:val="00447D11"/>
    <w:rsid w:val="00447D18"/>
    <w:rsid w:val="00447ED2"/>
    <w:rsid w:val="00450024"/>
    <w:rsid w:val="00450072"/>
    <w:rsid w:val="004500E1"/>
    <w:rsid w:val="00450110"/>
    <w:rsid w:val="0045017C"/>
    <w:rsid w:val="00450458"/>
    <w:rsid w:val="004504F0"/>
    <w:rsid w:val="00450501"/>
    <w:rsid w:val="004507B2"/>
    <w:rsid w:val="00450901"/>
    <w:rsid w:val="004509C5"/>
    <w:rsid w:val="00450A0F"/>
    <w:rsid w:val="00450B76"/>
    <w:rsid w:val="00450BF1"/>
    <w:rsid w:val="00450D59"/>
    <w:rsid w:val="00450E13"/>
    <w:rsid w:val="00450E53"/>
    <w:rsid w:val="004513AE"/>
    <w:rsid w:val="0045165D"/>
    <w:rsid w:val="00451D6A"/>
    <w:rsid w:val="00451E07"/>
    <w:rsid w:val="00451ED9"/>
    <w:rsid w:val="00451FB0"/>
    <w:rsid w:val="00451FEC"/>
    <w:rsid w:val="004520CA"/>
    <w:rsid w:val="00452249"/>
    <w:rsid w:val="004522B4"/>
    <w:rsid w:val="004525D2"/>
    <w:rsid w:val="0045269E"/>
    <w:rsid w:val="004526F4"/>
    <w:rsid w:val="004529E8"/>
    <w:rsid w:val="004529F9"/>
    <w:rsid w:val="00452B9A"/>
    <w:rsid w:val="00452C8A"/>
    <w:rsid w:val="00452CDA"/>
    <w:rsid w:val="0045307D"/>
    <w:rsid w:val="0045321E"/>
    <w:rsid w:val="00453389"/>
    <w:rsid w:val="0045346A"/>
    <w:rsid w:val="0045346D"/>
    <w:rsid w:val="004538E0"/>
    <w:rsid w:val="004538E3"/>
    <w:rsid w:val="004539EF"/>
    <w:rsid w:val="00453C38"/>
    <w:rsid w:val="00453D4A"/>
    <w:rsid w:val="00453FD0"/>
    <w:rsid w:val="004545B2"/>
    <w:rsid w:val="00454739"/>
    <w:rsid w:val="004547D8"/>
    <w:rsid w:val="0045484D"/>
    <w:rsid w:val="00454975"/>
    <w:rsid w:val="004549AE"/>
    <w:rsid w:val="004549ED"/>
    <w:rsid w:val="00454B7E"/>
    <w:rsid w:val="00454B8A"/>
    <w:rsid w:val="00455004"/>
    <w:rsid w:val="004551D6"/>
    <w:rsid w:val="004552D1"/>
    <w:rsid w:val="0045543A"/>
    <w:rsid w:val="004554EF"/>
    <w:rsid w:val="00455565"/>
    <w:rsid w:val="004557A8"/>
    <w:rsid w:val="0045583C"/>
    <w:rsid w:val="00455902"/>
    <w:rsid w:val="00455926"/>
    <w:rsid w:val="004559E4"/>
    <w:rsid w:val="00455CC9"/>
    <w:rsid w:val="00455E76"/>
    <w:rsid w:val="00455EB4"/>
    <w:rsid w:val="00455EE3"/>
    <w:rsid w:val="00455F13"/>
    <w:rsid w:val="00455F24"/>
    <w:rsid w:val="00456076"/>
    <w:rsid w:val="00456283"/>
    <w:rsid w:val="004562E6"/>
    <w:rsid w:val="0045637E"/>
    <w:rsid w:val="00456445"/>
    <w:rsid w:val="0045648A"/>
    <w:rsid w:val="004564E2"/>
    <w:rsid w:val="004564ED"/>
    <w:rsid w:val="0045650F"/>
    <w:rsid w:val="00456514"/>
    <w:rsid w:val="00456978"/>
    <w:rsid w:val="00456C16"/>
    <w:rsid w:val="00456DEE"/>
    <w:rsid w:val="00456E4E"/>
    <w:rsid w:val="00456F64"/>
    <w:rsid w:val="0045718C"/>
    <w:rsid w:val="004572C4"/>
    <w:rsid w:val="00457430"/>
    <w:rsid w:val="004577BB"/>
    <w:rsid w:val="00457873"/>
    <w:rsid w:val="0045794F"/>
    <w:rsid w:val="00457965"/>
    <w:rsid w:val="004579E2"/>
    <w:rsid w:val="00457B26"/>
    <w:rsid w:val="00457BD5"/>
    <w:rsid w:val="00457D1B"/>
    <w:rsid w:val="00457E4C"/>
    <w:rsid w:val="00457F28"/>
    <w:rsid w:val="00457F32"/>
    <w:rsid w:val="00457F93"/>
    <w:rsid w:val="0046000B"/>
    <w:rsid w:val="00460031"/>
    <w:rsid w:val="00460093"/>
    <w:rsid w:val="00460115"/>
    <w:rsid w:val="0046027E"/>
    <w:rsid w:val="004603C7"/>
    <w:rsid w:val="004605C9"/>
    <w:rsid w:val="004607AF"/>
    <w:rsid w:val="00460826"/>
    <w:rsid w:val="00460832"/>
    <w:rsid w:val="004608C9"/>
    <w:rsid w:val="004608DC"/>
    <w:rsid w:val="00460A0C"/>
    <w:rsid w:val="00460B1E"/>
    <w:rsid w:val="00460EA7"/>
    <w:rsid w:val="0046103F"/>
    <w:rsid w:val="00461091"/>
    <w:rsid w:val="0046112C"/>
    <w:rsid w:val="0046144C"/>
    <w:rsid w:val="00461738"/>
    <w:rsid w:val="0046174D"/>
    <w:rsid w:val="004617C2"/>
    <w:rsid w:val="00461805"/>
    <w:rsid w:val="0046195B"/>
    <w:rsid w:val="00461B28"/>
    <w:rsid w:val="00461C17"/>
    <w:rsid w:val="00461C6F"/>
    <w:rsid w:val="00461E66"/>
    <w:rsid w:val="00461FAF"/>
    <w:rsid w:val="00461FFB"/>
    <w:rsid w:val="00462078"/>
    <w:rsid w:val="004621CF"/>
    <w:rsid w:val="00462252"/>
    <w:rsid w:val="00462380"/>
    <w:rsid w:val="00462792"/>
    <w:rsid w:val="00462859"/>
    <w:rsid w:val="00462C45"/>
    <w:rsid w:val="00462C4C"/>
    <w:rsid w:val="00462DE4"/>
    <w:rsid w:val="00462EF9"/>
    <w:rsid w:val="004632EA"/>
    <w:rsid w:val="00463371"/>
    <w:rsid w:val="00463562"/>
    <w:rsid w:val="0046362D"/>
    <w:rsid w:val="00463786"/>
    <w:rsid w:val="004638E0"/>
    <w:rsid w:val="00463A71"/>
    <w:rsid w:val="00463AC8"/>
    <w:rsid w:val="00463E28"/>
    <w:rsid w:val="00463E44"/>
    <w:rsid w:val="0046406C"/>
    <w:rsid w:val="004641C6"/>
    <w:rsid w:val="004642D1"/>
    <w:rsid w:val="0046432B"/>
    <w:rsid w:val="004643D2"/>
    <w:rsid w:val="00464608"/>
    <w:rsid w:val="004647C9"/>
    <w:rsid w:val="00464A35"/>
    <w:rsid w:val="00464ABB"/>
    <w:rsid w:val="00464C1D"/>
    <w:rsid w:val="00464C23"/>
    <w:rsid w:val="00464F0D"/>
    <w:rsid w:val="00464F2C"/>
    <w:rsid w:val="00464F3A"/>
    <w:rsid w:val="00465068"/>
    <w:rsid w:val="0046531A"/>
    <w:rsid w:val="00465364"/>
    <w:rsid w:val="004653B8"/>
    <w:rsid w:val="004654CA"/>
    <w:rsid w:val="00465571"/>
    <w:rsid w:val="00465596"/>
    <w:rsid w:val="0046562C"/>
    <w:rsid w:val="00465715"/>
    <w:rsid w:val="004658C1"/>
    <w:rsid w:val="0046596D"/>
    <w:rsid w:val="00465BAC"/>
    <w:rsid w:val="00465C3A"/>
    <w:rsid w:val="00465FAA"/>
    <w:rsid w:val="00466173"/>
    <w:rsid w:val="0046625C"/>
    <w:rsid w:val="00466339"/>
    <w:rsid w:val="0046646A"/>
    <w:rsid w:val="004664A0"/>
    <w:rsid w:val="00466517"/>
    <w:rsid w:val="004665D6"/>
    <w:rsid w:val="0046696C"/>
    <w:rsid w:val="00466F77"/>
    <w:rsid w:val="00467276"/>
    <w:rsid w:val="004672E0"/>
    <w:rsid w:val="00467811"/>
    <w:rsid w:val="004678F7"/>
    <w:rsid w:val="00467904"/>
    <w:rsid w:val="00467AAC"/>
    <w:rsid w:val="00467CDC"/>
    <w:rsid w:val="00467D26"/>
    <w:rsid w:val="00467DE8"/>
    <w:rsid w:val="004700D1"/>
    <w:rsid w:val="00470290"/>
    <w:rsid w:val="004703B0"/>
    <w:rsid w:val="004706CF"/>
    <w:rsid w:val="00470723"/>
    <w:rsid w:val="00470944"/>
    <w:rsid w:val="00470BBC"/>
    <w:rsid w:val="00470E6D"/>
    <w:rsid w:val="004711BC"/>
    <w:rsid w:val="004717F6"/>
    <w:rsid w:val="00471B33"/>
    <w:rsid w:val="00471C53"/>
    <w:rsid w:val="00471C8F"/>
    <w:rsid w:val="00471DAF"/>
    <w:rsid w:val="00471E48"/>
    <w:rsid w:val="00472072"/>
    <w:rsid w:val="00472203"/>
    <w:rsid w:val="00472288"/>
    <w:rsid w:val="00472572"/>
    <w:rsid w:val="004725F3"/>
    <w:rsid w:val="00472955"/>
    <w:rsid w:val="00472AA7"/>
    <w:rsid w:val="00472B34"/>
    <w:rsid w:val="00472C1B"/>
    <w:rsid w:val="00472DA4"/>
    <w:rsid w:val="00472E2E"/>
    <w:rsid w:val="00472E49"/>
    <w:rsid w:val="00472F13"/>
    <w:rsid w:val="00472F5F"/>
    <w:rsid w:val="00473018"/>
    <w:rsid w:val="004735F6"/>
    <w:rsid w:val="004736F5"/>
    <w:rsid w:val="004738A0"/>
    <w:rsid w:val="004738B5"/>
    <w:rsid w:val="004739C2"/>
    <w:rsid w:val="00473A0E"/>
    <w:rsid w:val="00473A47"/>
    <w:rsid w:val="00473B4A"/>
    <w:rsid w:val="004740F4"/>
    <w:rsid w:val="0047413F"/>
    <w:rsid w:val="00474380"/>
    <w:rsid w:val="00474387"/>
    <w:rsid w:val="004743D9"/>
    <w:rsid w:val="00474532"/>
    <w:rsid w:val="00474560"/>
    <w:rsid w:val="0047460F"/>
    <w:rsid w:val="004746DA"/>
    <w:rsid w:val="00474974"/>
    <w:rsid w:val="00474B25"/>
    <w:rsid w:val="00474D42"/>
    <w:rsid w:val="00474D7D"/>
    <w:rsid w:val="004751D5"/>
    <w:rsid w:val="00475364"/>
    <w:rsid w:val="0047538C"/>
    <w:rsid w:val="00475594"/>
    <w:rsid w:val="00475883"/>
    <w:rsid w:val="00475928"/>
    <w:rsid w:val="00475ADA"/>
    <w:rsid w:val="00475F3B"/>
    <w:rsid w:val="004760C4"/>
    <w:rsid w:val="00476386"/>
    <w:rsid w:val="004763E6"/>
    <w:rsid w:val="0047653C"/>
    <w:rsid w:val="004766DA"/>
    <w:rsid w:val="004769DA"/>
    <w:rsid w:val="00476C57"/>
    <w:rsid w:val="00476D2E"/>
    <w:rsid w:val="00476FA1"/>
    <w:rsid w:val="00477092"/>
    <w:rsid w:val="004771AF"/>
    <w:rsid w:val="00477363"/>
    <w:rsid w:val="0047743C"/>
    <w:rsid w:val="0047748F"/>
    <w:rsid w:val="0047792F"/>
    <w:rsid w:val="00477A5B"/>
    <w:rsid w:val="00477AE3"/>
    <w:rsid w:val="00477CF0"/>
    <w:rsid w:val="00477D7E"/>
    <w:rsid w:val="00477D8E"/>
    <w:rsid w:val="00477DF1"/>
    <w:rsid w:val="00477E4C"/>
    <w:rsid w:val="00477FD9"/>
    <w:rsid w:val="00480135"/>
    <w:rsid w:val="004803D2"/>
    <w:rsid w:val="004804DB"/>
    <w:rsid w:val="004805C7"/>
    <w:rsid w:val="004807FD"/>
    <w:rsid w:val="00480803"/>
    <w:rsid w:val="00480AC1"/>
    <w:rsid w:val="00480C64"/>
    <w:rsid w:val="00480C97"/>
    <w:rsid w:val="00480C9F"/>
    <w:rsid w:val="00480CFF"/>
    <w:rsid w:val="00480E1B"/>
    <w:rsid w:val="00480F19"/>
    <w:rsid w:val="00481052"/>
    <w:rsid w:val="0048120D"/>
    <w:rsid w:val="00481265"/>
    <w:rsid w:val="004814B8"/>
    <w:rsid w:val="004815F7"/>
    <w:rsid w:val="00481B00"/>
    <w:rsid w:val="00481C11"/>
    <w:rsid w:val="00481C92"/>
    <w:rsid w:val="00481D8C"/>
    <w:rsid w:val="00481FC6"/>
    <w:rsid w:val="00482219"/>
    <w:rsid w:val="00482268"/>
    <w:rsid w:val="004822B9"/>
    <w:rsid w:val="004822ED"/>
    <w:rsid w:val="004825A5"/>
    <w:rsid w:val="00482BA0"/>
    <w:rsid w:val="00482DE2"/>
    <w:rsid w:val="00482FE4"/>
    <w:rsid w:val="00483045"/>
    <w:rsid w:val="004830D1"/>
    <w:rsid w:val="004830F4"/>
    <w:rsid w:val="0048320E"/>
    <w:rsid w:val="00483238"/>
    <w:rsid w:val="00483465"/>
    <w:rsid w:val="0048349F"/>
    <w:rsid w:val="00483514"/>
    <w:rsid w:val="004836F3"/>
    <w:rsid w:val="00483960"/>
    <w:rsid w:val="00483BA8"/>
    <w:rsid w:val="00483E31"/>
    <w:rsid w:val="004840CC"/>
    <w:rsid w:val="004840E7"/>
    <w:rsid w:val="00484151"/>
    <w:rsid w:val="0048418B"/>
    <w:rsid w:val="00484302"/>
    <w:rsid w:val="004843C3"/>
    <w:rsid w:val="004844C3"/>
    <w:rsid w:val="004844E8"/>
    <w:rsid w:val="004844FF"/>
    <w:rsid w:val="00484595"/>
    <w:rsid w:val="004848E2"/>
    <w:rsid w:val="004849F1"/>
    <w:rsid w:val="00484BC4"/>
    <w:rsid w:val="00484C66"/>
    <w:rsid w:val="00484D5F"/>
    <w:rsid w:val="00484E9D"/>
    <w:rsid w:val="00484F78"/>
    <w:rsid w:val="0048514B"/>
    <w:rsid w:val="0048518B"/>
    <w:rsid w:val="004852AB"/>
    <w:rsid w:val="004852BC"/>
    <w:rsid w:val="004853CD"/>
    <w:rsid w:val="00485581"/>
    <w:rsid w:val="004857D6"/>
    <w:rsid w:val="00485857"/>
    <w:rsid w:val="00485965"/>
    <w:rsid w:val="004859E9"/>
    <w:rsid w:val="00485AF3"/>
    <w:rsid w:val="00485C55"/>
    <w:rsid w:val="00485D1B"/>
    <w:rsid w:val="00485D53"/>
    <w:rsid w:val="00485E7D"/>
    <w:rsid w:val="00485EDB"/>
    <w:rsid w:val="00486082"/>
    <w:rsid w:val="0048611E"/>
    <w:rsid w:val="0048620F"/>
    <w:rsid w:val="00486268"/>
    <w:rsid w:val="004865A7"/>
    <w:rsid w:val="00486739"/>
    <w:rsid w:val="00486834"/>
    <w:rsid w:val="0048688A"/>
    <w:rsid w:val="004868E7"/>
    <w:rsid w:val="00486A73"/>
    <w:rsid w:val="00486AFF"/>
    <w:rsid w:val="00486C2C"/>
    <w:rsid w:val="00486C63"/>
    <w:rsid w:val="00486C8F"/>
    <w:rsid w:val="00486CAF"/>
    <w:rsid w:val="00486CC8"/>
    <w:rsid w:val="00486CD9"/>
    <w:rsid w:val="00486D72"/>
    <w:rsid w:val="00486F67"/>
    <w:rsid w:val="00486FB3"/>
    <w:rsid w:val="0048702E"/>
    <w:rsid w:val="004870F0"/>
    <w:rsid w:val="00487174"/>
    <w:rsid w:val="004871C1"/>
    <w:rsid w:val="004872D9"/>
    <w:rsid w:val="00487306"/>
    <w:rsid w:val="004876E1"/>
    <w:rsid w:val="00487738"/>
    <w:rsid w:val="004878D0"/>
    <w:rsid w:val="00487973"/>
    <w:rsid w:val="00487B3A"/>
    <w:rsid w:val="00487C04"/>
    <w:rsid w:val="00487F30"/>
    <w:rsid w:val="0049037D"/>
    <w:rsid w:val="00490593"/>
    <w:rsid w:val="004906A8"/>
    <w:rsid w:val="004907E1"/>
    <w:rsid w:val="00490961"/>
    <w:rsid w:val="00490BAE"/>
    <w:rsid w:val="00490BCD"/>
    <w:rsid w:val="00490C67"/>
    <w:rsid w:val="00490CFD"/>
    <w:rsid w:val="00490D73"/>
    <w:rsid w:val="00490E29"/>
    <w:rsid w:val="00490EC3"/>
    <w:rsid w:val="00490ED8"/>
    <w:rsid w:val="00490F46"/>
    <w:rsid w:val="00490F52"/>
    <w:rsid w:val="00491087"/>
    <w:rsid w:val="004911A5"/>
    <w:rsid w:val="004912CA"/>
    <w:rsid w:val="00491407"/>
    <w:rsid w:val="004917E9"/>
    <w:rsid w:val="00491A4E"/>
    <w:rsid w:val="00491A93"/>
    <w:rsid w:val="00491AA0"/>
    <w:rsid w:val="00491AA1"/>
    <w:rsid w:val="00491BB6"/>
    <w:rsid w:val="00491CAC"/>
    <w:rsid w:val="00491E66"/>
    <w:rsid w:val="004920BA"/>
    <w:rsid w:val="00492486"/>
    <w:rsid w:val="00492707"/>
    <w:rsid w:val="00492767"/>
    <w:rsid w:val="004928B8"/>
    <w:rsid w:val="00492A30"/>
    <w:rsid w:val="00492BEE"/>
    <w:rsid w:val="00492E96"/>
    <w:rsid w:val="0049324B"/>
    <w:rsid w:val="0049328B"/>
    <w:rsid w:val="004933F7"/>
    <w:rsid w:val="00493407"/>
    <w:rsid w:val="00493609"/>
    <w:rsid w:val="0049362B"/>
    <w:rsid w:val="00493786"/>
    <w:rsid w:val="00493840"/>
    <w:rsid w:val="0049384C"/>
    <w:rsid w:val="004938E8"/>
    <w:rsid w:val="004939D6"/>
    <w:rsid w:val="004939F0"/>
    <w:rsid w:val="00493ACB"/>
    <w:rsid w:val="00493CA6"/>
    <w:rsid w:val="00493E5B"/>
    <w:rsid w:val="00494075"/>
    <w:rsid w:val="004945CE"/>
    <w:rsid w:val="004945DC"/>
    <w:rsid w:val="0049470B"/>
    <w:rsid w:val="0049485D"/>
    <w:rsid w:val="00494979"/>
    <w:rsid w:val="00494994"/>
    <w:rsid w:val="00494B89"/>
    <w:rsid w:val="00494C1B"/>
    <w:rsid w:val="00494C8E"/>
    <w:rsid w:val="00494DAA"/>
    <w:rsid w:val="00494DF5"/>
    <w:rsid w:val="00494E16"/>
    <w:rsid w:val="00494E61"/>
    <w:rsid w:val="00494F01"/>
    <w:rsid w:val="00494F6B"/>
    <w:rsid w:val="0049501D"/>
    <w:rsid w:val="004951AB"/>
    <w:rsid w:val="00495355"/>
    <w:rsid w:val="0049545A"/>
    <w:rsid w:val="0049580F"/>
    <w:rsid w:val="0049584B"/>
    <w:rsid w:val="00495AA3"/>
    <w:rsid w:val="00495C4A"/>
    <w:rsid w:val="00495C56"/>
    <w:rsid w:val="00495CCC"/>
    <w:rsid w:val="00495DAB"/>
    <w:rsid w:val="00495E15"/>
    <w:rsid w:val="00495E23"/>
    <w:rsid w:val="00495EC7"/>
    <w:rsid w:val="00496143"/>
    <w:rsid w:val="004962C6"/>
    <w:rsid w:val="00496301"/>
    <w:rsid w:val="00496510"/>
    <w:rsid w:val="004965E7"/>
    <w:rsid w:val="0049661C"/>
    <w:rsid w:val="0049669A"/>
    <w:rsid w:val="004967A8"/>
    <w:rsid w:val="0049685E"/>
    <w:rsid w:val="00496A27"/>
    <w:rsid w:val="00496CA6"/>
    <w:rsid w:val="00496D92"/>
    <w:rsid w:val="00496DE2"/>
    <w:rsid w:val="00496DF4"/>
    <w:rsid w:val="00496ED1"/>
    <w:rsid w:val="00497292"/>
    <w:rsid w:val="0049748D"/>
    <w:rsid w:val="004976FC"/>
    <w:rsid w:val="0049786B"/>
    <w:rsid w:val="00497985"/>
    <w:rsid w:val="00497C84"/>
    <w:rsid w:val="00497CAB"/>
    <w:rsid w:val="00497CEF"/>
    <w:rsid w:val="00497D20"/>
    <w:rsid w:val="00497D62"/>
    <w:rsid w:val="00497DC4"/>
    <w:rsid w:val="00497E37"/>
    <w:rsid w:val="00497EBE"/>
    <w:rsid w:val="00497F53"/>
    <w:rsid w:val="004A035B"/>
    <w:rsid w:val="004A0562"/>
    <w:rsid w:val="004A07CA"/>
    <w:rsid w:val="004A0B71"/>
    <w:rsid w:val="004A0C7A"/>
    <w:rsid w:val="004A0D46"/>
    <w:rsid w:val="004A0DF2"/>
    <w:rsid w:val="004A0F50"/>
    <w:rsid w:val="004A10FF"/>
    <w:rsid w:val="004A1281"/>
    <w:rsid w:val="004A15BA"/>
    <w:rsid w:val="004A161B"/>
    <w:rsid w:val="004A173A"/>
    <w:rsid w:val="004A198B"/>
    <w:rsid w:val="004A1A9C"/>
    <w:rsid w:val="004A1D5C"/>
    <w:rsid w:val="004A2030"/>
    <w:rsid w:val="004A2108"/>
    <w:rsid w:val="004A2130"/>
    <w:rsid w:val="004A2149"/>
    <w:rsid w:val="004A2250"/>
    <w:rsid w:val="004A22AB"/>
    <w:rsid w:val="004A2408"/>
    <w:rsid w:val="004A2462"/>
    <w:rsid w:val="004A24AA"/>
    <w:rsid w:val="004A276B"/>
    <w:rsid w:val="004A2AFC"/>
    <w:rsid w:val="004A2BF0"/>
    <w:rsid w:val="004A2E1E"/>
    <w:rsid w:val="004A2ED6"/>
    <w:rsid w:val="004A2F0A"/>
    <w:rsid w:val="004A2F41"/>
    <w:rsid w:val="004A31FB"/>
    <w:rsid w:val="004A340D"/>
    <w:rsid w:val="004A36CD"/>
    <w:rsid w:val="004A3738"/>
    <w:rsid w:val="004A37DB"/>
    <w:rsid w:val="004A3892"/>
    <w:rsid w:val="004A38D7"/>
    <w:rsid w:val="004A3B75"/>
    <w:rsid w:val="004A3C1B"/>
    <w:rsid w:val="004A3D44"/>
    <w:rsid w:val="004A3E89"/>
    <w:rsid w:val="004A3F43"/>
    <w:rsid w:val="004A3F5B"/>
    <w:rsid w:val="004A3F6E"/>
    <w:rsid w:val="004A4093"/>
    <w:rsid w:val="004A40E8"/>
    <w:rsid w:val="004A4156"/>
    <w:rsid w:val="004A4190"/>
    <w:rsid w:val="004A419C"/>
    <w:rsid w:val="004A419F"/>
    <w:rsid w:val="004A4291"/>
    <w:rsid w:val="004A4376"/>
    <w:rsid w:val="004A44A1"/>
    <w:rsid w:val="004A44BF"/>
    <w:rsid w:val="004A452C"/>
    <w:rsid w:val="004A469A"/>
    <w:rsid w:val="004A4723"/>
    <w:rsid w:val="004A474D"/>
    <w:rsid w:val="004A494E"/>
    <w:rsid w:val="004A4957"/>
    <w:rsid w:val="004A49CB"/>
    <w:rsid w:val="004A4A86"/>
    <w:rsid w:val="004A4CE1"/>
    <w:rsid w:val="004A4D1E"/>
    <w:rsid w:val="004A4DB4"/>
    <w:rsid w:val="004A4E21"/>
    <w:rsid w:val="004A501F"/>
    <w:rsid w:val="004A5244"/>
    <w:rsid w:val="004A5255"/>
    <w:rsid w:val="004A534B"/>
    <w:rsid w:val="004A53A7"/>
    <w:rsid w:val="004A55AE"/>
    <w:rsid w:val="004A5665"/>
    <w:rsid w:val="004A5672"/>
    <w:rsid w:val="004A56C4"/>
    <w:rsid w:val="004A5710"/>
    <w:rsid w:val="004A5713"/>
    <w:rsid w:val="004A5743"/>
    <w:rsid w:val="004A5850"/>
    <w:rsid w:val="004A5861"/>
    <w:rsid w:val="004A5927"/>
    <w:rsid w:val="004A592E"/>
    <w:rsid w:val="004A5B61"/>
    <w:rsid w:val="004A5C38"/>
    <w:rsid w:val="004A5C59"/>
    <w:rsid w:val="004A609C"/>
    <w:rsid w:val="004A616E"/>
    <w:rsid w:val="004A62BE"/>
    <w:rsid w:val="004A634F"/>
    <w:rsid w:val="004A6350"/>
    <w:rsid w:val="004A6754"/>
    <w:rsid w:val="004A6A22"/>
    <w:rsid w:val="004A6B68"/>
    <w:rsid w:val="004A6C35"/>
    <w:rsid w:val="004A6DFB"/>
    <w:rsid w:val="004A72FC"/>
    <w:rsid w:val="004A7430"/>
    <w:rsid w:val="004A755D"/>
    <w:rsid w:val="004A7614"/>
    <w:rsid w:val="004A778C"/>
    <w:rsid w:val="004A7CA2"/>
    <w:rsid w:val="004A7EB5"/>
    <w:rsid w:val="004B00AB"/>
    <w:rsid w:val="004B00CA"/>
    <w:rsid w:val="004B0178"/>
    <w:rsid w:val="004B0395"/>
    <w:rsid w:val="004B056F"/>
    <w:rsid w:val="004B073B"/>
    <w:rsid w:val="004B0C81"/>
    <w:rsid w:val="004B0CDA"/>
    <w:rsid w:val="004B0DBA"/>
    <w:rsid w:val="004B0F8D"/>
    <w:rsid w:val="004B0F99"/>
    <w:rsid w:val="004B113D"/>
    <w:rsid w:val="004B125A"/>
    <w:rsid w:val="004B14DD"/>
    <w:rsid w:val="004B14F5"/>
    <w:rsid w:val="004B15B2"/>
    <w:rsid w:val="004B1779"/>
    <w:rsid w:val="004B17D2"/>
    <w:rsid w:val="004B17E7"/>
    <w:rsid w:val="004B1853"/>
    <w:rsid w:val="004B1990"/>
    <w:rsid w:val="004B1B5A"/>
    <w:rsid w:val="004B1C43"/>
    <w:rsid w:val="004B1E63"/>
    <w:rsid w:val="004B20B2"/>
    <w:rsid w:val="004B20EE"/>
    <w:rsid w:val="004B2323"/>
    <w:rsid w:val="004B244C"/>
    <w:rsid w:val="004B24F4"/>
    <w:rsid w:val="004B2689"/>
    <w:rsid w:val="004B273C"/>
    <w:rsid w:val="004B29BC"/>
    <w:rsid w:val="004B2B68"/>
    <w:rsid w:val="004B2B70"/>
    <w:rsid w:val="004B2C1A"/>
    <w:rsid w:val="004B2C7F"/>
    <w:rsid w:val="004B2CF1"/>
    <w:rsid w:val="004B2CFF"/>
    <w:rsid w:val="004B2FA7"/>
    <w:rsid w:val="004B319D"/>
    <w:rsid w:val="004B3569"/>
    <w:rsid w:val="004B3655"/>
    <w:rsid w:val="004B36F9"/>
    <w:rsid w:val="004B383D"/>
    <w:rsid w:val="004B386F"/>
    <w:rsid w:val="004B3942"/>
    <w:rsid w:val="004B3A2F"/>
    <w:rsid w:val="004B3E1A"/>
    <w:rsid w:val="004B3E4C"/>
    <w:rsid w:val="004B3E5B"/>
    <w:rsid w:val="004B3FA0"/>
    <w:rsid w:val="004B401E"/>
    <w:rsid w:val="004B4052"/>
    <w:rsid w:val="004B40AD"/>
    <w:rsid w:val="004B410C"/>
    <w:rsid w:val="004B41CB"/>
    <w:rsid w:val="004B4233"/>
    <w:rsid w:val="004B450C"/>
    <w:rsid w:val="004B4601"/>
    <w:rsid w:val="004B48C7"/>
    <w:rsid w:val="004B4BC7"/>
    <w:rsid w:val="004B4C26"/>
    <w:rsid w:val="004B4EB6"/>
    <w:rsid w:val="004B4F6F"/>
    <w:rsid w:val="004B4FD5"/>
    <w:rsid w:val="004B5147"/>
    <w:rsid w:val="004B517F"/>
    <w:rsid w:val="004B5236"/>
    <w:rsid w:val="004B5258"/>
    <w:rsid w:val="004B52FA"/>
    <w:rsid w:val="004B5320"/>
    <w:rsid w:val="004B551B"/>
    <w:rsid w:val="004B58F9"/>
    <w:rsid w:val="004B597B"/>
    <w:rsid w:val="004B5E97"/>
    <w:rsid w:val="004B5EEB"/>
    <w:rsid w:val="004B5F5F"/>
    <w:rsid w:val="004B605B"/>
    <w:rsid w:val="004B651D"/>
    <w:rsid w:val="004B6596"/>
    <w:rsid w:val="004B6697"/>
    <w:rsid w:val="004B6778"/>
    <w:rsid w:val="004B678D"/>
    <w:rsid w:val="004B6875"/>
    <w:rsid w:val="004B6950"/>
    <w:rsid w:val="004B69C2"/>
    <w:rsid w:val="004B69E9"/>
    <w:rsid w:val="004B6B8C"/>
    <w:rsid w:val="004B6C8D"/>
    <w:rsid w:val="004B735C"/>
    <w:rsid w:val="004B7481"/>
    <w:rsid w:val="004B757A"/>
    <w:rsid w:val="004B7760"/>
    <w:rsid w:val="004B78F6"/>
    <w:rsid w:val="004B796B"/>
    <w:rsid w:val="004B798E"/>
    <w:rsid w:val="004B79BB"/>
    <w:rsid w:val="004B7A7F"/>
    <w:rsid w:val="004B7AFA"/>
    <w:rsid w:val="004B7CAA"/>
    <w:rsid w:val="004B7D59"/>
    <w:rsid w:val="004B7D9D"/>
    <w:rsid w:val="004B7E60"/>
    <w:rsid w:val="004B7F5D"/>
    <w:rsid w:val="004C006A"/>
    <w:rsid w:val="004C0093"/>
    <w:rsid w:val="004C00C5"/>
    <w:rsid w:val="004C03F3"/>
    <w:rsid w:val="004C058B"/>
    <w:rsid w:val="004C0830"/>
    <w:rsid w:val="004C0840"/>
    <w:rsid w:val="004C08A8"/>
    <w:rsid w:val="004C095C"/>
    <w:rsid w:val="004C09CB"/>
    <w:rsid w:val="004C0A1F"/>
    <w:rsid w:val="004C0AE9"/>
    <w:rsid w:val="004C0FBA"/>
    <w:rsid w:val="004C1151"/>
    <w:rsid w:val="004C14A4"/>
    <w:rsid w:val="004C14BE"/>
    <w:rsid w:val="004C15F2"/>
    <w:rsid w:val="004C16B5"/>
    <w:rsid w:val="004C1B11"/>
    <w:rsid w:val="004C1B8A"/>
    <w:rsid w:val="004C1CCF"/>
    <w:rsid w:val="004C1E9B"/>
    <w:rsid w:val="004C2028"/>
    <w:rsid w:val="004C20E9"/>
    <w:rsid w:val="004C219D"/>
    <w:rsid w:val="004C22F2"/>
    <w:rsid w:val="004C24B9"/>
    <w:rsid w:val="004C25B2"/>
    <w:rsid w:val="004C299C"/>
    <w:rsid w:val="004C2B48"/>
    <w:rsid w:val="004C2CDC"/>
    <w:rsid w:val="004C2CDF"/>
    <w:rsid w:val="004C2D7E"/>
    <w:rsid w:val="004C2D9B"/>
    <w:rsid w:val="004C2E6A"/>
    <w:rsid w:val="004C2E7D"/>
    <w:rsid w:val="004C3036"/>
    <w:rsid w:val="004C356F"/>
    <w:rsid w:val="004C3774"/>
    <w:rsid w:val="004C3906"/>
    <w:rsid w:val="004C39B8"/>
    <w:rsid w:val="004C3A0F"/>
    <w:rsid w:val="004C3A57"/>
    <w:rsid w:val="004C3C6A"/>
    <w:rsid w:val="004C3E92"/>
    <w:rsid w:val="004C421B"/>
    <w:rsid w:val="004C446A"/>
    <w:rsid w:val="004C45D5"/>
    <w:rsid w:val="004C47B8"/>
    <w:rsid w:val="004C4820"/>
    <w:rsid w:val="004C4988"/>
    <w:rsid w:val="004C4EEE"/>
    <w:rsid w:val="004C502B"/>
    <w:rsid w:val="004C50D3"/>
    <w:rsid w:val="004C5183"/>
    <w:rsid w:val="004C5390"/>
    <w:rsid w:val="004C541E"/>
    <w:rsid w:val="004C55F7"/>
    <w:rsid w:val="004C5612"/>
    <w:rsid w:val="004C562E"/>
    <w:rsid w:val="004C572C"/>
    <w:rsid w:val="004C577F"/>
    <w:rsid w:val="004C5A3F"/>
    <w:rsid w:val="004C5B00"/>
    <w:rsid w:val="004C5B28"/>
    <w:rsid w:val="004C5BD1"/>
    <w:rsid w:val="004C5C17"/>
    <w:rsid w:val="004C5CA3"/>
    <w:rsid w:val="004C607B"/>
    <w:rsid w:val="004C60A9"/>
    <w:rsid w:val="004C60CC"/>
    <w:rsid w:val="004C624F"/>
    <w:rsid w:val="004C64B8"/>
    <w:rsid w:val="004C64F4"/>
    <w:rsid w:val="004C6570"/>
    <w:rsid w:val="004C662B"/>
    <w:rsid w:val="004C6769"/>
    <w:rsid w:val="004C6822"/>
    <w:rsid w:val="004C6929"/>
    <w:rsid w:val="004C69C1"/>
    <w:rsid w:val="004C6BDE"/>
    <w:rsid w:val="004C6C4D"/>
    <w:rsid w:val="004C6DD5"/>
    <w:rsid w:val="004C6FCC"/>
    <w:rsid w:val="004C70B9"/>
    <w:rsid w:val="004C71C9"/>
    <w:rsid w:val="004C74C7"/>
    <w:rsid w:val="004C77D2"/>
    <w:rsid w:val="004C7875"/>
    <w:rsid w:val="004C7901"/>
    <w:rsid w:val="004C79BA"/>
    <w:rsid w:val="004C7BFF"/>
    <w:rsid w:val="004C7D3E"/>
    <w:rsid w:val="004D00EC"/>
    <w:rsid w:val="004D01C5"/>
    <w:rsid w:val="004D0275"/>
    <w:rsid w:val="004D02FC"/>
    <w:rsid w:val="004D046D"/>
    <w:rsid w:val="004D04BE"/>
    <w:rsid w:val="004D072E"/>
    <w:rsid w:val="004D0750"/>
    <w:rsid w:val="004D07F2"/>
    <w:rsid w:val="004D0CE8"/>
    <w:rsid w:val="004D0CF7"/>
    <w:rsid w:val="004D0EAD"/>
    <w:rsid w:val="004D0F06"/>
    <w:rsid w:val="004D0F12"/>
    <w:rsid w:val="004D0F83"/>
    <w:rsid w:val="004D10E4"/>
    <w:rsid w:val="004D114F"/>
    <w:rsid w:val="004D1380"/>
    <w:rsid w:val="004D1387"/>
    <w:rsid w:val="004D142D"/>
    <w:rsid w:val="004D1497"/>
    <w:rsid w:val="004D14C7"/>
    <w:rsid w:val="004D14CA"/>
    <w:rsid w:val="004D1604"/>
    <w:rsid w:val="004D164D"/>
    <w:rsid w:val="004D1749"/>
    <w:rsid w:val="004D1815"/>
    <w:rsid w:val="004D1C0A"/>
    <w:rsid w:val="004D1CBD"/>
    <w:rsid w:val="004D1D48"/>
    <w:rsid w:val="004D1FF6"/>
    <w:rsid w:val="004D222E"/>
    <w:rsid w:val="004D2467"/>
    <w:rsid w:val="004D24E0"/>
    <w:rsid w:val="004D255C"/>
    <w:rsid w:val="004D2923"/>
    <w:rsid w:val="004D2A0C"/>
    <w:rsid w:val="004D2A2D"/>
    <w:rsid w:val="004D2BEE"/>
    <w:rsid w:val="004D2C41"/>
    <w:rsid w:val="004D2E4C"/>
    <w:rsid w:val="004D3225"/>
    <w:rsid w:val="004D3598"/>
    <w:rsid w:val="004D36F1"/>
    <w:rsid w:val="004D3745"/>
    <w:rsid w:val="004D375E"/>
    <w:rsid w:val="004D379B"/>
    <w:rsid w:val="004D39CA"/>
    <w:rsid w:val="004D3A7B"/>
    <w:rsid w:val="004D3AE2"/>
    <w:rsid w:val="004D3C33"/>
    <w:rsid w:val="004D40FD"/>
    <w:rsid w:val="004D413A"/>
    <w:rsid w:val="004D423B"/>
    <w:rsid w:val="004D4350"/>
    <w:rsid w:val="004D4383"/>
    <w:rsid w:val="004D43C3"/>
    <w:rsid w:val="004D4423"/>
    <w:rsid w:val="004D452C"/>
    <w:rsid w:val="004D456F"/>
    <w:rsid w:val="004D460B"/>
    <w:rsid w:val="004D4617"/>
    <w:rsid w:val="004D479F"/>
    <w:rsid w:val="004D47B2"/>
    <w:rsid w:val="004D47DC"/>
    <w:rsid w:val="004D4DC0"/>
    <w:rsid w:val="004D4F04"/>
    <w:rsid w:val="004D5078"/>
    <w:rsid w:val="004D509A"/>
    <w:rsid w:val="004D514F"/>
    <w:rsid w:val="004D51A1"/>
    <w:rsid w:val="004D51EB"/>
    <w:rsid w:val="004D5373"/>
    <w:rsid w:val="004D571D"/>
    <w:rsid w:val="004D572E"/>
    <w:rsid w:val="004D5802"/>
    <w:rsid w:val="004D5BEA"/>
    <w:rsid w:val="004D5C09"/>
    <w:rsid w:val="004D5C3F"/>
    <w:rsid w:val="004D5D7F"/>
    <w:rsid w:val="004D60DB"/>
    <w:rsid w:val="004D6102"/>
    <w:rsid w:val="004D6113"/>
    <w:rsid w:val="004D6243"/>
    <w:rsid w:val="004D6289"/>
    <w:rsid w:val="004D6469"/>
    <w:rsid w:val="004D6478"/>
    <w:rsid w:val="004D6689"/>
    <w:rsid w:val="004D69C7"/>
    <w:rsid w:val="004D6B38"/>
    <w:rsid w:val="004D6BDD"/>
    <w:rsid w:val="004D6C35"/>
    <w:rsid w:val="004D6EA6"/>
    <w:rsid w:val="004D70EB"/>
    <w:rsid w:val="004D71CC"/>
    <w:rsid w:val="004D7238"/>
    <w:rsid w:val="004D7246"/>
    <w:rsid w:val="004D728E"/>
    <w:rsid w:val="004D739E"/>
    <w:rsid w:val="004D73C9"/>
    <w:rsid w:val="004D73D7"/>
    <w:rsid w:val="004D7452"/>
    <w:rsid w:val="004D75BD"/>
    <w:rsid w:val="004D763F"/>
    <w:rsid w:val="004D766A"/>
    <w:rsid w:val="004D77DC"/>
    <w:rsid w:val="004D79A4"/>
    <w:rsid w:val="004D7CA6"/>
    <w:rsid w:val="004D7CB4"/>
    <w:rsid w:val="004D7D0B"/>
    <w:rsid w:val="004D7D90"/>
    <w:rsid w:val="004D7DF9"/>
    <w:rsid w:val="004E011D"/>
    <w:rsid w:val="004E02FD"/>
    <w:rsid w:val="004E0306"/>
    <w:rsid w:val="004E03C1"/>
    <w:rsid w:val="004E06E9"/>
    <w:rsid w:val="004E09DE"/>
    <w:rsid w:val="004E09EE"/>
    <w:rsid w:val="004E0AAE"/>
    <w:rsid w:val="004E0CE0"/>
    <w:rsid w:val="004E0D84"/>
    <w:rsid w:val="004E0E3A"/>
    <w:rsid w:val="004E0F75"/>
    <w:rsid w:val="004E1256"/>
    <w:rsid w:val="004E1366"/>
    <w:rsid w:val="004E15DC"/>
    <w:rsid w:val="004E169E"/>
    <w:rsid w:val="004E1A0B"/>
    <w:rsid w:val="004E1ABE"/>
    <w:rsid w:val="004E1CB7"/>
    <w:rsid w:val="004E1D1D"/>
    <w:rsid w:val="004E1EBF"/>
    <w:rsid w:val="004E1F5E"/>
    <w:rsid w:val="004E204F"/>
    <w:rsid w:val="004E20BF"/>
    <w:rsid w:val="004E211B"/>
    <w:rsid w:val="004E2274"/>
    <w:rsid w:val="004E2298"/>
    <w:rsid w:val="004E262B"/>
    <w:rsid w:val="004E2744"/>
    <w:rsid w:val="004E2B8D"/>
    <w:rsid w:val="004E2E0B"/>
    <w:rsid w:val="004E3183"/>
    <w:rsid w:val="004E31A9"/>
    <w:rsid w:val="004E32A1"/>
    <w:rsid w:val="004E32A8"/>
    <w:rsid w:val="004E3347"/>
    <w:rsid w:val="004E343B"/>
    <w:rsid w:val="004E380A"/>
    <w:rsid w:val="004E3849"/>
    <w:rsid w:val="004E3940"/>
    <w:rsid w:val="004E3964"/>
    <w:rsid w:val="004E3A0D"/>
    <w:rsid w:val="004E3A13"/>
    <w:rsid w:val="004E3BF0"/>
    <w:rsid w:val="004E3C7B"/>
    <w:rsid w:val="004E3C99"/>
    <w:rsid w:val="004E3EDE"/>
    <w:rsid w:val="004E4019"/>
    <w:rsid w:val="004E4104"/>
    <w:rsid w:val="004E422B"/>
    <w:rsid w:val="004E42EE"/>
    <w:rsid w:val="004E4381"/>
    <w:rsid w:val="004E443D"/>
    <w:rsid w:val="004E4544"/>
    <w:rsid w:val="004E48A8"/>
    <w:rsid w:val="004E4972"/>
    <w:rsid w:val="004E4B12"/>
    <w:rsid w:val="004E4C13"/>
    <w:rsid w:val="004E4F5E"/>
    <w:rsid w:val="004E4FC9"/>
    <w:rsid w:val="004E5235"/>
    <w:rsid w:val="004E523C"/>
    <w:rsid w:val="004E52A5"/>
    <w:rsid w:val="004E53E7"/>
    <w:rsid w:val="004E5587"/>
    <w:rsid w:val="004E57A3"/>
    <w:rsid w:val="004E58E5"/>
    <w:rsid w:val="004E5ABF"/>
    <w:rsid w:val="004E5CDB"/>
    <w:rsid w:val="004E5E9E"/>
    <w:rsid w:val="004E5EF8"/>
    <w:rsid w:val="004E5FF7"/>
    <w:rsid w:val="004E6083"/>
    <w:rsid w:val="004E60E1"/>
    <w:rsid w:val="004E610D"/>
    <w:rsid w:val="004E63D9"/>
    <w:rsid w:val="004E654C"/>
    <w:rsid w:val="004E65F5"/>
    <w:rsid w:val="004E696A"/>
    <w:rsid w:val="004E6B0E"/>
    <w:rsid w:val="004E6D2B"/>
    <w:rsid w:val="004E6D3A"/>
    <w:rsid w:val="004E7009"/>
    <w:rsid w:val="004E702B"/>
    <w:rsid w:val="004E7203"/>
    <w:rsid w:val="004E720F"/>
    <w:rsid w:val="004E7285"/>
    <w:rsid w:val="004E74A7"/>
    <w:rsid w:val="004E7A7D"/>
    <w:rsid w:val="004E7A95"/>
    <w:rsid w:val="004E7AC8"/>
    <w:rsid w:val="004E7BDE"/>
    <w:rsid w:val="004E7C76"/>
    <w:rsid w:val="004E7D91"/>
    <w:rsid w:val="004E7E23"/>
    <w:rsid w:val="004E7FCF"/>
    <w:rsid w:val="004E7FD7"/>
    <w:rsid w:val="004F00CD"/>
    <w:rsid w:val="004F00F8"/>
    <w:rsid w:val="004F01C0"/>
    <w:rsid w:val="004F04A2"/>
    <w:rsid w:val="004F04D7"/>
    <w:rsid w:val="004F05F4"/>
    <w:rsid w:val="004F077F"/>
    <w:rsid w:val="004F081C"/>
    <w:rsid w:val="004F0851"/>
    <w:rsid w:val="004F099E"/>
    <w:rsid w:val="004F0C94"/>
    <w:rsid w:val="004F0CDC"/>
    <w:rsid w:val="004F1162"/>
    <w:rsid w:val="004F13BF"/>
    <w:rsid w:val="004F15F4"/>
    <w:rsid w:val="004F163D"/>
    <w:rsid w:val="004F165E"/>
    <w:rsid w:val="004F1730"/>
    <w:rsid w:val="004F1763"/>
    <w:rsid w:val="004F1883"/>
    <w:rsid w:val="004F1C81"/>
    <w:rsid w:val="004F1CCF"/>
    <w:rsid w:val="004F1D0A"/>
    <w:rsid w:val="004F1D56"/>
    <w:rsid w:val="004F1E27"/>
    <w:rsid w:val="004F205A"/>
    <w:rsid w:val="004F2111"/>
    <w:rsid w:val="004F21E3"/>
    <w:rsid w:val="004F21F9"/>
    <w:rsid w:val="004F2417"/>
    <w:rsid w:val="004F2433"/>
    <w:rsid w:val="004F24D2"/>
    <w:rsid w:val="004F271E"/>
    <w:rsid w:val="004F27A8"/>
    <w:rsid w:val="004F2823"/>
    <w:rsid w:val="004F2A97"/>
    <w:rsid w:val="004F2C05"/>
    <w:rsid w:val="004F2C67"/>
    <w:rsid w:val="004F2C7C"/>
    <w:rsid w:val="004F2D17"/>
    <w:rsid w:val="004F2D74"/>
    <w:rsid w:val="004F2DC3"/>
    <w:rsid w:val="004F2DD3"/>
    <w:rsid w:val="004F2E32"/>
    <w:rsid w:val="004F32D1"/>
    <w:rsid w:val="004F3395"/>
    <w:rsid w:val="004F33CB"/>
    <w:rsid w:val="004F3534"/>
    <w:rsid w:val="004F35D9"/>
    <w:rsid w:val="004F3694"/>
    <w:rsid w:val="004F36B2"/>
    <w:rsid w:val="004F3787"/>
    <w:rsid w:val="004F3AE3"/>
    <w:rsid w:val="004F3B2A"/>
    <w:rsid w:val="004F3BCA"/>
    <w:rsid w:val="004F3C98"/>
    <w:rsid w:val="004F3CB5"/>
    <w:rsid w:val="004F3D21"/>
    <w:rsid w:val="004F3D7C"/>
    <w:rsid w:val="004F3D95"/>
    <w:rsid w:val="004F3E9F"/>
    <w:rsid w:val="004F403D"/>
    <w:rsid w:val="004F40BF"/>
    <w:rsid w:val="004F4248"/>
    <w:rsid w:val="004F425C"/>
    <w:rsid w:val="004F42E4"/>
    <w:rsid w:val="004F42F3"/>
    <w:rsid w:val="004F443F"/>
    <w:rsid w:val="004F44B1"/>
    <w:rsid w:val="004F45A2"/>
    <w:rsid w:val="004F46A4"/>
    <w:rsid w:val="004F46C2"/>
    <w:rsid w:val="004F4A3F"/>
    <w:rsid w:val="004F4A91"/>
    <w:rsid w:val="004F4AB4"/>
    <w:rsid w:val="004F4B2F"/>
    <w:rsid w:val="004F4B85"/>
    <w:rsid w:val="004F4E63"/>
    <w:rsid w:val="004F4F09"/>
    <w:rsid w:val="004F4FA8"/>
    <w:rsid w:val="004F5129"/>
    <w:rsid w:val="004F52CC"/>
    <w:rsid w:val="004F5372"/>
    <w:rsid w:val="004F53A8"/>
    <w:rsid w:val="004F555B"/>
    <w:rsid w:val="004F5577"/>
    <w:rsid w:val="004F55A5"/>
    <w:rsid w:val="004F55A7"/>
    <w:rsid w:val="004F577B"/>
    <w:rsid w:val="004F57BC"/>
    <w:rsid w:val="004F5911"/>
    <w:rsid w:val="004F595B"/>
    <w:rsid w:val="004F5AF4"/>
    <w:rsid w:val="004F5B25"/>
    <w:rsid w:val="004F5CBC"/>
    <w:rsid w:val="004F5D54"/>
    <w:rsid w:val="004F5E0E"/>
    <w:rsid w:val="004F6028"/>
    <w:rsid w:val="004F60E3"/>
    <w:rsid w:val="004F61C3"/>
    <w:rsid w:val="004F6692"/>
    <w:rsid w:val="004F6799"/>
    <w:rsid w:val="004F68F6"/>
    <w:rsid w:val="004F6ABA"/>
    <w:rsid w:val="004F6B36"/>
    <w:rsid w:val="004F6B39"/>
    <w:rsid w:val="004F6CB6"/>
    <w:rsid w:val="004F6CEA"/>
    <w:rsid w:val="004F6CFA"/>
    <w:rsid w:val="004F6FCE"/>
    <w:rsid w:val="004F6FEB"/>
    <w:rsid w:val="004F733E"/>
    <w:rsid w:val="004F739D"/>
    <w:rsid w:val="004F74EA"/>
    <w:rsid w:val="004F751E"/>
    <w:rsid w:val="004F75E3"/>
    <w:rsid w:val="004F7643"/>
    <w:rsid w:val="004F7730"/>
    <w:rsid w:val="004F78E4"/>
    <w:rsid w:val="004F7919"/>
    <w:rsid w:val="004F7A5C"/>
    <w:rsid w:val="004F7C24"/>
    <w:rsid w:val="004F7D36"/>
    <w:rsid w:val="004F7DA5"/>
    <w:rsid w:val="004F7E34"/>
    <w:rsid w:val="004F7E5A"/>
    <w:rsid w:val="004F7EC6"/>
    <w:rsid w:val="004F7EFD"/>
    <w:rsid w:val="004F7F0E"/>
    <w:rsid w:val="005000C0"/>
    <w:rsid w:val="0050018E"/>
    <w:rsid w:val="005001C9"/>
    <w:rsid w:val="005001D6"/>
    <w:rsid w:val="005002E6"/>
    <w:rsid w:val="0050040E"/>
    <w:rsid w:val="0050049B"/>
    <w:rsid w:val="005004DF"/>
    <w:rsid w:val="005005E5"/>
    <w:rsid w:val="0050065A"/>
    <w:rsid w:val="00500AAE"/>
    <w:rsid w:val="00500EE9"/>
    <w:rsid w:val="00500FC1"/>
    <w:rsid w:val="00501053"/>
    <w:rsid w:val="00501240"/>
    <w:rsid w:val="00501397"/>
    <w:rsid w:val="0050153A"/>
    <w:rsid w:val="0050153E"/>
    <w:rsid w:val="005015BC"/>
    <w:rsid w:val="005017A0"/>
    <w:rsid w:val="00501831"/>
    <w:rsid w:val="00501891"/>
    <w:rsid w:val="005019AE"/>
    <w:rsid w:val="00501A59"/>
    <w:rsid w:val="00501B52"/>
    <w:rsid w:val="00501B5B"/>
    <w:rsid w:val="00501EA7"/>
    <w:rsid w:val="0050238A"/>
    <w:rsid w:val="005023FF"/>
    <w:rsid w:val="00502476"/>
    <w:rsid w:val="005024DE"/>
    <w:rsid w:val="0050270F"/>
    <w:rsid w:val="00502754"/>
    <w:rsid w:val="00502887"/>
    <w:rsid w:val="005028E7"/>
    <w:rsid w:val="005029F9"/>
    <w:rsid w:val="00502AB9"/>
    <w:rsid w:val="00502BD7"/>
    <w:rsid w:val="00502FEE"/>
    <w:rsid w:val="00503204"/>
    <w:rsid w:val="0050328E"/>
    <w:rsid w:val="005034BD"/>
    <w:rsid w:val="005035D6"/>
    <w:rsid w:val="005036A1"/>
    <w:rsid w:val="00503749"/>
    <w:rsid w:val="00503764"/>
    <w:rsid w:val="0050377C"/>
    <w:rsid w:val="00503A73"/>
    <w:rsid w:val="00503B8B"/>
    <w:rsid w:val="00503D07"/>
    <w:rsid w:val="00503D59"/>
    <w:rsid w:val="00504179"/>
    <w:rsid w:val="005041EF"/>
    <w:rsid w:val="00504239"/>
    <w:rsid w:val="0050423C"/>
    <w:rsid w:val="00504370"/>
    <w:rsid w:val="005043A6"/>
    <w:rsid w:val="00504477"/>
    <w:rsid w:val="00504585"/>
    <w:rsid w:val="0050483E"/>
    <w:rsid w:val="005048DB"/>
    <w:rsid w:val="00504B2C"/>
    <w:rsid w:val="00504BD9"/>
    <w:rsid w:val="00504C4A"/>
    <w:rsid w:val="00504CF4"/>
    <w:rsid w:val="00504DE6"/>
    <w:rsid w:val="00504FBA"/>
    <w:rsid w:val="00505361"/>
    <w:rsid w:val="00505375"/>
    <w:rsid w:val="00505414"/>
    <w:rsid w:val="0050546A"/>
    <w:rsid w:val="005054CD"/>
    <w:rsid w:val="005055D9"/>
    <w:rsid w:val="005056ED"/>
    <w:rsid w:val="00505849"/>
    <w:rsid w:val="00505ADF"/>
    <w:rsid w:val="00505BE7"/>
    <w:rsid w:val="00505F5A"/>
    <w:rsid w:val="005060F1"/>
    <w:rsid w:val="00506148"/>
    <w:rsid w:val="00506326"/>
    <w:rsid w:val="0050635B"/>
    <w:rsid w:val="00506673"/>
    <w:rsid w:val="00506732"/>
    <w:rsid w:val="00506740"/>
    <w:rsid w:val="005067EB"/>
    <w:rsid w:val="00506823"/>
    <w:rsid w:val="005069F3"/>
    <w:rsid w:val="00506B54"/>
    <w:rsid w:val="00506D66"/>
    <w:rsid w:val="005070A5"/>
    <w:rsid w:val="0050722F"/>
    <w:rsid w:val="00507308"/>
    <w:rsid w:val="0050733B"/>
    <w:rsid w:val="00507489"/>
    <w:rsid w:val="005074BB"/>
    <w:rsid w:val="005074ED"/>
    <w:rsid w:val="005075B3"/>
    <w:rsid w:val="00507783"/>
    <w:rsid w:val="0050783B"/>
    <w:rsid w:val="00507888"/>
    <w:rsid w:val="00507986"/>
    <w:rsid w:val="005079E0"/>
    <w:rsid w:val="00507E40"/>
    <w:rsid w:val="00507F00"/>
    <w:rsid w:val="00507F7D"/>
    <w:rsid w:val="00510021"/>
    <w:rsid w:val="00510069"/>
    <w:rsid w:val="005100F6"/>
    <w:rsid w:val="005101A6"/>
    <w:rsid w:val="00510282"/>
    <w:rsid w:val="00510512"/>
    <w:rsid w:val="00510574"/>
    <w:rsid w:val="0051076C"/>
    <w:rsid w:val="005107D4"/>
    <w:rsid w:val="00510845"/>
    <w:rsid w:val="00510E56"/>
    <w:rsid w:val="00510EC9"/>
    <w:rsid w:val="00510F11"/>
    <w:rsid w:val="00511138"/>
    <w:rsid w:val="0051169F"/>
    <w:rsid w:val="00511738"/>
    <w:rsid w:val="005118FB"/>
    <w:rsid w:val="00511954"/>
    <w:rsid w:val="00511AA7"/>
    <w:rsid w:val="00511C51"/>
    <w:rsid w:val="00511C94"/>
    <w:rsid w:val="00511DF3"/>
    <w:rsid w:val="00511E82"/>
    <w:rsid w:val="00511EAD"/>
    <w:rsid w:val="00511F2A"/>
    <w:rsid w:val="005122AB"/>
    <w:rsid w:val="00512304"/>
    <w:rsid w:val="00512574"/>
    <w:rsid w:val="00512592"/>
    <w:rsid w:val="00512911"/>
    <w:rsid w:val="00512941"/>
    <w:rsid w:val="00512B31"/>
    <w:rsid w:val="00512B56"/>
    <w:rsid w:val="00512BCA"/>
    <w:rsid w:val="00512D2C"/>
    <w:rsid w:val="00512FFC"/>
    <w:rsid w:val="00513420"/>
    <w:rsid w:val="00513640"/>
    <w:rsid w:val="00513777"/>
    <w:rsid w:val="005138CD"/>
    <w:rsid w:val="00513907"/>
    <w:rsid w:val="00513B2D"/>
    <w:rsid w:val="00513CF6"/>
    <w:rsid w:val="00513D7F"/>
    <w:rsid w:val="00513DD9"/>
    <w:rsid w:val="00513E1A"/>
    <w:rsid w:val="005140D1"/>
    <w:rsid w:val="00514158"/>
    <w:rsid w:val="0051417A"/>
    <w:rsid w:val="00514268"/>
    <w:rsid w:val="00514352"/>
    <w:rsid w:val="005145D0"/>
    <w:rsid w:val="00514680"/>
    <w:rsid w:val="0051497D"/>
    <w:rsid w:val="005149C4"/>
    <w:rsid w:val="00514CF9"/>
    <w:rsid w:val="00514D8E"/>
    <w:rsid w:val="00514FC5"/>
    <w:rsid w:val="0051516E"/>
    <w:rsid w:val="005151AC"/>
    <w:rsid w:val="005151C2"/>
    <w:rsid w:val="00515225"/>
    <w:rsid w:val="00515288"/>
    <w:rsid w:val="00515306"/>
    <w:rsid w:val="0051539F"/>
    <w:rsid w:val="0051540A"/>
    <w:rsid w:val="005155EF"/>
    <w:rsid w:val="005156B7"/>
    <w:rsid w:val="00515743"/>
    <w:rsid w:val="005159DB"/>
    <w:rsid w:val="00515C1E"/>
    <w:rsid w:val="00515FEA"/>
    <w:rsid w:val="00516156"/>
    <w:rsid w:val="00516226"/>
    <w:rsid w:val="005162F4"/>
    <w:rsid w:val="00516529"/>
    <w:rsid w:val="00516574"/>
    <w:rsid w:val="00516579"/>
    <w:rsid w:val="0051683C"/>
    <w:rsid w:val="00516909"/>
    <w:rsid w:val="00516983"/>
    <w:rsid w:val="00516A26"/>
    <w:rsid w:val="00516CE0"/>
    <w:rsid w:val="00516EBF"/>
    <w:rsid w:val="00516F18"/>
    <w:rsid w:val="0051717F"/>
    <w:rsid w:val="00517329"/>
    <w:rsid w:val="005174EF"/>
    <w:rsid w:val="00517597"/>
    <w:rsid w:val="0051764C"/>
    <w:rsid w:val="00517785"/>
    <w:rsid w:val="005178FC"/>
    <w:rsid w:val="00517A13"/>
    <w:rsid w:val="00517C45"/>
    <w:rsid w:val="00517D30"/>
    <w:rsid w:val="00517E1A"/>
    <w:rsid w:val="00517EB9"/>
    <w:rsid w:val="00517F39"/>
    <w:rsid w:val="005201F2"/>
    <w:rsid w:val="0052023C"/>
    <w:rsid w:val="00520370"/>
    <w:rsid w:val="00520373"/>
    <w:rsid w:val="0052041E"/>
    <w:rsid w:val="005205B8"/>
    <w:rsid w:val="0052065A"/>
    <w:rsid w:val="00520A1F"/>
    <w:rsid w:val="00520A98"/>
    <w:rsid w:val="00520B02"/>
    <w:rsid w:val="00520BB8"/>
    <w:rsid w:val="00520D90"/>
    <w:rsid w:val="00520D98"/>
    <w:rsid w:val="00520F8A"/>
    <w:rsid w:val="00521032"/>
    <w:rsid w:val="005214EC"/>
    <w:rsid w:val="00521601"/>
    <w:rsid w:val="00521816"/>
    <w:rsid w:val="00521A5E"/>
    <w:rsid w:val="00521AB3"/>
    <w:rsid w:val="00521AEB"/>
    <w:rsid w:val="00521EBC"/>
    <w:rsid w:val="00521ED1"/>
    <w:rsid w:val="00521F06"/>
    <w:rsid w:val="00522231"/>
    <w:rsid w:val="00522244"/>
    <w:rsid w:val="00522311"/>
    <w:rsid w:val="00522407"/>
    <w:rsid w:val="005226FC"/>
    <w:rsid w:val="005227BE"/>
    <w:rsid w:val="00522956"/>
    <w:rsid w:val="00522B08"/>
    <w:rsid w:val="00522C59"/>
    <w:rsid w:val="00522E02"/>
    <w:rsid w:val="00522E77"/>
    <w:rsid w:val="00523199"/>
    <w:rsid w:val="00523298"/>
    <w:rsid w:val="005234B4"/>
    <w:rsid w:val="005235E9"/>
    <w:rsid w:val="0052381A"/>
    <w:rsid w:val="005239B1"/>
    <w:rsid w:val="00523AA7"/>
    <w:rsid w:val="00523C55"/>
    <w:rsid w:val="00523DFE"/>
    <w:rsid w:val="00523E0C"/>
    <w:rsid w:val="00523FF4"/>
    <w:rsid w:val="005240AD"/>
    <w:rsid w:val="005243E6"/>
    <w:rsid w:val="0052446B"/>
    <w:rsid w:val="0052475F"/>
    <w:rsid w:val="00524ACE"/>
    <w:rsid w:val="00524BB1"/>
    <w:rsid w:val="00524F3F"/>
    <w:rsid w:val="00524F7E"/>
    <w:rsid w:val="005250AD"/>
    <w:rsid w:val="005251D2"/>
    <w:rsid w:val="005252EE"/>
    <w:rsid w:val="00525523"/>
    <w:rsid w:val="005257E8"/>
    <w:rsid w:val="005257EC"/>
    <w:rsid w:val="0052591D"/>
    <w:rsid w:val="005259BE"/>
    <w:rsid w:val="00525AF0"/>
    <w:rsid w:val="00525C6A"/>
    <w:rsid w:val="00525D45"/>
    <w:rsid w:val="00525DF7"/>
    <w:rsid w:val="00525E03"/>
    <w:rsid w:val="00525F0E"/>
    <w:rsid w:val="0052618F"/>
    <w:rsid w:val="005261CB"/>
    <w:rsid w:val="005263FB"/>
    <w:rsid w:val="005264F3"/>
    <w:rsid w:val="005265EE"/>
    <w:rsid w:val="0052686A"/>
    <w:rsid w:val="00526932"/>
    <w:rsid w:val="00526A98"/>
    <w:rsid w:val="00526C95"/>
    <w:rsid w:val="00526F25"/>
    <w:rsid w:val="0052726C"/>
    <w:rsid w:val="00527278"/>
    <w:rsid w:val="00527344"/>
    <w:rsid w:val="00527361"/>
    <w:rsid w:val="005273C7"/>
    <w:rsid w:val="005275E8"/>
    <w:rsid w:val="005276BD"/>
    <w:rsid w:val="0052773A"/>
    <w:rsid w:val="0052781A"/>
    <w:rsid w:val="00527A2D"/>
    <w:rsid w:val="00527C25"/>
    <w:rsid w:val="00527D6F"/>
    <w:rsid w:val="00527DE0"/>
    <w:rsid w:val="00527E6A"/>
    <w:rsid w:val="00527E94"/>
    <w:rsid w:val="00527F45"/>
    <w:rsid w:val="00527F8A"/>
    <w:rsid w:val="005302DC"/>
    <w:rsid w:val="005304FC"/>
    <w:rsid w:val="005305A4"/>
    <w:rsid w:val="0053062D"/>
    <w:rsid w:val="00530701"/>
    <w:rsid w:val="0053080A"/>
    <w:rsid w:val="005309FE"/>
    <w:rsid w:val="00530CE1"/>
    <w:rsid w:val="00530D11"/>
    <w:rsid w:val="00530DA4"/>
    <w:rsid w:val="00530E39"/>
    <w:rsid w:val="00530FB7"/>
    <w:rsid w:val="00531076"/>
    <w:rsid w:val="00531144"/>
    <w:rsid w:val="005312AF"/>
    <w:rsid w:val="0053135E"/>
    <w:rsid w:val="0053144A"/>
    <w:rsid w:val="00531567"/>
    <w:rsid w:val="005315D1"/>
    <w:rsid w:val="005316F8"/>
    <w:rsid w:val="00531761"/>
    <w:rsid w:val="0053178B"/>
    <w:rsid w:val="00531860"/>
    <w:rsid w:val="00531890"/>
    <w:rsid w:val="005318E2"/>
    <w:rsid w:val="00531913"/>
    <w:rsid w:val="00531956"/>
    <w:rsid w:val="0053199F"/>
    <w:rsid w:val="005319D2"/>
    <w:rsid w:val="00531B33"/>
    <w:rsid w:val="00531B66"/>
    <w:rsid w:val="00531B86"/>
    <w:rsid w:val="00531BF5"/>
    <w:rsid w:val="00531D34"/>
    <w:rsid w:val="00531E12"/>
    <w:rsid w:val="00531E6A"/>
    <w:rsid w:val="00531F31"/>
    <w:rsid w:val="00532045"/>
    <w:rsid w:val="00532047"/>
    <w:rsid w:val="00532135"/>
    <w:rsid w:val="0053222E"/>
    <w:rsid w:val="005322C2"/>
    <w:rsid w:val="005323A4"/>
    <w:rsid w:val="0053241B"/>
    <w:rsid w:val="005325D2"/>
    <w:rsid w:val="0053278C"/>
    <w:rsid w:val="005328FB"/>
    <w:rsid w:val="0053292E"/>
    <w:rsid w:val="00533022"/>
    <w:rsid w:val="0053304F"/>
    <w:rsid w:val="00533197"/>
    <w:rsid w:val="005331C7"/>
    <w:rsid w:val="00533608"/>
    <w:rsid w:val="0053365D"/>
    <w:rsid w:val="0053375D"/>
    <w:rsid w:val="005337E7"/>
    <w:rsid w:val="005339CD"/>
    <w:rsid w:val="00533B7F"/>
    <w:rsid w:val="00533B90"/>
    <w:rsid w:val="00533CB8"/>
    <w:rsid w:val="00533CFD"/>
    <w:rsid w:val="00534010"/>
    <w:rsid w:val="0053401C"/>
    <w:rsid w:val="005340C8"/>
    <w:rsid w:val="005341BB"/>
    <w:rsid w:val="005343E8"/>
    <w:rsid w:val="00534510"/>
    <w:rsid w:val="005345CE"/>
    <w:rsid w:val="005346A0"/>
    <w:rsid w:val="005349B4"/>
    <w:rsid w:val="00534A25"/>
    <w:rsid w:val="00534A95"/>
    <w:rsid w:val="00534B67"/>
    <w:rsid w:val="00534C0E"/>
    <w:rsid w:val="00534C20"/>
    <w:rsid w:val="00534E2D"/>
    <w:rsid w:val="00534EE8"/>
    <w:rsid w:val="005350E9"/>
    <w:rsid w:val="0053555E"/>
    <w:rsid w:val="005356F2"/>
    <w:rsid w:val="00535753"/>
    <w:rsid w:val="0053590C"/>
    <w:rsid w:val="00535A85"/>
    <w:rsid w:val="00535AAB"/>
    <w:rsid w:val="00535C2E"/>
    <w:rsid w:val="00535CF2"/>
    <w:rsid w:val="00535D5B"/>
    <w:rsid w:val="00535E5C"/>
    <w:rsid w:val="00535EA9"/>
    <w:rsid w:val="00535F30"/>
    <w:rsid w:val="005360E1"/>
    <w:rsid w:val="005361EF"/>
    <w:rsid w:val="005366E7"/>
    <w:rsid w:val="00536787"/>
    <w:rsid w:val="0053688A"/>
    <w:rsid w:val="00536A1A"/>
    <w:rsid w:val="00536C07"/>
    <w:rsid w:val="00536D0D"/>
    <w:rsid w:val="00536D66"/>
    <w:rsid w:val="00536DC8"/>
    <w:rsid w:val="00536DCC"/>
    <w:rsid w:val="00536F82"/>
    <w:rsid w:val="00536FCB"/>
    <w:rsid w:val="00537082"/>
    <w:rsid w:val="00537125"/>
    <w:rsid w:val="005372AC"/>
    <w:rsid w:val="005372CB"/>
    <w:rsid w:val="00537560"/>
    <w:rsid w:val="00537630"/>
    <w:rsid w:val="005376E2"/>
    <w:rsid w:val="00537863"/>
    <w:rsid w:val="005378D4"/>
    <w:rsid w:val="00537A9C"/>
    <w:rsid w:val="00537BFB"/>
    <w:rsid w:val="00537C00"/>
    <w:rsid w:val="00537C89"/>
    <w:rsid w:val="00537CDD"/>
    <w:rsid w:val="00537E51"/>
    <w:rsid w:val="00537FDB"/>
    <w:rsid w:val="005403D6"/>
    <w:rsid w:val="00540449"/>
    <w:rsid w:val="00540662"/>
    <w:rsid w:val="00540779"/>
    <w:rsid w:val="00540859"/>
    <w:rsid w:val="0054087D"/>
    <w:rsid w:val="005409B3"/>
    <w:rsid w:val="00540A14"/>
    <w:rsid w:val="00540A4A"/>
    <w:rsid w:val="00540B08"/>
    <w:rsid w:val="00540D0E"/>
    <w:rsid w:val="00540DC2"/>
    <w:rsid w:val="00540FAB"/>
    <w:rsid w:val="005410F8"/>
    <w:rsid w:val="0054146F"/>
    <w:rsid w:val="005414DC"/>
    <w:rsid w:val="0054166B"/>
    <w:rsid w:val="005416F1"/>
    <w:rsid w:val="0054175E"/>
    <w:rsid w:val="005417F1"/>
    <w:rsid w:val="00541C2C"/>
    <w:rsid w:val="00541D82"/>
    <w:rsid w:val="00541DFF"/>
    <w:rsid w:val="00541E27"/>
    <w:rsid w:val="00541E2C"/>
    <w:rsid w:val="00541FB7"/>
    <w:rsid w:val="005420E0"/>
    <w:rsid w:val="00542400"/>
    <w:rsid w:val="00542433"/>
    <w:rsid w:val="005424E8"/>
    <w:rsid w:val="00542678"/>
    <w:rsid w:val="005427D3"/>
    <w:rsid w:val="0054287D"/>
    <w:rsid w:val="00542A4C"/>
    <w:rsid w:val="00542A81"/>
    <w:rsid w:val="00542B8A"/>
    <w:rsid w:val="00542D10"/>
    <w:rsid w:val="00542E61"/>
    <w:rsid w:val="00543054"/>
    <w:rsid w:val="00543090"/>
    <w:rsid w:val="005431AB"/>
    <w:rsid w:val="00543213"/>
    <w:rsid w:val="00543294"/>
    <w:rsid w:val="0054340F"/>
    <w:rsid w:val="005434CD"/>
    <w:rsid w:val="005434FD"/>
    <w:rsid w:val="0054370B"/>
    <w:rsid w:val="00543811"/>
    <w:rsid w:val="00543A89"/>
    <w:rsid w:val="00543BBC"/>
    <w:rsid w:val="00543BD9"/>
    <w:rsid w:val="00543CAD"/>
    <w:rsid w:val="0054437B"/>
    <w:rsid w:val="00544514"/>
    <w:rsid w:val="005446AD"/>
    <w:rsid w:val="005448EC"/>
    <w:rsid w:val="00544BDB"/>
    <w:rsid w:val="00544BE0"/>
    <w:rsid w:val="00544C2B"/>
    <w:rsid w:val="00544D1D"/>
    <w:rsid w:val="00544D95"/>
    <w:rsid w:val="0054514B"/>
    <w:rsid w:val="00545405"/>
    <w:rsid w:val="0054547B"/>
    <w:rsid w:val="0054565E"/>
    <w:rsid w:val="00545963"/>
    <w:rsid w:val="0054599D"/>
    <w:rsid w:val="00545C52"/>
    <w:rsid w:val="00545EE9"/>
    <w:rsid w:val="00545F98"/>
    <w:rsid w:val="00546147"/>
    <w:rsid w:val="005462AB"/>
    <w:rsid w:val="0054633E"/>
    <w:rsid w:val="00546537"/>
    <w:rsid w:val="00546989"/>
    <w:rsid w:val="00546ABE"/>
    <w:rsid w:val="00546C67"/>
    <w:rsid w:val="00546D4E"/>
    <w:rsid w:val="00546D8D"/>
    <w:rsid w:val="00546E16"/>
    <w:rsid w:val="00547043"/>
    <w:rsid w:val="00547060"/>
    <w:rsid w:val="0054732D"/>
    <w:rsid w:val="0054766E"/>
    <w:rsid w:val="0054774E"/>
    <w:rsid w:val="0054790B"/>
    <w:rsid w:val="005479AF"/>
    <w:rsid w:val="005479C7"/>
    <w:rsid w:val="00547AB7"/>
    <w:rsid w:val="00547B5D"/>
    <w:rsid w:val="00547C67"/>
    <w:rsid w:val="0055009E"/>
    <w:rsid w:val="00550106"/>
    <w:rsid w:val="00550135"/>
    <w:rsid w:val="00550215"/>
    <w:rsid w:val="00550256"/>
    <w:rsid w:val="005502C4"/>
    <w:rsid w:val="00550323"/>
    <w:rsid w:val="005503E3"/>
    <w:rsid w:val="0055077E"/>
    <w:rsid w:val="0055085C"/>
    <w:rsid w:val="00550940"/>
    <w:rsid w:val="00550B72"/>
    <w:rsid w:val="00550D80"/>
    <w:rsid w:val="00550F86"/>
    <w:rsid w:val="00550FBD"/>
    <w:rsid w:val="00550FFC"/>
    <w:rsid w:val="005511D5"/>
    <w:rsid w:val="00551275"/>
    <w:rsid w:val="005514E1"/>
    <w:rsid w:val="0055151A"/>
    <w:rsid w:val="00551716"/>
    <w:rsid w:val="005517A5"/>
    <w:rsid w:val="005517CE"/>
    <w:rsid w:val="00551833"/>
    <w:rsid w:val="00551852"/>
    <w:rsid w:val="00551926"/>
    <w:rsid w:val="0055192B"/>
    <w:rsid w:val="005519DE"/>
    <w:rsid w:val="00551B46"/>
    <w:rsid w:val="00551C9E"/>
    <w:rsid w:val="00551D28"/>
    <w:rsid w:val="00551D30"/>
    <w:rsid w:val="00551FBB"/>
    <w:rsid w:val="00551FD0"/>
    <w:rsid w:val="005520E3"/>
    <w:rsid w:val="00552202"/>
    <w:rsid w:val="00552271"/>
    <w:rsid w:val="005523A8"/>
    <w:rsid w:val="00552422"/>
    <w:rsid w:val="00552547"/>
    <w:rsid w:val="00552550"/>
    <w:rsid w:val="0055260B"/>
    <w:rsid w:val="00552718"/>
    <w:rsid w:val="00552740"/>
    <w:rsid w:val="005527E7"/>
    <w:rsid w:val="005527F9"/>
    <w:rsid w:val="00552988"/>
    <w:rsid w:val="00552B1F"/>
    <w:rsid w:val="00552B5D"/>
    <w:rsid w:val="00552D99"/>
    <w:rsid w:val="00552DF1"/>
    <w:rsid w:val="00552EC7"/>
    <w:rsid w:val="00553165"/>
    <w:rsid w:val="005531EF"/>
    <w:rsid w:val="00553375"/>
    <w:rsid w:val="005533B9"/>
    <w:rsid w:val="005534B8"/>
    <w:rsid w:val="0055350F"/>
    <w:rsid w:val="00553581"/>
    <w:rsid w:val="005535DE"/>
    <w:rsid w:val="00553684"/>
    <w:rsid w:val="00553725"/>
    <w:rsid w:val="00553894"/>
    <w:rsid w:val="00553908"/>
    <w:rsid w:val="00553958"/>
    <w:rsid w:val="00553A36"/>
    <w:rsid w:val="00553BDE"/>
    <w:rsid w:val="00553CC9"/>
    <w:rsid w:val="00553EBF"/>
    <w:rsid w:val="00553FDD"/>
    <w:rsid w:val="00553FF5"/>
    <w:rsid w:val="00554137"/>
    <w:rsid w:val="005541E3"/>
    <w:rsid w:val="005541E6"/>
    <w:rsid w:val="00554439"/>
    <w:rsid w:val="00554457"/>
    <w:rsid w:val="005545B8"/>
    <w:rsid w:val="00554643"/>
    <w:rsid w:val="00554649"/>
    <w:rsid w:val="00554C81"/>
    <w:rsid w:val="00555269"/>
    <w:rsid w:val="00555492"/>
    <w:rsid w:val="005555C6"/>
    <w:rsid w:val="005555E0"/>
    <w:rsid w:val="00555686"/>
    <w:rsid w:val="00555806"/>
    <w:rsid w:val="0055587B"/>
    <w:rsid w:val="00555A8C"/>
    <w:rsid w:val="00555B07"/>
    <w:rsid w:val="00555BC2"/>
    <w:rsid w:val="00555D0A"/>
    <w:rsid w:val="00555E59"/>
    <w:rsid w:val="00555E62"/>
    <w:rsid w:val="005561CF"/>
    <w:rsid w:val="00556473"/>
    <w:rsid w:val="0055655E"/>
    <w:rsid w:val="0055660D"/>
    <w:rsid w:val="00556613"/>
    <w:rsid w:val="00556851"/>
    <w:rsid w:val="005568EC"/>
    <w:rsid w:val="00556B01"/>
    <w:rsid w:val="00556BB7"/>
    <w:rsid w:val="00556D48"/>
    <w:rsid w:val="00556D7D"/>
    <w:rsid w:val="00556ED5"/>
    <w:rsid w:val="00557132"/>
    <w:rsid w:val="00557164"/>
    <w:rsid w:val="00557170"/>
    <w:rsid w:val="0055739E"/>
    <w:rsid w:val="005573A2"/>
    <w:rsid w:val="0055758C"/>
    <w:rsid w:val="00557628"/>
    <w:rsid w:val="0055763D"/>
    <w:rsid w:val="0055763E"/>
    <w:rsid w:val="00557674"/>
    <w:rsid w:val="00557AC0"/>
    <w:rsid w:val="00557AE5"/>
    <w:rsid w:val="00557B55"/>
    <w:rsid w:val="00557D1D"/>
    <w:rsid w:val="00557E53"/>
    <w:rsid w:val="00557FE5"/>
    <w:rsid w:val="0056047D"/>
    <w:rsid w:val="00560571"/>
    <w:rsid w:val="00560655"/>
    <w:rsid w:val="0056082F"/>
    <w:rsid w:val="005609BE"/>
    <w:rsid w:val="005609C4"/>
    <w:rsid w:val="00560FE0"/>
    <w:rsid w:val="00561202"/>
    <w:rsid w:val="0056123A"/>
    <w:rsid w:val="005612A1"/>
    <w:rsid w:val="00561311"/>
    <w:rsid w:val="00561490"/>
    <w:rsid w:val="00561516"/>
    <w:rsid w:val="00561556"/>
    <w:rsid w:val="005617D5"/>
    <w:rsid w:val="00561A68"/>
    <w:rsid w:val="00561D49"/>
    <w:rsid w:val="00561DCC"/>
    <w:rsid w:val="00561E19"/>
    <w:rsid w:val="00561E7C"/>
    <w:rsid w:val="00561ECF"/>
    <w:rsid w:val="00561EFD"/>
    <w:rsid w:val="00562018"/>
    <w:rsid w:val="005621B0"/>
    <w:rsid w:val="005621F2"/>
    <w:rsid w:val="0056225A"/>
    <w:rsid w:val="00562395"/>
    <w:rsid w:val="00562642"/>
    <w:rsid w:val="0056276C"/>
    <w:rsid w:val="005627C8"/>
    <w:rsid w:val="005627E6"/>
    <w:rsid w:val="00562853"/>
    <w:rsid w:val="005628D2"/>
    <w:rsid w:val="00562A66"/>
    <w:rsid w:val="00562B06"/>
    <w:rsid w:val="00562BAF"/>
    <w:rsid w:val="00562C05"/>
    <w:rsid w:val="00562D0E"/>
    <w:rsid w:val="00562DE3"/>
    <w:rsid w:val="00563235"/>
    <w:rsid w:val="0056333D"/>
    <w:rsid w:val="005633D2"/>
    <w:rsid w:val="00563480"/>
    <w:rsid w:val="00563591"/>
    <w:rsid w:val="0056383D"/>
    <w:rsid w:val="00563910"/>
    <w:rsid w:val="00563A17"/>
    <w:rsid w:val="00563AC8"/>
    <w:rsid w:val="00563B09"/>
    <w:rsid w:val="00563C82"/>
    <w:rsid w:val="00563C9E"/>
    <w:rsid w:val="00563FCE"/>
    <w:rsid w:val="005640FA"/>
    <w:rsid w:val="00564282"/>
    <w:rsid w:val="005643A7"/>
    <w:rsid w:val="005644B6"/>
    <w:rsid w:val="0056462E"/>
    <w:rsid w:val="00564952"/>
    <w:rsid w:val="00564973"/>
    <w:rsid w:val="00564A4F"/>
    <w:rsid w:val="00564DE4"/>
    <w:rsid w:val="00564E50"/>
    <w:rsid w:val="00564EA8"/>
    <w:rsid w:val="00564F40"/>
    <w:rsid w:val="0056506D"/>
    <w:rsid w:val="005650B7"/>
    <w:rsid w:val="00565162"/>
    <w:rsid w:val="0056518A"/>
    <w:rsid w:val="0056520C"/>
    <w:rsid w:val="00565274"/>
    <w:rsid w:val="005652BE"/>
    <w:rsid w:val="00565432"/>
    <w:rsid w:val="00565572"/>
    <w:rsid w:val="00565581"/>
    <w:rsid w:val="005655E4"/>
    <w:rsid w:val="005656CE"/>
    <w:rsid w:val="00565A13"/>
    <w:rsid w:val="00565A5E"/>
    <w:rsid w:val="00565D24"/>
    <w:rsid w:val="00565D87"/>
    <w:rsid w:val="00565E81"/>
    <w:rsid w:val="00565EE5"/>
    <w:rsid w:val="0056637C"/>
    <w:rsid w:val="0056638F"/>
    <w:rsid w:val="005663B6"/>
    <w:rsid w:val="0056646E"/>
    <w:rsid w:val="005665BB"/>
    <w:rsid w:val="0056661A"/>
    <w:rsid w:val="00566752"/>
    <w:rsid w:val="0056678F"/>
    <w:rsid w:val="0056689C"/>
    <w:rsid w:val="00566B38"/>
    <w:rsid w:val="00566BFC"/>
    <w:rsid w:val="00566CD8"/>
    <w:rsid w:val="00566DDB"/>
    <w:rsid w:val="005676C6"/>
    <w:rsid w:val="00567885"/>
    <w:rsid w:val="005679DC"/>
    <w:rsid w:val="00567A0F"/>
    <w:rsid w:val="00567B01"/>
    <w:rsid w:val="00567B11"/>
    <w:rsid w:val="00567B14"/>
    <w:rsid w:val="00567B58"/>
    <w:rsid w:val="00567C37"/>
    <w:rsid w:val="00567D18"/>
    <w:rsid w:val="00567D25"/>
    <w:rsid w:val="00567E05"/>
    <w:rsid w:val="00567F68"/>
    <w:rsid w:val="00570048"/>
    <w:rsid w:val="0057018F"/>
    <w:rsid w:val="0057045D"/>
    <w:rsid w:val="005704E0"/>
    <w:rsid w:val="0057055F"/>
    <w:rsid w:val="005707AD"/>
    <w:rsid w:val="0057090E"/>
    <w:rsid w:val="00570AE0"/>
    <w:rsid w:val="00570B5A"/>
    <w:rsid w:val="00570BA5"/>
    <w:rsid w:val="00570CF0"/>
    <w:rsid w:val="00570E23"/>
    <w:rsid w:val="00571055"/>
    <w:rsid w:val="00571090"/>
    <w:rsid w:val="00571223"/>
    <w:rsid w:val="005714BE"/>
    <w:rsid w:val="00571748"/>
    <w:rsid w:val="005718A6"/>
    <w:rsid w:val="00571B8B"/>
    <w:rsid w:val="00571E81"/>
    <w:rsid w:val="00571EE3"/>
    <w:rsid w:val="005720F0"/>
    <w:rsid w:val="00572244"/>
    <w:rsid w:val="00572494"/>
    <w:rsid w:val="005724DA"/>
    <w:rsid w:val="005725A1"/>
    <w:rsid w:val="005725C2"/>
    <w:rsid w:val="00572672"/>
    <w:rsid w:val="00572681"/>
    <w:rsid w:val="00572762"/>
    <w:rsid w:val="00572842"/>
    <w:rsid w:val="00572891"/>
    <w:rsid w:val="0057293F"/>
    <w:rsid w:val="00572AD2"/>
    <w:rsid w:val="00572B55"/>
    <w:rsid w:val="00572CCA"/>
    <w:rsid w:val="00572CF4"/>
    <w:rsid w:val="00572DEB"/>
    <w:rsid w:val="00572F96"/>
    <w:rsid w:val="0057307C"/>
    <w:rsid w:val="0057314E"/>
    <w:rsid w:val="005731EC"/>
    <w:rsid w:val="00573546"/>
    <w:rsid w:val="00573548"/>
    <w:rsid w:val="0057355C"/>
    <w:rsid w:val="005737BA"/>
    <w:rsid w:val="00573880"/>
    <w:rsid w:val="005739A9"/>
    <w:rsid w:val="00573A3E"/>
    <w:rsid w:val="00573B9E"/>
    <w:rsid w:val="00573BE7"/>
    <w:rsid w:val="00573BFC"/>
    <w:rsid w:val="00573E18"/>
    <w:rsid w:val="00573E90"/>
    <w:rsid w:val="00574072"/>
    <w:rsid w:val="005741DF"/>
    <w:rsid w:val="0057430B"/>
    <w:rsid w:val="005744BF"/>
    <w:rsid w:val="005745C9"/>
    <w:rsid w:val="005746CE"/>
    <w:rsid w:val="0057483D"/>
    <w:rsid w:val="00574B0B"/>
    <w:rsid w:val="00574B1E"/>
    <w:rsid w:val="00574B82"/>
    <w:rsid w:val="00574C35"/>
    <w:rsid w:val="00574D06"/>
    <w:rsid w:val="00574E26"/>
    <w:rsid w:val="00574F37"/>
    <w:rsid w:val="00574F69"/>
    <w:rsid w:val="005750EC"/>
    <w:rsid w:val="005751E6"/>
    <w:rsid w:val="00575458"/>
    <w:rsid w:val="00575636"/>
    <w:rsid w:val="005756B8"/>
    <w:rsid w:val="00575825"/>
    <w:rsid w:val="00575A7D"/>
    <w:rsid w:val="00575B2D"/>
    <w:rsid w:val="00575B6F"/>
    <w:rsid w:val="00575DF1"/>
    <w:rsid w:val="00575E54"/>
    <w:rsid w:val="00575FF6"/>
    <w:rsid w:val="0057609A"/>
    <w:rsid w:val="0057621F"/>
    <w:rsid w:val="0057632C"/>
    <w:rsid w:val="005763E0"/>
    <w:rsid w:val="00576436"/>
    <w:rsid w:val="0057643E"/>
    <w:rsid w:val="005764C4"/>
    <w:rsid w:val="005765FB"/>
    <w:rsid w:val="00576935"/>
    <w:rsid w:val="00576D6F"/>
    <w:rsid w:val="00576FB6"/>
    <w:rsid w:val="00576FF2"/>
    <w:rsid w:val="00576FFE"/>
    <w:rsid w:val="0057710B"/>
    <w:rsid w:val="0057729B"/>
    <w:rsid w:val="005773ED"/>
    <w:rsid w:val="00577478"/>
    <w:rsid w:val="00577702"/>
    <w:rsid w:val="005777A0"/>
    <w:rsid w:val="0057788D"/>
    <w:rsid w:val="005779CC"/>
    <w:rsid w:val="00577AC3"/>
    <w:rsid w:val="00577BCF"/>
    <w:rsid w:val="00577C16"/>
    <w:rsid w:val="00577CAC"/>
    <w:rsid w:val="0058002B"/>
    <w:rsid w:val="005800CA"/>
    <w:rsid w:val="00580196"/>
    <w:rsid w:val="0058053D"/>
    <w:rsid w:val="0058081D"/>
    <w:rsid w:val="005809C7"/>
    <w:rsid w:val="005809E0"/>
    <w:rsid w:val="00580A9C"/>
    <w:rsid w:val="00580B10"/>
    <w:rsid w:val="00580E09"/>
    <w:rsid w:val="00580E80"/>
    <w:rsid w:val="00581136"/>
    <w:rsid w:val="005813A6"/>
    <w:rsid w:val="005813C0"/>
    <w:rsid w:val="00581492"/>
    <w:rsid w:val="0058149A"/>
    <w:rsid w:val="00581629"/>
    <w:rsid w:val="0058182A"/>
    <w:rsid w:val="005818F6"/>
    <w:rsid w:val="00581A67"/>
    <w:rsid w:val="00581B56"/>
    <w:rsid w:val="00581C2B"/>
    <w:rsid w:val="00581D25"/>
    <w:rsid w:val="00581DAF"/>
    <w:rsid w:val="00581E2C"/>
    <w:rsid w:val="00581E63"/>
    <w:rsid w:val="00581E96"/>
    <w:rsid w:val="00581EA4"/>
    <w:rsid w:val="00581EB8"/>
    <w:rsid w:val="00581F1A"/>
    <w:rsid w:val="005821F9"/>
    <w:rsid w:val="0058256B"/>
    <w:rsid w:val="0058260A"/>
    <w:rsid w:val="0058275E"/>
    <w:rsid w:val="00582BB9"/>
    <w:rsid w:val="00582C97"/>
    <w:rsid w:val="00582EB1"/>
    <w:rsid w:val="00582EC1"/>
    <w:rsid w:val="00582F88"/>
    <w:rsid w:val="00583375"/>
    <w:rsid w:val="00583589"/>
    <w:rsid w:val="00583645"/>
    <w:rsid w:val="0058377C"/>
    <w:rsid w:val="005837D9"/>
    <w:rsid w:val="005837DD"/>
    <w:rsid w:val="0058398A"/>
    <w:rsid w:val="005839E7"/>
    <w:rsid w:val="005839F3"/>
    <w:rsid w:val="00583B98"/>
    <w:rsid w:val="00583D80"/>
    <w:rsid w:val="00583EB5"/>
    <w:rsid w:val="00583EC4"/>
    <w:rsid w:val="00584058"/>
    <w:rsid w:val="005840C7"/>
    <w:rsid w:val="00584159"/>
    <w:rsid w:val="00584273"/>
    <w:rsid w:val="005842CD"/>
    <w:rsid w:val="00584302"/>
    <w:rsid w:val="0058437F"/>
    <w:rsid w:val="00584BA0"/>
    <w:rsid w:val="00584CEA"/>
    <w:rsid w:val="005852FE"/>
    <w:rsid w:val="0058535F"/>
    <w:rsid w:val="00585368"/>
    <w:rsid w:val="00585529"/>
    <w:rsid w:val="0058553B"/>
    <w:rsid w:val="00585619"/>
    <w:rsid w:val="00585640"/>
    <w:rsid w:val="005856F8"/>
    <w:rsid w:val="00585738"/>
    <w:rsid w:val="005857CB"/>
    <w:rsid w:val="005857DD"/>
    <w:rsid w:val="00585995"/>
    <w:rsid w:val="00585BD0"/>
    <w:rsid w:val="00585C19"/>
    <w:rsid w:val="00585DC4"/>
    <w:rsid w:val="00585E3B"/>
    <w:rsid w:val="00585EF6"/>
    <w:rsid w:val="00585FD2"/>
    <w:rsid w:val="0058620C"/>
    <w:rsid w:val="0058639D"/>
    <w:rsid w:val="005863C1"/>
    <w:rsid w:val="005863FA"/>
    <w:rsid w:val="0058648E"/>
    <w:rsid w:val="005865F6"/>
    <w:rsid w:val="00586722"/>
    <w:rsid w:val="0058687D"/>
    <w:rsid w:val="00586E4F"/>
    <w:rsid w:val="00586F1B"/>
    <w:rsid w:val="00586F32"/>
    <w:rsid w:val="00586FA4"/>
    <w:rsid w:val="00587074"/>
    <w:rsid w:val="005870C0"/>
    <w:rsid w:val="005870F8"/>
    <w:rsid w:val="00587182"/>
    <w:rsid w:val="005871DF"/>
    <w:rsid w:val="005872FE"/>
    <w:rsid w:val="005874E3"/>
    <w:rsid w:val="005877B7"/>
    <w:rsid w:val="005878D3"/>
    <w:rsid w:val="0058796E"/>
    <w:rsid w:val="00587A8A"/>
    <w:rsid w:val="00587B9C"/>
    <w:rsid w:val="00587DA2"/>
    <w:rsid w:val="00587E74"/>
    <w:rsid w:val="00587FBE"/>
    <w:rsid w:val="00587FDF"/>
    <w:rsid w:val="005900D7"/>
    <w:rsid w:val="00590104"/>
    <w:rsid w:val="0059014F"/>
    <w:rsid w:val="00590213"/>
    <w:rsid w:val="005904D3"/>
    <w:rsid w:val="005905AD"/>
    <w:rsid w:val="0059060A"/>
    <w:rsid w:val="0059061C"/>
    <w:rsid w:val="0059073B"/>
    <w:rsid w:val="00590769"/>
    <w:rsid w:val="005907B6"/>
    <w:rsid w:val="005907D7"/>
    <w:rsid w:val="005908BB"/>
    <w:rsid w:val="00590AB6"/>
    <w:rsid w:val="00590AC1"/>
    <w:rsid w:val="00590AFC"/>
    <w:rsid w:val="00590BA0"/>
    <w:rsid w:val="00590F0F"/>
    <w:rsid w:val="00591163"/>
    <w:rsid w:val="00591168"/>
    <w:rsid w:val="00591201"/>
    <w:rsid w:val="005913AE"/>
    <w:rsid w:val="005913C0"/>
    <w:rsid w:val="005916B2"/>
    <w:rsid w:val="005917D4"/>
    <w:rsid w:val="00591874"/>
    <w:rsid w:val="005918AF"/>
    <w:rsid w:val="00591A09"/>
    <w:rsid w:val="00591C16"/>
    <w:rsid w:val="00591D19"/>
    <w:rsid w:val="00591E61"/>
    <w:rsid w:val="0059227E"/>
    <w:rsid w:val="0059234F"/>
    <w:rsid w:val="00592358"/>
    <w:rsid w:val="0059239B"/>
    <w:rsid w:val="0059242D"/>
    <w:rsid w:val="0059251D"/>
    <w:rsid w:val="00592660"/>
    <w:rsid w:val="00592895"/>
    <w:rsid w:val="005928A0"/>
    <w:rsid w:val="005928C7"/>
    <w:rsid w:val="005929D3"/>
    <w:rsid w:val="00592AAA"/>
    <w:rsid w:val="00592AB7"/>
    <w:rsid w:val="00592D35"/>
    <w:rsid w:val="00592DFB"/>
    <w:rsid w:val="00592E79"/>
    <w:rsid w:val="00592F81"/>
    <w:rsid w:val="005930B1"/>
    <w:rsid w:val="00593392"/>
    <w:rsid w:val="0059358B"/>
    <w:rsid w:val="00593723"/>
    <w:rsid w:val="005937B0"/>
    <w:rsid w:val="0059382D"/>
    <w:rsid w:val="00593913"/>
    <w:rsid w:val="00593992"/>
    <w:rsid w:val="00593AAE"/>
    <w:rsid w:val="00593AB7"/>
    <w:rsid w:val="00593EAF"/>
    <w:rsid w:val="00593F5E"/>
    <w:rsid w:val="00593F99"/>
    <w:rsid w:val="005940D0"/>
    <w:rsid w:val="0059424C"/>
    <w:rsid w:val="00594513"/>
    <w:rsid w:val="005945A8"/>
    <w:rsid w:val="005946B6"/>
    <w:rsid w:val="00594733"/>
    <w:rsid w:val="005947F1"/>
    <w:rsid w:val="0059481C"/>
    <w:rsid w:val="00594B35"/>
    <w:rsid w:val="00594D46"/>
    <w:rsid w:val="00594EBB"/>
    <w:rsid w:val="005956D9"/>
    <w:rsid w:val="005956F9"/>
    <w:rsid w:val="0059576E"/>
    <w:rsid w:val="00595AB9"/>
    <w:rsid w:val="00595B93"/>
    <w:rsid w:val="00595C1A"/>
    <w:rsid w:val="00595E7D"/>
    <w:rsid w:val="00595F90"/>
    <w:rsid w:val="00596188"/>
    <w:rsid w:val="005961A2"/>
    <w:rsid w:val="005962F0"/>
    <w:rsid w:val="00596334"/>
    <w:rsid w:val="005964D2"/>
    <w:rsid w:val="0059675F"/>
    <w:rsid w:val="005967A4"/>
    <w:rsid w:val="00596988"/>
    <w:rsid w:val="00596A12"/>
    <w:rsid w:val="00596A78"/>
    <w:rsid w:val="00596BA9"/>
    <w:rsid w:val="00596BDE"/>
    <w:rsid w:val="00596C0A"/>
    <w:rsid w:val="00596EA1"/>
    <w:rsid w:val="00596ECF"/>
    <w:rsid w:val="00597030"/>
    <w:rsid w:val="005973CE"/>
    <w:rsid w:val="005973D2"/>
    <w:rsid w:val="00597566"/>
    <w:rsid w:val="00597620"/>
    <w:rsid w:val="0059797D"/>
    <w:rsid w:val="00597A1F"/>
    <w:rsid w:val="00597A24"/>
    <w:rsid w:val="00597AC4"/>
    <w:rsid w:val="00597AF3"/>
    <w:rsid w:val="00597B01"/>
    <w:rsid w:val="00597E8E"/>
    <w:rsid w:val="00597E92"/>
    <w:rsid w:val="00597EF5"/>
    <w:rsid w:val="00597EF9"/>
    <w:rsid w:val="00597FB1"/>
    <w:rsid w:val="005A0030"/>
    <w:rsid w:val="005A00EA"/>
    <w:rsid w:val="005A0136"/>
    <w:rsid w:val="005A026D"/>
    <w:rsid w:val="005A02F2"/>
    <w:rsid w:val="005A0361"/>
    <w:rsid w:val="005A040E"/>
    <w:rsid w:val="005A051A"/>
    <w:rsid w:val="005A0822"/>
    <w:rsid w:val="005A0B28"/>
    <w:rsid w:val="005A0C55"/>
    <w:rsid w:val="005A0D08"/>
    <w:rsid w:val="005A0DB1"/>
    <w:rsid w:val="005A0EA8"/>
    <w:rsid w:val="005A0FE8"/>
    <w:rsid w:val="005A1049"/>
    <w:rsid w:val="005A1108"/>
    <w:rsid w:val="005A1305"/>
    <w:rsid w:val="005A1311"/>
    <w:rsid w:val="005A15AF"/>
    <w:rsid w:val="005A1747"/>
    <w:rsid w:val="005A197F"/>
    <w:rsid w:val="005A1A03"/>
    <w:rsid w:val="005A1A86"/>
    <w:rsid w:val="005A1B45"/>
    <w:rsid w:val="005A1CFC"/>
    <w:rsid w:val="005A1FA9"/>
    <w:rsid w:val="005A2104"/>
    <w:rsid w:val="005A2176"/>
    <w:rsid w:val="005A21A0"/>
    <w:rsid w:val="005A2226"/>
    <w:rsid w:val="005A238F"/>
    <w:rsid w:val="005A242B"/>
    <w:rsid w:val="005A24A5"/>
    <w:rsid w:val="005A24F7"/>
    <w:rsid w:val="005A25CE"/>
    <w:rsid w:val="005A25DC"/>
    <w:rsid w:val="005A26C7"/>
    <w:rsid w:val="005A27CA"/>
    <w:rsid w:val="005A27E5"/>
    <w:rsid w:val="005A2A55"/>
    <w:rsid w:val="005A2C2F"/>
    <w:rsid w:val="005A2D0C"/>
    <w:rsid w:val="005A2EA8"/>
    <w:rsid w:val="005A303B"/>
    <w:rsid w:val="005A30AE"/>
    <w:rsid w:val="005A31B1"/>
    <w:rsid w:val="005A32D4"/>
    <w:rsid w:val="005A3417"/>
    <w:rsid w:val="005A36FD"/>
    <w:rsid w:val="005A3874"/>
    <w:rsid w:val="005A3942"/>
    <w:rsid w:val="005A3959"/>
    <w:rsid w:val="005A39DD"/>
    <w:rsid w:val="005A3B81"/>
    <w:rsid w:val="005A3B98"/>
    <w:rsid w:val="005A3E11"/>
    <w:rsid w:val="005A3F7F"/>
    <w:rsid w:val="005A3F98"/>
    <w:rsid w:val="005A40FF"/>
    <w:rsid w:val="005A41D8"/>
    <w:rsid w:val="005A41F9"/>
    <w:rsid w:val="005A43BD"/>
    <w:rsid w:val="005A43D5"/>
    <w:rsid w:val="005A43E6"/>
    <w:rsid w:val="005A4431"/>
    <w:rsid w:val="005A4682"/>
    <w:rsid w:val="005A4817"/>
    <w:rsid w:val="005A4A08"/>
    <w:rsid w:val="005A4D22"/>
    <w:rsid w:val="005A4D47"/>
    <w:rsid w:val="005A4DC9"/>
    <w:rsid w:val="005A4E2A"/>
    <w:rsid w:val="005A4E46"/>
    <w:rsid w:val="005A4E9F"/>
    <w:rsid w:val="005A4F37"/>
    <w:rsid w:val="005A5007"/>
    <w:rsid w:val="005A5607"/>
    <w:rsid w:val="005A5614"/>
    <w:rsid w:val="005A5790"/>
    <w:rsid w:val="005A579E"/>
    <w:rsid w:val="005A5A9A"/>
    <w:rsid w:val="005A5C2B"/>
    <w:rsid w:val="005A5C2F"/>
    <w:rsid w:val="005A5E8A"/>
    <w:rsid w:val="005A5FA1"/>
    <w:rsid w:val="005A60ED"/>
    <w:rsid w:val="005A60FA"/>
    <w:rsid w:val="005A63DA"/>
    <w:rsid w:val="005A63E3"/>
    <w:rsid w:val="005A6455"/>
    <w:rsid w:val="005A64E3"/>
    <w:rsid w:val="005A67FB"/>
    <w:rsid w:val="005A6A88"/>
    <w:rsid w:val="005A6F2C"/>
    <w:rsid w:val="005A7030"/>
    <w:rsid w:val="005A70AA"/>
    <w:rsid w:val="005A73F8"/>
    <w:rsid w:val="005A74E4"/>
    <w:rsid w:val="005A756B"/>
    <w:rsid w:val="005A75C6"/>
    <w:rsid w:val="005A75F6"/>
    <w:rsid w:val="005A75FA"/>
    <w:rsid w:val="005A79E5"/>
    <w:rsid w:val="005A7B8B"/>
    <w:rsid w:val="005A7C3A"/>
    <w:rsid w:val="005A7C75"/>
    <w:rsid w:val="005A7D54"/>
    <w:rsid w:val="005B00B9"/>
    <w:rsid w:val="005B012D"/>
    <w:rsid w:val="005B013B"/>
    <w:rsid w:val="005B0226"/>
    <w:rsid w:val="005B034E"/>
    <w:rsid w:val="005B03A2"/>
    <w:rsid w:val="005B0499"/>
    <w:rsid w:val="005B0547"/>
    <w:rsid w:val="005B059F"/>
    <w:rsid w:val="005B0755"/>
    <w:rsid w:val="005B089E"/>
    <w:rsid w:val="005B08FA"/>
    <w:rsid w:val="005B0A6C"/>
    <w:rsid w:val="005B0AFA"/>
    <w:rsid w:val="005B0B51"/>
    <w:rsid w:val="005B0B61"/>
    <w:rsid w:val="005B0F38"/>
    <w:rsid w:val="005B0F46"/>
    <w:rsid w:val="005B0FFA"/>
    <w:rsid w:val="005B1003"/>
    <w:rsid w:val="005B1033"/>
    <w:rsid w:val="005B11BF"/>
    <w:rsid w:val="005B1415"/>
    <w:rsid w:val="005B143A"/>
    <w:rsid w:val="005B158C"/>
    <w:rsid w:val="005B1618"/>
    <w:rsid w:val="005B182B"/>
    <w:rsid w:val="005B188A"/>
    <w:rsid w:val="005B1898"/>
    <w:rsid w:val="005B18DF"/>
    <w:rsid w:val="005B1CA4"/>
    <w:rsid w:val="005B1ED2"/>
    <w:rsid w:val="005B1F0A"/>
    <w:rsid w:val="005B1F79"/>
    <w:rsid w:val="005B2061"/>
    <w:rsid w:val="005B208B"/>
    <w:rsid w:val="005B249E"/>
    <w:rsid w:val="005B252A"/>
    <w:rsid w:val="005B2684"/>
    <w:rsid w:val="005B2701"/>
    <w:rsid w:val="005B2BB7"/>
    <w:rsid w:val="005B2CC0"/>
    <w:rsid w:val="005B2CED"/>
    <w:rsid w:val="005B2E87"/>
    <w:rsid w:val="005B2FBC"/>
    <w:rsid w:val="005B3093"/>
    <w:rsid w:val="005B31D3"/>
    <w:rsid w:val="005B322C"/>
    <w:rsid w:val="005B3246"/>
    <w:rsid w:val="005B3434"/>
    <w:rsid w:val="005B360D"/>
    <w:rsid w:val="005B3723"/>
    <w:rsid w:val="005B387E"/>
    <w:rsid w:val="005B39AF"/>
    <w:rsid w:val="005B39D6"/>
    <w:rsid w:val="005B3AB2"/>
    <w:rsid w:val="005B3D75"/>
    <w:rsid w:val="005B3DE5"/>
    <w:rsid w:val="005B3DFA"/>
    <w:rsid w:val="005B3E95"/>
    <w:rsid w:val="005B4112"/>
    <w:rsid w:val="005B413D"/>
    <w:rsid w:val="005B4340"/>
    <w:rsid w:val="005B4644"/>
    <w:rsid w:val="005B47A6"/>
    <w:rsid w:val="005B4850"/>
    <w:rsid w:val="005B49AD"/>
    <w:rsid w:val="005B4DA4"/>
    <w:rsid w:val="005B4F99"/>
    <w:rsid w:val="005B5046"/>
    <w:rsid w:val="005B506E"/>
    <w:rsid w:val="005B517F"/>
    <w:rsid w:val="005B532E"/>
    <w:rsid w:val="005B5552"/>
    <w:rsid w:val="005B571E"/>
    <w:rsid w:val="005B58C5"/>
    <w:rsid w:val="005B58ED"/>
    <w:rsid w:val="005B5908"/>
    <w:rsid w:val="005B591C"/>
    <w:rsid w:val="005B59A8"/>
    <w:rsid w:val="005B5B7F"/>
    <w:rsid w:val="005B5D6A"/>
    <w:rsid w:val="005B5DE8"/>
    <w:rsid w:val="005B5E1A"/>
    <w:rsid w:val="005B5F25"/>
    <w:rsid w:val="005B6028"/>
    <w:rsid w:val="005B6108"/>
    <w:rsid w:val="005B61B0"/>
    <w:rsid w:val="005B64C2"/>
    <w:rsid w:val="005B65EA"/>
    <w:rsid w:val="005B66BC"/>
    <w:rsid w:val="005B674F"/>
    <w:rsid w:val="005B6928"/>
    <w:rsid w:val="005B6A2C"/>
    <w:rsid w:val="005B6A9D"/>
    <w:rsid w:val="005B6D58"/>
    <w:rsid w:val="005B6EED"/>
    <w:rsid w:val="005B6EF8"/>
    <w:rsid w:val="005B726C"/>
    <w:rsid w:val="005B7523"/>
    <w:rsid w:val="005B760D"/>
    <w:rsid w:val="005B7719"/>
    <w:rsid w:val="005B7770"/>
    <w:rsid w:val="005B779F"/>
    <w:rsid w:val="005B7A2A"/>
    <w:rsid w:val="005B7CB8"/>
    <w:rsid w:val="005B7DD6"/>
    <w:rsid w:val="005B7E0C"/>
    <w:rsid w:val="005B7E32"/>
    <w:rsid w:val="005B7E86"/>
    <w:rsid w:val="005B7F21"/>
    <w:rsid w:val="005B7F31"/>
    <w:rsid w:val="005B7FF3"/>
    <w:rsid w:val="005C00BE"/>
    <w:rsid w:val="005C035A"/>
    <w:rsid w:val="005C03BB"/>
    <w:rsid w:val="005C08C6"/>
    <w:rsid w:val="005C0A8F"/>
    <w:rsid w:val="005C0EE0"/>
    <w:rsid w:val="005C0F2F"/>
    <w:rsid w:val="005C0FBF"/>
    <w:rsid w:val="005C1080"/>
    <w:rsid w:val="005C10D9"/>
    <w:rsid w:val="005C1419"/>
    <w:rsid w:val="005C14F3"/>
    <w:rsid w:val="005C1611"/>
    <w:rsid w:val="005C1AEB"/>
    <w:rsid w:val="005C1BE4"/>
    <w:rsid w:val="005C1C75"/>
    <w:rsid w:val="005C2094"/>
    <w:rsid w:val="005C2271"/>
    <w:rsid w:val="005C2343"/>
    <w:rsid w:val="005C2407"/>
    <w:rsid w:val="005C24CE"/>
    <w:rsid w:val="005C24E6"/>
    <w:rsid w:val="005C25F8"/>
    <w:rsid w:val="005C28C6"/>
    <w:rsid w:val="005C29E6"/>
    <w:rsid w:val="005C2B5C"/>
    <w:rsid w:val="005C2B66"/>
    <w:rsid w:val="005C2C17"/>
    <w:rsid w:val="005C2E2C"/>
    <w:rsid w:val="005C30CE"/>
    <w:rsid w:val="005C33F7"/>
    <w:rsid w:val="005C3691"/>
    <w:rsid w:val="005C395F"/>
    <w:rsid w:val="005C3B41"/>
    <w:rsid w:val="005C3CD2"/>
    <w:rsid w:val="005C3E4C"/>
    <w:rsid w:val="005C3E89"/>
    <w:rsid w:val="005C3EF5"/>
    <w:rsid w:val="005C3F39"/>
    <w:rsid w:val="005C40BE"/>
    <w:rsid w:val="005C41CE"/>
    <w:rsid w:val="005C4464"/>
    <w:rsid w:val="005C44DC"/>
    <w:rsid w:val="005C4612"/>
    <w:rsid w:val="005C4781"/>
    <w:rsid w:val="005C47B9"/>
    <w:rsid w:val="005C4838"/>
    <w:rsid w:val="005C4A9D"/>
    <w:rsid w:val="005C4AC2"/>
    <w:rsid w:val="005C4CA3"/>
    <w:rsid w:val="005C4F78"/>
    <w:rsid w:val="005C4FF2"/>
    <w:rsid w:val="005C509A"/>
    <w:rsid w:val="005C5128"/>
    <w:rsid w:val="005C530B"/>
    <w:rsid w:val="005C533B"/>
    <w:rsid w:val="005C545E"/>
    <w:rsid w:val="005C54DC"/>
    <w:rsid w:val="005C562A"/>
    <w:rsid w:val="005C5924"/>
    <w:rsid w:val="005C5969"/>
    <w:rsid w:val="005C5AB9"/>
    <w:rsid w:val="005C5B12"/>
    <w:rsid w:val="005C5C59"/>
    <w:rsid w:val="005C5EA4"/>
    <w:rsid w:val="005C5ED8"/>
    <w:rsid w:val="005C5F1C"/>
    <w:rsid w:val="005C5F4B"/>
    <w:rsid w:val="005C5FD4"/>
    <w:rsid w:val="005C600B"/>
    <w:rsid w:val="005C6139"/>
    <w:rsid w:val="005C659E"/>
    <w:rsid w:val="005C6640"/>
    <w:rsid w:val="005C6B26"/>
    <w:rsid w:val="005C6BB2"/>
    <w:rsid w:val="005C6C61"/>
    <w:rsid w:val="005C6C86"/>
    <w:rsid w:val="005C6D99"/>
    <w:rsid w:val="005C6E18"/>
    <w:rsid w:val="005C7111"/>
    <w:rsid w:val="005C71F5"/>
    <w:rsid w:val="005C7313"/>
    <w:rsid w:val="005C75DE"/>
    <w:rsid w:val="005C77D4"/>
    <w:rsid w:val="005C796E"/>
    <w:rsid w:val="005C7CD8"/>
    <w:rsid w:val="005C7DA9"/>
    <w:rsid w:val="005C7F4F"/>
    <w:rsid w:val="005C7F5A"/>
    <w:rsid w:val="005C7FF0"/>
    <w:rsid w:val="005D01C0"/>
    <w:rsid w:val="005D0286"/>
    <w:rsid w:val="005D0336"/>
    <w:rsid w:val="005D034C"/>
    <w:rsid w:val="005D035A"/>
    <w:rsid w:val="005D03AF"/>
    <w:rsid w:val="005D058B"/>
    <w:rsid w:val="005D05F5"/>
    <w:rsid w:val="005D0724"/>
    <w:rsid w:val="005D086F"/>
    <w:rsid w:val="005D0906"/>
    <w:rsid w:val="005D09AE"/>
    <w:rsid w:val="005D0BEC"/>
    <w:rsid w:val="005D0EEC"/>
    <w:rsid w:val="005D1096"/>
    <w:rsid w:val="005D1667"/>
    <w:rsid w:val="005D1683"/>
    <w:rsid w:val="005D1AD7"/>
    <w:rsid w:val="005D1E16"/>
    <w:rsid w:val="005D1EBB"/>
    <w:rsid w:val="005D2878"/>
    <w:rsid w:val="005D2A6E"/>
    <w:rsid w:val="005D2AFD"/>
    <w:rsid w:val="005D2EFB"/>
    <w:rsid w:val="005D2F93"/>
    <w:rsid w:val="005D2FF0"/>
    <w:rsid w:val="005D3260"/>
    <w:rsid w:val="005D354F"/>
    <w:rsid w:val="005D3688"/>
    <w:rsid w:val="005D3977"/>
    <w:rsid w:val="005D39DE"/>
    <w:rsid w:val="005D3A93"/>
    <w:rsid w:val="005D3B19"/>
    <w:rsid w:val="005D3BCE"/>
    <w:rsid w:val="005D3C02"/>
    <w:rsid w:val="005D3C0C"/>
    <w:rsid w:val="005D4187"/>
    <w:rsid w:val="005D41CC"/>
    <w:rsid w:val="005D45D8"/>
    <w:rsid w:val="005D46BC"/>
    <w:rsid w:val="005D49BE"/>
    <w:rsid w:val="005D4A8C"/>
    <w:rsid w:val="005D4F3A"/>
    <w:rsid w:val="005D5045"/>
    <w:rsid w:val="005D5046"/>
    <w:rsid w:val="005D50B6"/>
    <w:rsid w:val="005D50D3"/>
    <w:rsid w:val="005D52B8"/>
    <w:rsid w:val="005D54A3"/>
    <w:rsid w:val="005D5584"/>
    <w:rsid w:val="005D55A3"/>
    <w:rsid w:val="005D5660"/>
    <w:rsid w:val="005D592B"/>
    <w:rsid w:val="005D5A02"/>
    <w:rsid w:val="005D5A1E"/>
    <w:rsid w:val="005D5B68"/>
    <w:rsid w:val="005D5C73"/>
    <w:rsid w:val="005D5E08"/>
    <w:rsid w:val="005D5F2B"/>
    <w:rsid w:val="005D5FA8"/>
    <w:rsid w:val="005D6043"/>
    <w:rsid w:val="005D6137"/>
    <w:rsid w:val="005D6198"/>
    <w:rsid w:val="005D625E"/>
    <w:rsid w:val="005D6408"/>
    <w:rsid w:val="005D6469"/>
    <w:rsid w:val="005D64CB"/>
    <w:rsid w:val="005D678D"/>
    <w:rsid w:val="005D6822"/>
    <w:rsid w:val="005D6916"/>
    <w:rsid w:val="005D6927"/>
    <w:rsid w:val="005D69F0"/>
    <w:rsid w:val="005D6C12"/>
    <w:rsid w:val="005D6E20"/>
    <w:rsid w:val="005D6EA8"/>
    <w:rsid w:val="005D70FC"/>
    <w:rsid w:val="005D7252"/>
    <w:rsid w:val="005D72A6"/>
    <w:rsid w:val="005D745C"/>
    <w:rsid w:val="005D7487"/>
    <w:rsid w:val="005D74FA"/>
    <w:rsid w:val="005D7517"/>
    <w:rsid w:val="005D7AE2"/>
    <w:rsid w:val="005D7BBE"/>
    <w:rsid w:val="005D7C5A"/>
    <w:rsid w:val="005D7D6D"/>
    <w:rsid w:val="005D7E6E"/>
    <w:rsid w:val="005D7FCF"/>
    <w:rsid w:val="005E0063"/>
    <w:rsid w:val="005E0163"/>
    <w:rsid w:val="005E01AE"/>
    <w:rsid w:val="005E0214"/>
    <w:rsid w:val="005E0366"/>
    <w:rsid w:val="005E045F"/>
    <w:rsid w:val="005E0640"/>
    <w:rsid w:val="005E0739"/>
    <w:rsid w:val="005E07BD"/>
    <w:rsid w:val="005E093D"/>
    <w:rsid w:val="005E0A53"/>
    <w:rsid w:val="005E0CA0"/>
    <w:rsid w:val="005E0D31"/>
    <w:rsid w:val="005E0DBB"/>
    <w:rsid w:val="005E0E8A"/>
    <w:rsid w:val="005E0F3B"/>
    <w:rsid w:val="005E0FCC"/>
    <w:rsid w:val="005E1132"/>
    <w:rsid w:val="005E11F2"/>
    <w:rsid w:val="005E12C4"/>
    <w:rsid w:val="005E13E9"/>
    <w:rsid w:val="005E148F"/>
    <w:rsid w:val="005E1674"/>
    <w:rsid w:val="005E1683"/>
    <w:rsid w:val="005E17EB"/>
    <w:rsid w:val="005E1847"/>
    <w:rsid w:val="005E192B"/>
    <w:rsid w:val="005E1948"/>
    <w:rsid w:val="005E1AD8"/>
    <w:rsid w:val="005E1C15"/>
    <w:rsid w:val="005E1C56"/>
    <w:rsid w:val="005E1D10"/>
    <w:rsid w:val="005E1D46"/>
    <w:rsid w:val="005E1EBE"/>
    <w:rsid w:val="005E1F64"/>
    <w:rsid w:val="005E1F73"/>
    <w:rsid w:val="005E20FE"/>
    <w:rsid w:val="005E2106"/>
    <w:rsid w:val="005E226E"/>
    <w:rsid w:val="005E2471"/>
    <w:rsid w:val="005E24DE"/>
    <w:rsid w:val="005E2510"/>
    <w:rsid w:val="005E2616"/>
    <w:rsid w:val="005E2622"/>
    <w:rsid w:val="005E2636"/>
    <w:rsid w:val="005E266C"/>
    <w:rsid w:val="005E2B64"/>
    <w:rsid w:val="005E2C00"/>
    <w:rsid w:val="005E2C50"/>
    <w:rsid w:val="005E2E67"/>
    <w:rsid w:val="005E2E93"/>
    <w:rsid w:val="005E2E9A"/>
    <w:rsid w:val="005E3082"/>
    <w:rsid w:val="005E31A6"/>
    <w:rsid w:val="005E31C3"/>
    <w:rsid w:val="005E329F"/>
    <w:rsid w:val="005E3307"/>
    <w:rsid w:val="005E3369"/>
    <w:rsid w:val="005E36B7"/>
    <w:rsid w:val="005E3734"/>
    <w:rsid w:val="005E3779"/>
    <w:rsid w:val="005E3994"/>
    <w:rsid w:val="005E3BF4"/>
    <w:rsid w:val="005E3D7C"/>
    <w:rsid w:val="005E40A9"/>
    <w:rsid w:val="005E40F5"/>
    <w:rsid w:val="005E4114"/>
    <w:rsid w:val="005E41A3"/>
    <w:rsid w:val="005E4211"/>
    <w:rsid w:val="005E4339"/>
    <w:rsid w:val="005E4365"/>
    <w:rsid w:val="005E43F9"/>
    <w:rsid w:val="005E490F"/>
    <w:rsid w:val="005E4B00"/>
    <w:rsid w:val="005E4D81"/>
    <w:rsid w:val="005E4E12"/>
    <w:rsid w:val="005E4E98"/>
    <w:rsid w:val="005E4FAC"/>
    <w:rsid w:val="005E4FB3"/>
    <w:rsid w:val="005E5112"/>
    <w:rsid w:val="005E525E"/>
    <w:rsid w:val="005E53F2"/>
    <w:rsid w:val="005E53FF"/>
    <w:rsid w:val="005E5730"/>
    <w:rsid w:val="005E59A1"/>
    <w:rsid w:val="005E5BC9"/>
    <w:rsid w:val="005E5C9A"/>
    <w:rsid w:val="005E5D00"/>
    <w:rsid w:val="005E5D60"/>
    <w:rsid w:val="005E5DE3"/>
    <w:rsid w:val="005E5FAE"/>
    <w:rsid w:val="005E609A"/>
    <w:rsid w:val="005E609F"/>
    <w:rsid w:val="005E618A"/>
    <w:rsid w:val="005E6209"/>
    <w:rsid w:val="005E6863"/>
    <w:rsid w:val="005E6A59"/>
    <w:rsid w:val="005E6ACB"/>
    <w:rsid w:val="005E6C79"/>
    <w:rsid w:val="005E6C97"/>
    <w:rsid w:val="005E6F13"/>
    <w:rsid w:val="005E6F29"/>
    <w:rsid w:val="005E703E"/>
    <w:rsid w:val="005E70FA"/>
    <w:rsid w:val="005E7100"/>
    <w:rsid w:val="005E717C"/>
    <w:rsid w:val="005E72BA"/>
    <w:rsid w:val="005E776D"/>
    <w:rsid w:val="005E7AAF"/>
    <w:rsid w:val="005E7B35"/>
    <w:rsid w:val="005E7B57"/>
    <w:rsid w:val="005E7C7B"/>
    <w:rsid w:val="005E7CA7"/>
    <w:rsid w:val="005E7EB1"/>
    <w:rsid w:val="005E7F04"/>
    <w:rsid w:val="005E7F37"/>
    <w:rsid w:val="005F019A"/>
    <w:rsid w:val="005F01A4"/>
    <w:rsid w:val="005F01E8"/>
    <w:rsid w:val="005F02D0"/>
    <w:rsid w:val="005F02DB"/>
    <w:rsid w:val="005F0461"/>
    <w:rsid w:val="005F0483"/>
    <w:rsid w:val="005F05B3"/>
    <w:rsid w:val="005F0678"/>
    <w:rsid w:val="005F06DE"/>
    <w:rsid w:val="005F0898"/>
    <w:rsid w:val="005F0C48"/>
    <w:rsid w:val="005F0D26"/>
    <w:rsid w:val="005F100C"/>
    <w:rsid w:val="005F11EE"/>
    <w:rsid w:val="005F1342"/>
    <w:rsid w:val="005F1567"/>
    <w:rsid w:val="005F1595"/>
    <w:rsid w:val="005F16DA"/>
    <w:rsid w:val="005F171B"/>
    <w:rsid w:val="005F1752"/>
    <w:rsid w:val="005F17B3"/>
    <w:rsid w:val="005F1906"/>
    <w:rsid w:val="005F1A21"/>
    <w:rsid w:val="005F1D15"/>
    <w:rsid w:val="005F1E63"/>
    <w:rsid w:val="005F254F"/>
    <w:rsid w:val="005F267B"/>
    <w:rsid w:val="005F26F6"/>
    <w:rsid w:val="005F2785"/>
    <w:rsid w:val="005F27DD"/>
    <w:rsid w:val="005F28C6"/>
    <w:rsid w:val="005F293E"/>
    <w:rsid w:val="005F2A99"/>
    <w:rsid w:val="005F2E8D"/>
    <w:rsid w:val="005F2F0F"/>
    <w:rsid w:val="005F2F9C"/>
    <w:rsid w:val="005F309E"/>
    <w:rsid w:val="005F31CE"/>
    <w:rsid w:val="005F3356"/>
    <w:rsid w:val="005F3390"/>
    <w:rsid w:val="005F33B2"/>
    <w:rsid w:val="005F3407"/>
    <w:rsid w:val="005F3430"/>
    <w:rsid w:val="005F35C4"/>
    <w:rsid w:val="005F35E0"/>
    <w:rsid w:val="005F37A0"/>
    <w:rsid w:val="005F380A"/>
    <w:rsid w:val="005F3A09"/>
    <w:rsid w:val="005F3A3D"/>
    <w:rsid w:val="005F3AE3"/>
    <w:rsid w:val="005F3B64"/>
    <w:rsid w:val="005F4173"/>
    <w:rsid w:val="005F4288"/>
    <w:rsid w:val="005F42CD"/>
    <w:rsid w:val="005F439F"/>
    <w:rsid w:val="005F4712"/>
    <w:rsid w:val="005F4835"/>
    <w:rsid w:val="005F4B71"/>
    <w:rsid w:val="005F4CC5"/>
    <w:rsid w:val="005F4D77"/>
    <w:rsid w:val="005F4DA1"/>
    <w:rsid w:val="005F4E2B"/>
    <w:rsid w:val="005F4F61"/>
    <w:rsid w:val="005F4FA8"/>
    <w:rsid w:val="005F4FDB"/>
    <w:rsid w:val="005F51E3"/>
    <w:rsid w:val="005F523E"/>
    <w:rsid w:val="005F5276"/>
    <w:rsid w:val="005F5277"/>
    <w:rsid w:val="005F53DE"/>
    <w:rsid w:val="005F546F"/>
    <w:rsid w:val="005F54CD"/>
    <w:rsid w:val="005F5527"/>
    <w:rsid w:val="005F55C5"/>
    <w:rsid w:val="005F5768"/>
    <w:rsid w:val="005F57EB"/>
    <w:rsid w:val="005F599E"/>
    <w:rsid w:val="005F5CC0"/>
    <w:rsid w:val="005F5CE3"/>
    <w:rsid w:val="005F5CFF"/>
    <w:rsid w:val="005F5D18"/>
    <w:rsid w:val="005F5E23"/>
    <w:rsid w:val="005F61D3"/>
    <w:rsid w:val="005F623B"/>
    <w:rsid w:val="005F678C"/>
    <w:rsid w:val="005F687D"/>
    <w:rsid w:val="005F69B5"/>
    <w:rsid w:val="005F6BD8"/>
    <w:rsid w:val="005F6D80"/>
    <w:rsid w:val="005F6DE6"/>
    <w:rsid w:val="005F6E3A"/>
    <w:rsid w:val="005F6EDD"/>
    <w:rsid w:val="005F6FB8"/>
    <w:rsid w:val="005F72EB"/>
    <w:rsid w:val="005F7387"/>
    <w:rsid w:val="005F73B2"/>
    <w:rsid w:val="005F760D"/>
    <w:rsid w:val="005F778B"/>
    <w:rsid w:val="005F7A72"/>
    <w:rsid w:val="005F7B2E"/>
    <w:rsid w:val="005F7DBB"/>
    <w:rsid w:val="005F7EFA"/>
    <w:rsid w:val="0060007A"/>
    <w:rsid w:val="00600103"/>
    <w:rsid w:val="0060033B"/>
    <w:rsid w:val="006003EA"/>
    <w:rsid w:val="00600479"/>
    <w:rsid w:val="00600762"/>
    <w:rsid w:val="00600867"/>
    <w:rsid w:val="00600A14"/>
    <w:rsid w:val="00600A20"/>
    <w:rsid w:val="00600B46"/>
    <w:rsid w:val="00600B4E"/>
    <w:rsid w:val="00600BDE"/>
    <w:rsid w:val="00600D57"/>
    <w:rsid w:val="00600D5F"/>
    <w:rsid w:val="00600DC6"/>
    <w:rsid w:val="00600DE3"/>
    <w:rsid w:val="0060113E"/>
    <w:rsid w:val="0060121A"/>
    <w:rsid w:val="006012CF"/>
    <w:rsid w:val="006012E1"/>
    <w:rsid w:val="00601423"/>
    <w:rsid w:val="00601426"/>
    <w:rsid w:val="006015D7"/>
    <w:rsid w:val="0060170F"/>
    <w:rsid w:val="0060174A"/>
    <w:rsid w:val="00601885"/>
    <w:rsid w:val="006018BF"/>
    <w:rsid w:val="00601942"/>
    <w:rsid w:val="00601A75"/>
    <w:rsid w:val="00601B21"/>
    <w:rsid w:val="00601B48"/>
    <w:rsid w:val="00601C10"/>
    <w:rsid w:val="00601C92"/>
    <w:rsid w:val="00601CDA"/>
    <w:rsid w:val="00601F80"/>
    <w:rsid w:val="00602102"/>
    <w:rsid w:val="006021F6"/>
    <w:rsid w:val="00602297"/>
    <w:rsid w:val="006022F0"/>
    <w:rsid w:val="006024AC"/>
    <w:rsid w:val="006024CE"/>
    <w:rsid w:val="00602768"/>
    <w:rsid w:val="00602813"/>
    <w:rsid w:val="00602991"/>
    <w:rsid w:val="00603050"/>
    <w:rsid w:val="0060305D"/>
    <w:rsid w:val="00603218"/>
    <w:rsid w:val="00603226"/>
    <w:rsid w:val="00603366"/>
    <w:rsid w:val="006036DA"/>
    <w:rsid w:val="00603792"/>
    <w:rsid w:val="006039C9"/>
    <w:rsid w:val="00603B94"/>
    <w:rsid w:val="00603C54"/>
    <w:rsid w:val="00603C95"/>
    <w:rsid w:val="00603C9F"/>
    <w:rsid w:val="00603D62"/>
    <w:rsid w:val="00603DE9"/>
    <w:rsid w:val="00603DFD"/>
    <w:rsid w:val="00603E33"/>
    <w:rsid w:val="00603E68"/>
    <w:rsid w:val="00603F78"/>
    <w:rsid w:val="006040F5"/>
    <w:rsid w:val="00604119"/>
    <w:rsid w:val="00604175"/>
    <w:rsid w:val="006041AC"/>
    <w:rsid w:val="006041F0"/>
    <w:rsid w:val="0060447E"/>
    <w:rsid w:val="00604611"/>
    <w:rsid w:val="006046BA"/>
    <w:rsid w:val="006046CD"/>
    <w:rsid w:val="006046F3"/>
    <w:rsid w:val="00604AD0"/>
    <w:rsid w:val="00604AE3"/>
    <w:rsid w:val="00604EF6"/>
    <w:rsid w:val="00604F81"/>
    <w:rsid w:val="006050DB"/>
    <w:rsid w:val="006050E7"/>
    <w:rsid w:val="006051A8"/>
    <w:rsid w:val="006052DE"/>
    <w:rsid w:val="0060537E"/>
    <w:rsid w:val="006053D3"/>
    <w:rsid w:val="006053F3"/>
    <w:rsid w:val="00605404"/>
    <w:rsid w:val="0060564A"/>
    <w:rsid w:val="00605AAD"/>
    <w:rsid w:val="00605C5E"/>
    <w:rsid w:val="00605C6D"/>
    <w:rsid w:val="00605C83"/>
    <w:rsid w:val="00605D3C"/>
    <w:rsid w:val="00605DFA"/>
    <w:rsid w:val="00605F77"/>
    <w:rsid w:val="0060615D"/>
    <w:rsid w:val="00606167"/>
    <w:rsid w:val="006061A3"/>
    <w:rsid w:val="006061D1"/>
    <w:rsid w:val="0060683C"/>
    <w:rsid w:val="0060692A"/>
    <w:rsid w:val="006069A2"/>
    <w:rsid w:val="00606C7A"/>
    <w:rsid w:val="00606E50"/>
    <w:rsid w:val="00606F70"/>
    <w:rsid w:val="00607187"/>
    <w:rsid w:val="00607500"/>
    <w:rsid w:val="00607503"/>
    <w:rsid w:val="00607561"/>
    <w:rsid w:val="0060759F"/>
    <w:rsid w:val="006075D0"/>
    <w:rsid w:val="00607703"/>
    <w:rsid w:val="00607885"/>
    <w:rsid w:val="006079BD"/>
    <w:rsid w:val="006079CC"/>
    <w:rsid w:val="00607BB6"/>
    <w:rsid w:val="00607C2C"/>
    <w:rsid w:val="00607EAD"/>
    <w:rsid w:val="00607F1B"/>
    <w:rsid w:val="0061021D"/>
    <w:rsid w:val="006102C4"/>
    <w:rsid w:val="0061040B"/>
    <w:rsid w:val="0061040D"/>
    <w:rsid w:val="0061047C"/>
    <w:rsid w:val="006105B0"/>
    <w:rsid w:val="006105D3"/>
    <w:rsid w:val="00610601"/>
    <w:rsid w:val="00610742"/>
    <w:rsid w:val="00610777"/>
    <w:rsid w:val="00610A03"/>
    <w:rsid w:val="00610ACC"/>
    <w:rsid w:val="00610E5F"/>
    <w:rsid w:val="006110F5"/>
    <w:rsid w:val="0061135A"/>
    <w:rsid w:val="00611515"/>
    <w:rsid w:val="00611539"/>
    <w:rsid w:val="006117C3"/>
    <w:rsid w:val="00611886"/>
    <w:rsid w:val="00611B7A"/>
    <w:rsid w:val="00611C60"/>
    <w:rsid w:val="00611D0E"/>
    <w:rsid w:val="00611E8D"/>
    <w:rsid w:val="00611FBF"/>
    <w:rsid w:val="006120CA"/>
    <w:rsid w:val="006120E0"/>
    <w:rsid w:val="0061213D"/>
    <w:rsid w:val="006123F6"/>
    <w:rsid w:val="0061265B"/>
    <w:rsid w:val="00612744"/>
    <w:rsid w:val="00612A76"/>
    <w:rsid w:val="00612D3A"/>
    <w:rsid w:val="00612D8A"/>
    <w:rsid w:val="00612DB9"/>
    <w:rsid w:val="00612EE5"/>
    <w:rsid w:val="00613137"/>
    <w:rsid w:val="006131D7"/>
    <w:rsid w:val="00613255"/>
    <w:rsid w:val="00613298"/>
    <w:rsid w:val="00613532"/>
    <w:rsid w:val="00613575"/>
    <w:rsid w:val="006135A1"/>
    <w:rsid w:val="0061362E"/>
    <w:rsid w:val="006137F7"/>
    <w:rsid w:val="006138BA"/>
    <w:rsid w:val="00613959"/>
    <w:rsid w:val="0061398A"/>
    <w:rsid w:val="00613C79"/>
    <w:rsid w:val="00613D70"/>
    <w:rsid w:val="00613D7B"/>
    <w:rsid w:val="00613DD3"/>
    <w:rsid w:val="00613E52"/>
    <w:rsid w:val="00613EA9"/>
    <w:rsid w:val="00613EED"/>
    <w:rsid w:val="00613FCA"/>
    <w:rsid w:val="006140D2"/>
    <w:rsid w:val="006142CF"/>
    <w:rsid w:val="0061443A"/>
    <w:rsid w:val="0061480D"/>
    <w:rsid w:val="006149FF"/>
    <w:rsid w:val="00614A60"/>
    <w:rsid w:val="00614A8E"/>
    <w:rsid w:val="00614BCC"/>
    <w:rsid w:val="00614D22"/>
    <w:rsid w:val="00614DE4"/>
    <w:rsid w:val="00614F77"/>
    <w:rsid w:val="0061515F"/>
    <w:rsid w:val="006151A2"/>
    <w:rsid w:val="006152EB"/>
    <w:rsid w:val="00615311"/>
    <w:rsid w:val="0061546A"/>
    <w:rsid w:val="00615485"/>
    <w:rsid w:val="00615501"/>
    <w:rsid w:val="00615521"/>
    <w:rsid w:val="00615662"/>
    <w:rsid w:val="00615800"/>
    <w:rsid w:val="00615915"/>
    <w:rsid w:val="006159C6"/>
    <w:rsid w:val="00615C66"/>
    <w:rsid w:val="00615CED"/>
    <w:rsid w:val="00615D4D"/>
    <w:rsid w:val="0061613B"/>
    <w:rsid w:val="00616327"/>
    <w:rsid w:val="006164ED"/>
    <w:rsid w:val="0061650D"/>
    <w:rsid w:val="006165A8"/>
    <w:rsid w:val="00616622"/>
    <w:rsid w:val="006166B4"/>
    <w:rsid w:val="0061673B"/>
    <w:rsid w:val="006167BA"/>
    <w:rsid w:val="00616979"/>
    <w:rsid w:val="006169A2"/>
    <w:rsid w:val="00616A24"/>
    <w:rsid w:val="00616A7E"/>
    <w:rsid w:val="00616EAF"/>
    <w:rsid w:val="00617061"/>
    <w:rsid w:val="0061707F"/>
    <w:rsid w:val="0061716B"/>
    <w:rsid w:val="0061728D"/>
    <w:rsid w:val="0061736E"/>
    <w:rsid w:val="00617399"/>
    <w:rsid w:val="0061781A"/>
    <w:rsid w:val="00617CFC"/>
    <w:rsid w:val="00617DD9"/>
    <w:rsid w:val="00620047"/>
    <w:rsid w:val="006200F0"/>
    <w:rsid w:val="00620145"/>
    <w:rsid w:val="00620189"/>
    <w:rsid w:val="006201BF"/>
    <w:rsid w:val="00620273"/>
    <w:rsid w:val="006202DA"/>
    <w:rsid w:val="00620733"/>
    <w:rsid w:val="00620A0D"/>
    <w:rsid w:val="00620B7B"/>
    <w:rsid w:val="00620BBD"/>
    <w:rsid w:val="00620D67"/>
    <w:rsid w:val="00620DEC"/>
    <w:rsid w:val="00620EC6"/>
    <w:rsid w:val="00621139"/>
    <w:rsid w:val="00621193"/>
    <w:rsid w:val="0062124F"/>
    <w:rsid w:val="006213D1"/>
    <w:rsid w:val="00621468"/>
    <w:rsid w:val="00621513"/>
    <w:rsid w:val="00621834"/>
    <w:rsid w:val="00621A3B"/>
    <w:rsid w:val="00621D2E"/>
    <w:rsid w:val="00621DB3"/>
    <w:rsid w:val="00621EAD"/>
    <w:rsid w:val="00622020"/>
    <w:rsid w:val="006222FC"/>
    <w:rsid w:val="0062249F"/>
    <w:rsid w:val="00622708"/>
    <w:rsid w:val="006229D1"/>
    <w:rsid w:val="00622B97"/>
    <w:rsid w:val="00622BBB"/>
    <w:rsid w:val="00622BDA"/>
    <w:rsid w:val="00622C25"/>
    <w:rsid w:val="00622CCA"/>
    <w:rsid w:val="00622D27"/>
    <w:rsid w:val="00622D5A"/>
    <w:rsid w:val="00622DC8"/>
    <w:rsid w:val="00622DFF"/>
    <w:rsid w:val="00622E8F"/>
    <w:rsid w:val="00622F39"/>
    <w:rsid w:val="00622FE1"/>
    <w:rsid w:val="00623015"/>
    <w:rsid w:val="00623111"/>
    <w:rsid w:val="00623124"/>
    <w:rsid w:val="00623388"/>
    <w:rsid w:val="006236BA"/>
    <w:rsid w:val="006238F2"/>
    <w:rsid w:val="00623901"/>
    <w:rsid w:val="00623BFF"/>
    <w:rsid w:val="00623C96"/>
    <w:rsid w:val="0062412D"/>
    <w:rsid w:val="00624174"/>
    <w:rsid w:val="006244C4"/>
    <w:rsid w:val="006246E4"/>
    <w:rsid w:val="006247CC"/>
    <w:rsid w:val="00624993"/>
    <w:rsid w:val="00624A9D"/>
    <w:rsid w:val="00624ABA"/>
    <w:rsid w:val="00624C3C"/>
    <w:rsid w:val="0062507E"/>
    <w:rsid w:val="0062518A"/>
    <w:rsid w:val="0062521B"/>
    <w:rsid w:val="006258F3"/>
    <w:rsid w:val="0062595C"/>
    <w:rsid w:val="00625A61"/>
    <w:rsid w:val="00625B05"/>
    <w:rsid w:val="00625B74"/>
    <w:rsid w:val="00625D42"/>
    <w:rsid w:val="00625FBC"/>
    <w:rsid w:val="006260DB"/>
    <w:rsid w:val="006260E1"/>
    <w:rsid w:val="006260E7"/>
    <w:rsid w:val="00626133"/>
    <w:rsid w:val="0062625D"/>
    <w:rsid w:val="00626322"/>
    <w:rsid w:val="006264D9"/>
    <w:rsid w:val="00626648"/>
    <w:rsid w:val="0062676C"/>
    <w:rsid w:val="00626B77"/>
    <w:rsid w:val="00626BCE"/>
    <w:rsid w:val="00626CF8"/>
    <w:rsid w:val="00626DEE"/>
    <w:rsid w:val="00626F05"/>
    <w:rsid w:val="00626F53"/>
    <w:rsid w:val="00626FBA"/>
    <w:rsid w:val="00626FE8"/>
    <w:rsid w:val="006270D8"/>
    <w:rsid w:val="00627155"/>
    <w:rsid w:val="00627161"/>
    <w:rsid w:val="006271FD"/>
    <w:rsid w:val="00627444"/>
    <w:rsid w:val="0062766C"/>
    <w:rsid w:val="006276EA"/>
    <w:rsid w:val="0062771D"/>
    <w:rsid w:val="00627899"/>
    <w:rsid w:val="006279CF"/>
    <w:rsid w:val="00627AA6"/>
    <w:rsid w:val="00627AC9"/>
    <w:rsid w:val="00627B81"/>
    <w:rsid w:val="00627E0A"/>
    <w:rsid w:val="00627F4E"/>
    <w:rsid w:val="00627F78"/>
    <w:rsid w:val="00627F8C"/>
    <w:rsid w:val="00627FF0"/>
    <w:rsid w:val="006300D1"/>
    <w:rsid w:val="00630107"/>
    <w:rsid w:val="006301BF"/>
    <w:rsid w:val="006303E2"/>
    <w:rsid w:val="0063058A"/>
    <w:rsid w:val="00630793"/>
    <w:rsid w:val="00630866"/>
    <w:rsid w:val="00630BAC"/>
    <w:rsid w:val="00630C07"/>
    <w:rsid w:val="00630D09"/>
    <w:rsid w:val="00630D19"/>
    <w:rsid w:val="00630D20"/>
    <w:rsid w:val="00630E6F"/>
    <w:rsid w:val="006310C9"/>
    <w:rsid w:val="006310E0"/>
    <w:rsid w:val="006312FD"/>
    <w:rsid w:val="0063133B"/>
    <w:rsid w:val="006313B4"/>
    <w:rsid w:val="006313D3"/>
    <w:rsid w:val="006314AF"/>
    <w:rsid w:val="00631659"/>
    <w:rsid w:val="006317F2"/>
    <w:rsid w:val="0063192F"/>
    <w:rsid w:val="00631A28"/>
    <w:rsid w:val="00631A50"/>
    <w:rsid w:val="00631CFF"/>
    <w:rsid w:val="00631D6C"/>
    <w:rsid w:val="00631E0F"/>
    <w:rsid w:val="00631ED0"/>
    <w:rsid w:val="00631F71"/>
    <w:rsid w:val="0063213C"/>
    <w:rsid w:val="00632444"/>
    <w:rsid w:val="0063251A"/>
    <w:rsid w:val="0063254B"/>
    <w:rsid w:val="00632632"/>
    <w:rsid w:val="00632641"/>
    <w:rsid w:val="00632916"/>
    <w:rsid w:val="006329C3"/>
    <w:rsid w:val="00632A41"/>
    <w:rsid w:val="00632BC9"/>
    <w:rsid w:val="00632BD5"/>
    <w:rsid w:val="00632D3B"/>
    <w:rsid w:val="00632E06"/>
    <w:rsid w:val="00633015"/>
    <w:rsid w:val="0063316D"/>
    <w:rsid w:val="006333AA"/>
    <w:rsid w:val="00633406"/>
    <w:rsid w:val="00633992"/>
    <w:rsid w:val="006339BC"/>
    <w:rsid w:val="00633B6C"/>
    <w:rsid w:val="00633B7B"/>
    <w:rsid w:val="00633B9A"/>
    <w:rsid w:val="00633BD7"/>
    <w:rsid w:val="00633C3E"/>
    <w:rsid w:val="00633C58"/>
    <w:rsid w:val="00633E41"/>
    <w:rsid w:val="00634003"/>
    <w:rsid w:val="006342E2"/>
    <w:rsid w:val="0063464E"/>
    <w:rsid w:val="006346AD"/>
    <w:rsid w:val="00634D3D"/>
    <w:rsid w:val="00634ED8"/>
    <w:rsid w:val="00635611"/>
    <w:rsid w:val="00635637"/>
    <w:rsid w:val="00635758"/>
    <w:rsid w:val="00635864"/>
    <w:rsid w:val="00635894"/>
    <w:rsid w:val="00635968"/>
    <w:rsid w:val="00635CF4"/>
    <w:rsid w:val="0063608C"/>
    <w:rsid w:val="006361F0"/>
    <w:rsid w:val="00636330"/>
    <w:rsid w:val="006364BE"/>
    <w:rsid w:val="00636561"/>
    <w:rsid w:val="00636B3D"/>
    <w:rsid w:val="00636B96"/>
    <w:rsid w:val="00636D7D"/>
    <w:rsid w:val="00636E6D"/>
    <w:rsid w:val="00636FC6"/>
    <w:rsid w:val="006370AF"/>
    <w:rsid w:val="0063716E"/>
    <w:rsid w:val="00637189"/>
    <w:rsid w:val="00637363"/>
    <w:rsid w:val="00637408"/>
    <w:rsid w:val="00637569"/>
    <w:rsid w:val="0063756E"/>
    <w:rsid w:val="006377F0"/>
    <w:rsid w:val="00637823"/>
    <w:rsid w:val="00637940"/>
    <w:rsid w:val="00637A65"/>
    <w:rsid w:val="00637B9C"/>
    <w:rsid w:val="00637BCE"/>
    <w:rsid w:val="00637C7D"/>
    <w:rsid w:val="00637D65"/>
    <w:rsid w:val="00637E36"/>
    <w:rsid w:val="00637E45"/>
    <w:rsid w:val="00637FCE"/>
    <w:rsid w:val="00640109"/>
    <w:rsid w:val="006402BA"/>
    <w:rsid w:val="006402F5"/>
    <w:rsid w:val="006403AA"/>
    <w:rsid w:val="0064054B"/>
    <w:rsid w:val="00640568"/>
    <w:rsid w:val="00640620"/>
    <w:rsid w:val="006406C5"/>
    <w:rsid w:val="006407AC"/>
    <w:rsid w:val="0064091D"/>
    <w:rsid w:val="006409EF"/>
    <w:rsid w:val="00640A8E"/>
    <w:rsid w:val="00640CDA"/>
    <w:rsid w:val="00640D0F"/>
    <w:rsid w:val="00640D3C"/>
    <w:rsid w:val="00640D9C"/>
    <w:rsid w:val="00640E06"/>
    <w:rsid w:val="00640E46"/>
    <w:rsid w:val="00640F91"/>
    <w:rsid w:val="006410AC"/>
    <w:rsid w:val="006410B6"/>
    <w:rsid w:val="00641209"/>
    <w:rsid w:val="00641260"/>
    <w:rsid w:val="00641475"/>
    <w:rsid w:val="00641476"/>
    <w:rsid w:val="0064178E"/>
    <w:rsid w:val="00641987"/>
    <w:rsid w:val="00641A9E"/>
    <w:rsid w:val="00641C00"/>
    <w:rsid w:val="00641DF2"/>
    <w:rsid w:val="00641F91"/>
    <w:rsid w:val="00641FFD"/>
    <w:rsid w:val="00642130"/>
    <w:rsid w:val="00642190"/>
    <w:rsid w:val="00642222"/>
    <w:rsid w:val="0064238E"/>
    <w:rsid w:val="00642514"/>
    <w:rsid w:val="006425B1"/>
    <w:rsid w:val="00642658"/>
    <w:rsid w:val="006427DD"/>
    <w:rsid w:val="00642868"/>
    <w:rsid w:val="00642A16"/>
    <w:rsid w:val="00642A25"/>
    <w:rsid w:val="00642A70"/>
    <w:rsid w:val="00642AE3"/>
    <w:rsid w:val="00642AF9"/>
    <w:rsid w:val="00642B9D"/>
    <w:rsid w:val="00642D03"/>
    <w:rsid w:val="00643367"/>
    <w:rsid w:val="00643510"/>
    <w:rsid w:val="00643619"/>
    <w:rsid w:val="00643669"/>
    <w:rsid w:val="006437C7"/>
    <w:rsid w:val="006439EA"/>
    <w:rsid w:val="00643B61"/>
    <w:rsid w:val="00643CD9"/>
    <w:rsid w:val="00643DA3"/>
    <w:rsid w:val="00643F62"/>
    <w:rsid w:val="0064458B"/>
    <w:rsid w:val="006445B2"/>
    <w:rsid w:val="0064475E"/>
    <w:rsid w:val="006448F2"/>
    <w:rsid w:val="00644929"/>
    <w:rsid w:val="0064492F"/>
    <w:rsid w:val="00644B56"/>
    <w:rsid w:val="00644C16"/>
    <w:rsid w:val="00644CD6"/>
    <w:rsid w:val="00644FE7"/>
    <w:rsid w:val="00645046"/>
    <w:rsid w:val="006452C6"/>
    <w:rsid w:val="00645327"/>
    <w:rsid w:val="00645445"/>
    <w:rsid w:val="00645480"/>
    <w:rsid w:val="0064548D"/>
    <w:rsid w:val="006454BA"/>
    <w:rsid w:val="006454C0"/>
    <w:rsid w:val="006455C9"/>
    <w:rsid w:val="006456A9"/>
    <w:rsid w:val="006456C9"/>
    <w:rsid w:val="006456E4"/>
    <w:rsid w:val="00645738"/>
    <w:rsid w:val="006457E8"/>
    <w:rsid w:val="0064592A"/>
    <w:rsid w:val="00645A6D"/>
    <w:rsid w:val="00645A89"/>
    <w:rsid w:val="00645C06"/>
    <w:rsid w:val="00645C26"/>
    <w:rsid w:val="00645D2E"/>
    <w:rsid w:val="00645D32"/>
    <w:rsid w:val="00646253"/>
    <w:rsid w:val="0064642B"/>
    <w:rsid w:val="00646608"/>
    <w:rsid w:val="0064671C"/>
    <w:rsid w:val="0064680D"/>
    <w:rsid w:val="0064687D"/>
    <w:rsid w:val="006468BE"/>
    <w:rsid w:val="00646E40"/>
    <w:rsid w:val="00646E42"/>
    <w:rsid w:val="00646E56"/>
    <w:rsid w:val="00646EAC"/>
    <w:rsid w:val="006470DA"/>
    <w:rsid w:val="00647255"/>
    <w:rsid w:val="006474AA"/>
    <w:rsid w:val="006474CA"/>
    <w:rsid w:val="006476C0"/>
    <w:rsid w:val="006476F2"/>
    <w:rsid w:val="00647742"/>
    <w:rsid w:val="0064784B"/>
    <w:rsid w:val="006478F6"/>
    <w:rsid w:val="00647AFE"/>
    <w:rsid w:val="00647BD7"/>
    <w:rsid w:val="00647C8A"/>
    <w:rsid w:val="00647CEA"/>
    <w:rsid w:val="00647E91"/>
    <w:rsid w:val="00647ED9"/>
    <w:rsid w:val="006500DB"/>
    <w:rsid w:val="0065020D"/>
    <w:rsid w:val="006503A3"/>
    <w:rsid w:val="006503D1"/>
    <w:rsid w:val="00650417"/>
    <w:rsid w:val="0065061C"/>
    <w:rsid w:val="00650763"/>
    <w:rsid w:val="006508BE"/>
    <w:rsid w:val="0065096E"/>
    <w:rsid w:val="006509C6"/>
    <w:rsid w:val="00650A2E"/>
    <w:rsid w:val="00650DF6"/>
    <w:rsid w:val="006511E6"/>
    <w:rsid w:val="006512BC"/>
    <w:rsid w:val="006512E6"/>
    <w:rsid w:val="006514D9"/>
    <w:rsid w:val="00651574"/>
    <w:rsid w:val="00651575"/>
    <w:rsid w:val="0065170C"/>
    <w:rsid w:val="00651851"/>
    <w:rsid w:val="0065190E"/>
    <w:rsid w:val="00651976"/>
    <w:rsid w:val="00651B0B"/>
    <w:rsid w:val="00651B6F"/>
    <w:rsid w:val="00651C7E"/>
    <w:rsid w:val="00651CAE"/>
    <w:rsid w:val="00651E3A"/>
    <w:rsid w:val="00651E67"/>
    <w:rsid w:val="00651FB7"/>
    <w:rsid w:val="00652111"/>
    <w:rsid w:val="006523AE"/>
    <w:rsid w:val="00652523"/>
    <w:rsid w:val="00652804"/>
    <w:rsid w:val="00652839"/>
    <w:rsid w:val="00652878"/>
    <w:rsid w:val="00652B80"/>
    <w:rsid w:val="00652C72"/>
    <w:rsid w:val="00652DA8"/>
    <w:rsid w:val="00652DCB"/>
    <w:rsid w:val="00652F50"/>
    <w:rsid w:val="00652F76"/>
    <w:rsid w:val="00652FE7"/>
    <w:rsid w:val="0065313E"/>
    <w:rsid w:val="006531E2"/>
    <w:rsid w:val="006532F5"/>
    <w:rsid w:val="00653320"/>
    <w:rsid w:val="0065339E"/>
    <w:rsid w:val="006533D0"/>
    <w:rsid w:val="006534C2"/>
    <w:rsid w:val="0065352C"/>
    <w:rsid w:val="006536C5"/>
    <w:rsid w:val="006536FC"/>
    <w:rsid w:val="00653929"/>
    <w:rsid w:val="00653A5A"/>
    <w:rsid w:val="00653C68"/>
    <w:rsid w:val="00653DA6"/>
    <w:rsid w:val="00654010"/>
    <w:rsid w:val="00654018"/>
    <w:rsid w:val="0065415F"/>
    <w:rsid w:val="006543FF"/>
    <w:rsid w:val="006545E5"/>
    <w:rsid w:val="00654793"/>
    <w:rsid w:val="0065480C"/>
    <w:rsid w:val="00654AA9"/>
    <w:rsid w:val="00654B67"/>
    <w:rsid w:val="00654CC8"/>
    <w:rsid w:val="00654E73"/>
    <w:rsid w:val="00654E88"/>
    <w:rsid w:val="006550CF"/>
    <w:rsid w:val="0065519B"/>
    <w:rsid w:val="0065530F"/>
    <w:rsid w:val="006553A9"/>
    <w:rsid w:val="006553F7"/>
    <w:rsid w:val="0065549B"/>
    <w:rsid w:val="006554AC"/>
    <w:rsid w:val="0065553E"/>
    <w:rsid w:val="0065558E"/>
    <w:rsid w:val="006555BD"/>
    <w:rsid w:val="0065572C"/>
    <w:rsid w:val="00655739"/>
    <w:rsid w:val="006557C6"/>
    <w:rsid w:val="00655CAF"/>
    <w:rsid w:val="00655F2C"/>
    <w:rsid w:val="00656106"/>
    <w:rsid w:val="00656245"/>
    <w:rsid w:val="00656539"/>
    <w:rsid w:val="00656656"/>
    <w:rsid w:val="00656828"/>
    <w:rsid w:val="00656AD6"/>
    <w:rsid w:val="00656DDA"/>
    <w:rsid w:val="00656E6C"/>
    <w:rsid w:val="00656E9C"/>
    <w:rsid w:val="00656F28"/>
    <w:rsid w:val="0065700D"/>
    <w:rsid w:val="006570BF"/>
    <w:rsid w:val="00657185"/>
    <w:rsid w:val="00657307"/>
    <w:rsid w:val="0065747C"/>
    <w:rsid w:val="006575F4"/>
    <w:rsid w:val="00657797"/>
    <w:rsid w:val="0065787F"/>
    <w:rsid w:val="00657897"/>
    <w:rsid w:val="006579BA"/>
    <w:rsid w:val="006579E6"/>
    <w:rsid w:val="00657A3B"/>
    <w:rsid w:val="00657A50"/>
    <w:rsid w:val="00657A6D"/>
    <w:rsid w:val="00657B0B"/>
    <w:rsid w:val="00657C1C"/>
    <w:rsid w:val="00657E9F"/>
    <w:rsid w:val="00657FAF"/>
    <w:rsid w:val="00660167"/>
    <w:rsid w:val="00660303"/>
    <w:rsid w:val="00660412"/>
    <w:rsid w:val="006604E4"/>
    <w:rsid w:val="0066053B"/>
    <w:rsid w:val="00660587"/>
    <w:rsid w:val="00660682"/>
    <w:rsid w:val="006608CF"/>
    <w:rsid w:val="006608F3"/>
    <w:rsid w:val="0066091B"/>
    <w:rsid w:val="00660A7F"/>
    <w:rsid w:val="00660C3D"/>
    <w:rsid w:val="00660C80"/>
    <w:rsid w:val="00660D05"/>
    <w:rsid w:val="00660D57"/>
    <w:rsid w:val="00660EF1"/>
    <w:rsid w:val="00660F74"/>
    <w:rsid w:val="00660FDA"/>
    <w:rsid w:val="006615A2"/>
    <w:rsid w:val="00661705"/>
    <w:rsid w:val="0066176B"/>
    <w:rsid w:val="00661A58"/>
    <w:rsid w:val="00661ABB"/>
    <w:rsid w:val="00661C7B"/>
    <w:rsid w:val="00661C8C"/>
    <w:rsid w:val="00661DAF"/>
    <w:rsid w:val="00662074"/>
    <w:rsid w:val="0066208C"/>
    <w:rsid w:val="006620E3"/>
    <w:rsid w:val="006620EF"/>
    <w:rsid w:val="00662143"/>
    <w:rsid w:val="00662163"/>
    <w:rsid w:val="00662300"/>
    <w:rsid w:val="00662433"/>
    <w:rsid w:val="006624A3"/>
    <w:rsid w:val="0066258E"/>
    <w:rsid w:val="00662725"/>
    <w:rsid w:val="00662856"/>
    <w:rsid w:val="0066288F"/>
    <w:rsid w:val="00662963"/>
    <w:rsid w:val="00662BE9"/>
    <w:rsid w:val="00662C51"/>
    <w:rsid w:val="00662E28"/>
    <w:rsid w:val="00662F8C"/>
    <w:rsid w:val="00663098"/>
    <w:rsid w:val="00663191"/>
    <w:rsid w:val="006631CA"/>
    <w:rsid w:val="00663224"/>
    <w:rsid w:val="0066377B"/>
    <w:rsid w:val="006637B2"/>
    <w:rsid w:val="006637DA"/>
    <w:rsid w:val="006639A7"/>
    <w:rsid w:val="00663C45"/>
    <w:rsid w:val="00663D2E"/>
    <w:rsid w:val="00663D61"/>
    <w:rsid w:val="00663DB4"/>
    <w:rsid w:val="00663DDA"/>
    <w:rsid w:val="00663E01"/>
    <w:rsid w:val="00663E3D"/>
    <w:rsid w:val="00663EDC"/>
    <w:rsid w:val="00663FCD"/>
    <w:rsid w:val="006640D9"/>
    <w:rsid w:val="0066413E"/>
    <w:rsid w:val="0066430C"/>
    <w:rsid w:val="0066437B"/>
    <w:rsid w:val="00664414"/>
    <w:rsid w:val="00664A8C"/>
    <w:rsid w:val="00664AFF"/>
    <w:rsid w:val="00664B69"/>
    <w:rsid w:val="00664C6D"/>
    <w:rsid w:val="00664D05"/>
    <w:rsid w:val="00665044"/>
    <w:rsid w:val="0066509E"/>
    <w:rsid w:val="00665110"/>
    <w:rsid w:val="006651D1"/>
    <w:rsid w:val="006652E3"/>
    <w:rsid w:val="0066535C"/>
    <w:rsid w:val="00665476"/>
    <w:rsid w:val="00665489"/>
    <w:rsid w:val="00665509"/>
    <w:rsid w:val="00665579"/>
    <w:rsid w:val="00665632"/>
    <w:rsid w:val="00665649"/>
    <w:rsid w:val="006658A8"/>
    <w:rsid w:val="006658BD"/>
    <w:rsid w:val="006658DA"/>
    <w:rsid w:val="00665AEB"/>
    <w:rsid w:val="00665CC7"/>
    <w:rsid w:val="00665DB0"/>
    <w:rsid w:val="00665DE9"/>
    <w:rsid w:val="00665FB4"/>
    <w:rsid w:val="00666116"/>
    <w:rsid w:val="00666136"/>
    <w:rsid w:val="00666182"/>
    <w:rsid w:val="006662DA"/>
    <w:rsid w:val="00666382"/>
    <w:rsid w:val="0066643C"/>
    <w:rsid w:val="00666451"/>
    <w:rsid w:val="006666E1"/>
    <w:rsid w:val="00666D71"/>
    <w:rsid w:val="00666DC5"/>
    <w:rsid w:val="00666F30"/>
    <w:rsid w:val="006670F2"/>
    <w:rsid w:val="00667195"/>
    <w:rsid w:val="006671C6"/>
    <w:rsid w:val="006673AA"/>
    <w:rsid w:val="00667AB9"/>
    <w:rsid w:val="00670008"/>
    <w:rsid w:val="0067005F"/>
    <w:rsid w:val="006700C4"/>
    <w:rsid w:val="00670371"/>
    <w:rsid w:val="006703DB"/>
    <w:rsid w:val="006707AD"/>
    <w:rsid w:val="00670845"/>
    <w:rsid w:val="0067090B"/>
    <w:rsid w:val="00670A26"/>
    <w:rsid w:val="00670A8F"/>
    <w:rsid w:val="00670B12"/>
    <w:rsid w:val="00670D21"/>
    <w:rsid w:val="00670EB8"/>
    <w:rsid w:val="00671078"/>
    <w:rsid w:val="006712FA"/>
    <w:rsid w:val="006715D5"/>
    <w:rsid w:val="006715FC"/>
    <w:rsid w:val="006716E3"/>
    <w:rsid w:val="00671DFD"/>
    <w:rsid w:val="00671E3E"/>
    <w:rsid w:val="00671EAF"/>
    <w:rsid w:val="00671ECE"/>
    <w:rsid w:val="00671F18"/>
    <w:rsid w:val="00671F84"/>
    <w:rsid w:val="006720AE"/>
    <w:rsid w:val="0067213C"/>
    <w:rsid w:val="00672465"/>
    <w:rsid w:val="00672841"/>
    <w:rsid w:val="00672AC2"/>
    <w:rsid w:val="00672CCE"/>
    <w:rsid w:val="00672FD9"/>
    <w:rsid w:val="00673167"/>
    <w:rsid w:val="0067325E"/>
    <w:rsid w:val="006732AF"/>
    <w:rsid w:val="006733CE"/>
    <w:rsid w:val="006734C6"/>
    <w:rsid w:val="006735C6"/>
    <w:rsid w:val="006735FB"/>
    <w:rsid w:val="0067367C"/>
    <w:rsid w:val="006736EB"/>
    <w:rsid w:val="00673781"/>
    <w:rsid w:val="00673962"/>
    <w:rsid w:val="006739B8"/>
    <w:rsid w:val="00673DB8"/>
    <w:rsid w:val="00673E73"/>
    <w:rsid w:val="00673E7A"/>
    <w:rsid w:val="0067406E"/>
    <w:rsid w:val="00674124"/>
    <w:rsid w:val="0067413A"/>
    <w:rsid w:val="00674274"/>
    <w:rsid w:val="0067457C"/>
    <w:rsid w:val="006745BF"/>
    <w:rsid w:val="0067462E"/>
    <w:rsid w:val="00674806"/>
    <w:rsid w:val="0067482E"/>
    <w:rsid w:val="006748F5"/>
    <w:rsid w:val="00674A36"/>
    <w:rsid w:val="00674A42"/>
    <w:rsid w:val="00674B61"/>
    <w:rsid w:val="00674C59"/>
    <w:rsid w:val="00674CD7"/>
    <w:rsid w:val="00674DA0"/>
    <w:rsid w:val="00674E6B"/>
    <w:rsid w:val="00674F3E"/>
    <w:rsid w:val="00674F6C"/>
    <w:rsid w:val="006750C0"/>
    <w:rsid w:val="0067512A"/>
    <w:rsid w:val="006758CA"/>
    <w:rsid w:val="006759AC"/>
    <w:rsid w:val="00675A46"/>
    <w:rsid w:val="00675F7E"/>
    <w:rsid w:val="00675F82"/>
    <w:rsid w:val="006760A2"/>
    <w:rsid w:val="0067648B"/>
    <w:rsid w:val="006764A5"/>
    <w:rsid w:val="00676898"/>
    <w:rsid w:val="006768C3"/>
    <w:rsid w:val="00676BFD"/>
    <w:rsid w:val="00676CE4"/>
    <w:rsid w:val="00676D0B"/>
    <w:rsid w:val="00676D8C"/>
    <w:rsid w:val="00676E44"/>
    <w:rsid w:val="00676F5D"/>
    <w:rsid w:val="00676F7B"/>
    <w:rsid w:val="0067729A"/>
    <w:rsid w:val="006772C5"/>
    <w:rsid w:val="00677581"/>
    <w:rsid w:val="00677596"/>
    <w:rsid w:val="0067772D"/>
    <w:rsid w:val="00677863"/>
    <w:rsid w:val="00677992"/>
    <w:rsid w:val="006779BD"/>
    <w:rsid w:val="00680479"/>
    <w:rsid w:val="0068050E"/>
    <w:rsid w:val="0068074B"/>
    <w:rsid w:val="00680755"/>
    <w:rsid w:val="006808E7"/>
    <w:rsid w:val="00680A04"/>
    <w:rsid w:val="00680B9A"/>
    <w:rsid w:val="00680BCF"/>
    <w:rsid w:val="00680BD7"/>
    <w:rsid w:val="00680DE4"/>
    <w:rsid w:val="00680EAF"/>
    <w:rsid w:val="00681124"/>
    <w:rsid w:val="0068127A"/>
    <w:rsid w:val="00681304"/>
    <w:rsid w:val="00681408"/>
    <w:rsid w:val="00681473"/>
    <w:rsid w:val="00681593"/>
    <w:rsid w:val="00681652"/>
    <w:rsid w:val="0068171C"/>
    <w:rsid w:val="00681858"/>
    <w:rsid w:val="00681985"/>
    <w:rsid w:val="00681B02"/>
    <w:rsid w:val="00681B5D"/>
    <w:rsid w:val="00681D00"/>
    <w:rsid w:val="00681D66"/>
    <w:rsid w:val="00681D88"/>
    <w:rsid w:val="00681DCF"/>
    <w:rsid w:val="00681E2D"/>
    <w:rsid w:val="0068201F"/>
    <w:rsid w:val="00682229"/>
    <w:rsid w:val="00682921"/>
    <w:rsid w:val="00682B5D"/>
    <w:rsid w:val="00682C9B"/>
    <w:rsid w:val="00682CF0"/>
    <w:rsid w:val="00682DEB"/>
    <w:rsid w:val="00682DF4"/>
    <w:rsid w:val="00682E2D"/>
    <w:rsid w:val="00682F55"/>
    <w:rsid w:val="00683078"/>
    <w:rsid w:val="006836B7"/>
    <w:rsid w:val="0068382E"/>
    <w:rsid w:val="0068389C"/>
    <w:rsid w:val="00683B59"/>
    <w:rsid w:val="00684157"/>
    <w:rsid w:val="00684327"/>
    <w:rsid w:val="00684354"/>
    <w:rsid w:val="00684550"/>
    <w:rsid w:val="006847A1"/>
    <w:rsid w:val="006847CC"/>
    <w:rsid w:val="00684B54"/>
    <w:rsid w:val="00684D29"/>
    <w:rsid w:val="00684E28"/>
    <w:rsid w:val="00684E70"/>
    <w:rsid w:val="00684F34"/>
    <w:rsid w:val="00684FE1"/>
    <w:rsid w:val="00685050"/>
    <w:rsid w:val="0068513A"/>
    <w:rsid w:val="006851F4"/>
    <w:rsid w:val="00685217"/>
    <w:rsid w:val="00685372"/>
    <w:rsid w:val="00685377"/>
    <w:rsid w:val="006856BD"/>
    <w:rsid w:val="00685ACA"/>
    <w:rsid w:val="00685B66"/>
    <w:rsid w:val="00685D6B"/>
    <w:rsid w:val="00685E48"/>
    <w:rsid w:val="00685E8B"/>
    <w:rsid w:val="00685EF1"/>
    <w:rsid w:val="00685F28"/>
    <w:rsid w:val="00686081"/>
    <w:rsid w:val="006861B4"/>
    <w:rsid w:val="00686388"/>
    <w:rsid w:val="006865AF"/>
    <w:rsid w:val="00686728"/>
    <w:rsid w:val="006868C4"/>
    <w:rsid w:val="00686A33"/>
    <w:rsid w:val="00686B81"/>
    <w:rsid w:val="00686D80"/>
    <w:rsid w:val="00686DE4"/>
    <w:rsid w:val="00686E12"/>
    <w:rsid w:val="00686E43"/>
    <w:rsid w:val="00686EF7"/>
    <w:rsid w:val="0068701B"/>
    <w:rsid w:val="00687096"/>
    <w:rsid w:val="00687186"/>
    <w:rsid w:val="006873A2"/>
    <w:rsid w:val="006874A3"/>
    <w:rsid w:val="006876AF"/>
    <w:rsid w:val="006876EB"/>
    <w:rsid w:val="006877D4"/>
    <w:rsid w:val="00687886"/>
    <w:rsid w:val="0068788F"/>
    <w:rsid w:val="00687915"/>
    <w:rsid w:val="00687A63"/>
    <w:rsid w:val="00687AB2"/>
    <w:rsid w:val="00687CBD"/>
    <w:rsid w:val="00687CF5"/>
    <w:rsid w:val="0069021E"/>
    <w:rsid w:val="0069031A"/>
    <w:rsid w:val="00690375"/>
    <w:rsid w:val="0069059E"/>
    <w:rsid w:val="0069070E"/>
    <w:rsid w:val="0069072F"/>
    <w:rsid w:val="00690754"/>
    <w:rsid w:val="00690C4B"/>
    <w:rsid w:val="00690EC4"/>
    <w:rsid w:val="00690FB5"/>
    <w:rsid w:val="00690FD0"/>
    <w:rsid w:val="00691088"/>
    <w:rsid w:val="006910C7"/>
    <w:rsid w:val="0069121E"/>
    <w:rsid w:val="00691432"/>
    <w:rsid w:val="006914AC"/>
    <w:rsid w:val="00691A9E"/>
    <w:rsid w:val="00691CD3"/>
    <w:rsid w:val="00691CD8"/>
    <w:rsid w:val="00691E6D"/>
    <w:rsid w:val="00691EDE"/>
    <w:rsid w:val="00691F15"/>
    <w:rsid w:val="00692455"/>
    <w:rsid w:val="006925CC"/>
    <w:rsid w:val="00692ABB"/>
    <w:rsid w:val="00692ACA"/>
    <w:rsid w:val="00692B6D"/>
    <w:rsid w:val="00692C09"/>
    <w:rsid w:val="00692C13"/>
    <w:rsid w:val="00692D19"/>
    <w:rsid w:val="0069304B"/>
    <w:rsid w:val="00693128"/>
    <w:rsid w:val="006935C2"/>
    <w:rsid w:val="006935DA"/>
    <w:rsid w:val="0069372E"/>
    <w:rsid w:val="00693928"/>
    <w:rsid w:val="00693946"/>
    <w:rsid w:val="00693A6B"/>
    <w:rsid w:val="00693CEC"/>
    <w:rsid w:val="00693D6F"/>
    <w:rsid w:val="00693E7D"/>
    <w:rsid w:val="006940F4"/>
    <w:rsid w:val="006944E2"/>
    <w:rsid w:val="006946C3"/>
    <w:rsid w:val="00694712"/>
    <w:rsid w:val="00694801"/>
    <w:rsid w:val="00694895"/>
    <w:rsid w:val="006949CC"/>
    <w:rsid w:val="00694A58"/>
    <w:rsid w:val="00694B40"/>
    <w:rsid w:val="00694DC4"/>
    <w:rsid w:val="00694E7B"/>
    <w:rsid w:val="006950E1"/>
    <w:rsid w:val="0069517C"/>
    <w:rsid w:val="00695398"/>
    <w:rsid w:val="006953A9"/>
    <w:rsid w:val="00695412"/>
    <w:rsid w:val="00695507"/>
    <w:rsid w:val="006956F7"/>
    <w:rsid w:val="0069592D"/>
    <w:rsid w:val="00695B12"/>
    <w:rsid w:val="00695BF3"/>
    <w:rsid w:val="00695D52"/>
    <w:rsid w:val="00696395"/>
    <w:rsid w:val="0069646E"/>
    <w:rsid w:val="006965D8"/>
    <w:rsid w:val="006966DE"/>
    <w:rsid w:val="0069675E"/>
    <w:rsid w:val="00696F4C"/>
    <w:rsid w:val="00696F80"/>
    <w:rsid w:val="0069716B"/>
    <w:rsid w:val="00697176"/>
    <w:rsid w:val="006971DF"/>
    <w:rsid w:val="00697232"/>
    <w:rsid w:val="0069723F"/>
    <w:rsid w:val="0069725E"/>
    <w:rsid w:val="0069726C"/>
    <w:rsid w:val="00697630"/>
    <w:rsid w:val="00697806"/>
    <w:rsid w:val="00697867"/>
    <w:rsid w:val="00697ADE"/>
    <w:rsid w:val="00697CF4"/>
    <w:rsid w:val="00697D32"/>
    <w:rsid w:val="00697DED"/>
    <w:rsid w:val="00697E2E"/>
    <w:rsid w:val="00697F80"/>
    <w:rsid w:val="006A00E4"/>
    <w:rsid w:val="006A02D8"/>
    <w:rsid w:val="006A03AE"/>
    <w:rsid w:val="006A055B"/>
    <w:rsid w:val="006A07A5"/>
    <w:rsid w:val="006A0A38"/>
    <w:rsid w:val="006A0D26"/>
    <w:rsid w:val="006A0F93"/>
    <w:rsid w:val="006A0FBC"/>
    <w:rsid w:val="006A1003"/>
    <w:rsid w:val="006A123B"/>
    <w:rsid w:val="006A1354"/>
    <w:rsid w:val="006A14BB"/>
    <w:rsid w:val="006A15DB"/>
    <w:rsid w:val="006A15EF"/>
    <w:rsid w:val="006A1637"/>
    <w:rsid w:val="006A1795"/>
    <w:rsid w:val="006A1819"/>
    <w:rsid w:val="006A185A"/>
    <w:rsid w:val="006A18A9"/>
    <w:rsid w:val="006A193C"/>
    <w:rsid w:val="006A1B45"/>
    <w:rsid w:val="006A1BB3"/>
    <w:rsid w:val="006A1DD0"/>
    <w:rsid w:val="006A1DEC"/>
    <w:rsid w:val="006A1EBC"/>
    <w:rsid w:val="006A2349"/>
    <w:rsid w:val="006A23AF"/>
    <w:rsid w:val="006A2551"/>
    <w:rsid w:val="006A25A2"/>
    <w:rsid w:val="006A25ED"/>
    <w:rsid w:val="006A2725"/>
    <w:rsid w:val="006A275F"/>
    <w:rsid w:val="006A28E4"/>
    <w:rsid w:val="006A2CA7"/>
    <w:rsid w:val="006A2EA4"/>
    <w:rsid w:val="006A2F9C"/>
    <w:rsid w:val="006A3145"/>
    <w:rsid w:val="006A331C"/>
    <w:rsid w:val="006A33FF"/>
    <w:rsid w:val="006A34B9"/>
    <w:rsid w:val="006A394C"/>
    <w:rsid w:val="006A3B87"/>
    <w:rsid w:val="006A3C4D"/>
    <w:rsid w:val="006A3FC4"/>
    <w:rsid w:val="006A4804"/>
    <w:rsid w:val="006A4A43"/>
    <w:rsid w:val="006A4C38"/>
    <w:rsid w:val="006A4EBE"/>
    <w:rsid w:val="006A4EC0"/>
    <w:rsid w:val="006A4EC2"/>
    <w:rsid w:val="006A4EDB"/>
    <w:rsid w:val="006A4EEF"/>
    <w:rsid w:val="006A4F18"/>
    <w:rsid w:val="006A5088"/>
    <w:rsid w:val="006A5093"/>
    <w:rsid w:val="006A511F"/>
    <w:rsid w:val="006A54C2"/>
    <w:rsid w:val="006A5701"/>
    <w:rsid w:val="006A5765"/>
    <w:rsid w:val="006A590F"/>
    <w:rsid w:val="006A5B40"/>
    <w:rsid w:val="006A5BB2"/>
    <w:rsid w:val="006A5D3C"/>
    <w:rsid w:val="006A5E2C"/>
    <w:rsid w:val="006A60C6"/>
    <w:rsid w:val="006A60EC"/>
    <w:rsid w:val="006A611E"/>
    <w:rsid w:val="006A612F"/>
    <w:rsid w:val="006A615A"/>
    <w:rsid w:val="006A61B2"/>
    <w:rsid w:val="006A621A"/>
    <w:rsid w:val="006A624C"/>
    <w:rsid w:val="006A636F"/>
    <w:rsid w:val="006A6815"/>
    <w:rsid w:val="006A68C0"/>
    <w:rsid w:val="006A6A4E"/>
    <w:rsid w:val="006A6AFD"/>
    <w:rsid w:val="006A6BAE"/>
    <w:rsid w:val="006A6CD1"/>
    <w:rsid w:val="006A6DC1"/>
    <w:rsid w:val="006A6FE3"/>
    <w:rsid w:val="006A7173"/>
    <w:rsid w:val="006A7253"/>
    <w:rsid w:val="006A72FA"/>
    <w:rsid w:val="006A730A"/>
    <w:rsid w:val="006A7BB9"/>
    <w:rsid w:val="006B0043"/>
    <w:rsid w:val="006B0062"/>
    <w:rsid w:val="006B0088"/>
    <w:rsid w:val="006B017F"/>
    <w:rsid w:val="006B01C4"/>
    <w:rsid w:val="006B04A3"/>
    <w:rsid w:val="006B04EE"/>
    <w:rsid w:val="006B059C"/>
    <w:rsid w:val="006B05B1"/>
    <w:rsid w:val="006B0625"/>
    <w:rsid w:val="006B0630"/>
    <w:rsid w:val="006B0768"/>
    <w:rsid w:val="006B07DB"/>
    <w:rsid w:val="006B07E0"/>
    <w:rsid w:val="006B08F3"/>
    <w:rsid w:val="006B099A"/>
    <w:rsid w:val="006B0A88"/>
    <w:rsid w:val="006B0AF9"/>
    <w:rsid w:val="006B0E02"/>
    <w:rsid w:val="006B0E73"/>
    <w:rsid w:val="006B0F05"/>
    <w:rsid w:val="006B0FF9"/>
    <w:rsid w:val="006B112A"/>
    <w:rsid w:val="006B1247"/>
    <w:rsid w:val="006B1277"/>
    <w:rsid w:val="006B12B8"/>
    <w:rsid w:val="006B130A"/>
    <w:rsid w:val="006B1700"/>
    <w:rsid w:val="006B189A"/>
    <w:rsid w:val="006B194C"/>
    <w:rsid w:val="006B19AA"/>
    <w:rsid w:val="006B1CCD"/>
    <w:rsid w:val="006B1E3D"/>
    <w:rsid w:val="006B1E43"/>
    <w:rsid w:val="006B1F87"/>
    <w:rsid w:val="006B2147"/>
    <w:rsid w:val="006B21D9"/>
    <w:rsid w:val="006B2312"/>
    <w:rsid w:val="006B2379"/>
    <w:rsid w:val="006B239D"/>
    <w:rsid w:val="006B258B"/>
    <w:rsid w:val="006B260D"/>
    <w:rsid w:val="006B26B2"/>
    <w:rsid w:val="006B26BA"/>
    <w:rsid w:val="006B27AC"/>
    <w:rsid w:val="006B28F3"/>
    <w:rsid w:val="006B2A1A"/>
    <w:rsid w:val="006B2B88"/>
    <w:rsid w:val="006B2CB0"/>
    <w:rsid w:val="006B2D6F"/>
    <w:rsid w:val="006B2EAF"/>
    <w:rsid w:val="006B2FDD"/>
    <w:rsid w:val="006B30EC"/>
    <w:rsid w:val="006B3176"/>
    <w:rsid w:val="006B3273"/>
    <w:rsid w:val="006B3319"/>
    <w:rsid w:val="006B331C"/>
    <w:rsid w:val="006B33DA"/>
    <w:rsid w:val="006B356D"/>
    <w:rsid w:val="006B3721"/>
    <w:rsid w:val="006B39A8"/>
    <w:rsid w:val="006B3C6C"/>
    <w:rsid w:val="006B3D04"/>
    <w:rsid w:val="006B3D2F"/>
    <w:rsid w:val="006B3D8A"/>
    <w:rsid w:val="006B3DDB"/>
    <w:rsid w:val="006B3E51"/>
    <w:rsid w:val="006B3EAA"/>
    <w:rsid w:val="006B3F05"/>
    <w:rsid w:val="006B3F82"/>
    <w:rsid w:val="006B409B"/>
    <w:rsid w:val="006B40B6"/>
    <w:rsid w:val="006B4109"/>
    <w:rsid w:val="006B4A4D"/>
    <w:rsid w:val="006B4B7D"/>
    <w:rsid w:val="006B4BE6"/>
    <w:rsid w:val="006B4DED"/>
    <w:rsid w:val="006B4F21"/>
    <w:rsid w:val="006B4F32"/>
    <w:rsid w:val="006B4F51"/>
    <w:rsid w:val="006B5073"/>
    <w:rsid w:val="006B5189"/>
    <w:rsid w:val="006B5220"/>
    <w:rsid w:val="006B5441"/>
    <w:rsid w:val="006B5454"/>
    <w:rsid w:val="006B552B"/>
    <w:rsid w:val="006B55DE"/>
    <w:rsid w:val="006B5695"/>
    <w:rsid w:val="006B56A0"/>
    <w:rsid w:val="006B5705"/>
    <w:rsid w:val="006B5A2B"/>
    <w:rsid w:val="006B5C12"/>
    <w:rsid w:val="006B5CD4"/>
    <w:rsid w:val="006B5D8D"/>
    <w:rsid w:val="006B5E80"/>
    <w:rsid w:val="006B5F98"/>
    <w:rsid w:val="006B6145"/>
    <w:rsid w:val="006B62E6"/>
    <w:rsid w:val="006B6546"/>
    <w:rsid w:val="006B670C"/>
    <w:rsid w:val="006B679C"/>
    <w:rsid w:val="006B680A"/>
    <w:rsid w:val="006B68D7"/>
    <w:rsid w:val="006B6A2A"/>
    <w:rsid w:val="006B6A40"/>
    <w:rsid w:val="006B6AEA"/>
    <w:rsid w:val="006B6B85"/>
    <w:rsid w:val="006B6C44"/>
    <w:rsid w:val="006B6C48"/>
    <w:rsid w:val="006B6D8B"/>
    <w:rsid w:val="006B7141"/>
    <w:rsid w:val="006B717E"/>
    <w:rsid w:val="006B72DA"/>
    <w:rsid w:val="006B73D8"/>
    <w:rsid w:val="006B750D"/>
    <w:rsid w:val="006B7589"/>
    <w:rsid w:val="006B7B2E"/>
    <w:rsid w:val="006B7BB3"/>
    <w:rsid w:val="006B7BD6"/>
    <w:rsid w:val="006B7EBC"/>
    <w:rsid w:val="006C00AF"/>
    <w:rsid w:val="006C0218"/>
    <w:rsid w:val="006C048F"/>
    <w:rsid w:val="006C04CC"/>
    <w:rsid w:val="006C0531"/>
    <w:rsid w:val="006C0789"/>
    <w:rsid w:val="006C0798"/>
    <w:rsid w:val="006C07A2"/>
    <w:rsid w:val="006C0A26"/>
    <w:rsid w:val="006C0E78"/>
    <w:rsid w:val="006C0EAE"/>
    <w:rsid w:val="006C0F02"/>
    <w:rsid w:val="006C10E0"/>
    <w:rsid w:val="006C10F6"/>
    <w:rsid w:val="006C110D"/>
    <w:rsid w:val="006C11DA"/>
    <w:rsid w:val="006C1293"/>
    <w:rsid w:val="006C136C"/>
    <w:rsid w:val="006C1702"/>
    <w:rsid w:val="006C17A2"/>
    <w:rsid w:val="006C1925"/>
    <w:rsid w:val="006C1927"/>
    <w:rsid w:val="006C19BE"/>
    <w:rsid w:val="006C1C3F"/>
    <w:rsid w:val="006C1C53"/>
    <w:rsid w:val="006C1D07"/>
    <w:rsid w:val="006C1D92"/>
    <w:rsid w:val="006C1FF0"/>
    <w:rsid w:val="006C212E"/>
    <w:rsid w:val="006C2648"/>
    <w:rsid w:val="006C2715"/>
    <w:rsid w:val="006C2751"/>
    <w:rsid w:val="006C2896"/>
    <w:rsid w:val="006C28BF"/>
    <w:rsid w:val="006C28E3"/>
    <w:rsid w:val="006C2989"/>
    <w:rsid w:val="006C2BD3"/>
    <w:rsid w:val="006C2C4F"/>
    <w:rsid w:val="006C2C54"/>
    <w:rsid w:val="006C2C60"/>
    <w:rsid w:val="006C2DDF"/>
    <w:rsid w:val="006C2FBF"/>
    <w:rsid w:val="006C303C"/>
    <w:rsid w:val="006C30B3"/>
    <w:rsid w:val="006C3359"/>
    <w:rsid w:val="006C34A5"/>
    <w:rsid w:val="006C3570"/>
    <w:rsid w:val="006C37B4"/>
    <w:rsid w:val="006C389A"/>
    <w:rsid w:val="006C3996"/>
    <w:rsid w:val="006C3B4D"/>
    <w:rsid w:val="006C3D89"/>
    <w:rsid w:val="006C3D96"/>
    <w:rsid w:val="006C3E85"/>
    <w:rsid w:val="006C3E9D"/>
    <w:rsid w:val="006C3F94"/>
    <w:rsid w:val="006C3FAE"/>
    <w:rsid w:val="006C4032"/>
    <w:rsid w:val="006C412D"/>
    <w:rsid w:val="006C4181"/>
    <w:rsid w:val="006C448C"/>
    <w:rsid w:val="006C455B"/>
    <w:rsid w:val="006C4800"/>
    <w:rsid w:val="006C4872"/>
    <w:rsid w:val="006C48F3"/>
    <w:rsid w:val="006C4BD0"/>
    <w:rsid w:val="006C4CE4"/>
    <w:rsid w:val="006C4CEE"/>
    <w:rsid w:val="006C4E34"/>
    <w:rsid w:val="006C4F21"/>
    <w:rsid w:val="006C4F3A"/>
    <w:rsid w:val="006C4F97"/>
    <w:rsid w:val="006C4FF3"/>
    <w:rsid w:val="006C52D3"/>
    <w:rsid w:val="006C5345"/>
    <w:rsid w:val="006C53B9"/>
    <w:rsid w:val="006C555C"/>
    <w:rsid w:val="006C56A5"/>
    <w:rsid w:val="006C59FE"/>
    <w:rsid w:val="006C5A2B"/>
    <w:rsid w:val="006C5B71"/>
    <w:rsid w:val="006C5BA0"/>
    <w:rsid w:val="006C5E2A"/>
    <w:rsid w:val="006C603F"/>
    <w:rsid w:val="006C61C2"/>
    <w:rsid w:val="006C6399"/>
    <w:rsid w:val="006C63EF"/>
    <w:rsid w:val="006C6716"/>
    <w:rsid w:val="006C6720"/>
    <w:rsid w:val="006C6764"/>
    <w:rsid w:val="006C688D"/>
    <w:rsid w:val="006C68AB"/>
    <w:rsid w:val="006C6940"/>
    <w:rsid w:val="006C6C06"/>
    <w:rsid w:val="006C6E63"/>
    <w:rsid w:val="006C6F64"/>
    <w:rsid w:val="006C711B"/>
    <w:rsid w:val="006C72C3"/>
    <w:rsid w:val="006C72E8"/>
    <w:rsid w:val="006C732E"/>
    <w:rsid w:val="006C7720"/>
    <w:rsid w:val="006C78DF"/>
    <w:rsid w:val="006C78EB"/>
    <w:rsid w:val="006C7B5F"/>
    <w:rsid w:val="006C7BD1"/>
    <w:rsid w:val="006C7C16"/>
    <w:rsid w:val="006C7DC4"/>
    <w:rsid w:val="006C7F0F"/>
    <w:rsid w:val="006D0071"/>
    <w:rsid w:val="006D00D5"/>
    <w:rsid w:val="006D0259"/>
    <w:rsid w:val="006D027B"/>
    <w:rsid w:val="006D0796"/>
    <w:rsid w:val="006D0850"/>
    <w:rsid w:val="006D0914"/>
    <w:rsid w:val="006D0CFA"/>
    <w:rsid w:val="006D0D1C"/>
    <w:rsid w:val="006D0D7E"/>
    <w:rsid w:val="006D0E32"/>
    <w:rsid w:val="006D0EF6"/>
    <w:rsid w:val="006D0FDB"/>
    <w:rsid w:val="006D1075"/>
    <w:rsid w:val="006D10A1"/>
    <w:rsid w:val="006D12A6"/>
    <w:rsid w:val="006D12F2"/>
    <w:rsid w:val="006D135C"/>
    <w:rsid w:val="006D1520"/>
    <w:rsid w:val="006D15BF"/>
    <w:rsid w:val="006D15E7"/>
    <w:rsid w:val="006D1660"/>
    <w:rsid w:val="006D174B"/>
    <w:rsid w:val="006D1842"/>
    <w:rsid w:val="006D1AC2"/>
    <w:rsid w:val="006D1B5B"/>
    <w:rsid w:val="006D1BE8"/>
    <w:rsid w:val="006D1F20"/>
    <w:rsid w:val="006D20B8"/>
    <w:rsid w:val="006D21BD"/>
    <w:rsid w:val="006D22BD"/>
    <w:rsid w:val="006D23E3"/>
    <w:rsid w:val="006D24A1"/>
    <w:rsid w:val="006D27E7"/>
    <w:rsid w:val="006D2822"/>
    <w:rsid w:val="006D2877"/>
    <w:rsid w:val="006D2C44"/>
    <w:rsid w:val="006D2F73"/>
    <w:rsid w:val="006D2FA4"/>
    <w:rsid w:val="006D2FF6"/>
    <w:rsid w:val="006D3221"/>
    <w:rsid w:val="006D342D"/>
    <w:rsid w:val="006D3512"/>
    <w:rsid w:val="006D3523"/>
    <w:rsid w:val="006D36E9"/>
    <w:rsid w:val="006D3917"/>
    <w:rsid w:val="006D3934"/>
    <w:rsid w:val="006D3B39"/>
    <w:rsid w:val="006D3B53"/>
    <w:rsid w:val="006D3C17"/>
    <w:rsid w:val="006D3D13"/>
    <w:rsid w:val="006D3D4F"/>
    <w:rsid w:val="006D3DA7"/>
    <w:rsid w:val="006D3DD3"/>
    <w:rsid w:val="006D3E39"/>
    <w:rsid w:val="006D4004"/>
    <w:rsid w:val="006D403B"/>
    <w:rsid w:val="006D410A"/>
    <w:rsid w:val="006D425B"/>
    <w:rsid w:val="006D42B1"/>
    <w:rsid w:val="006D42E4"/>
    <w:rsid w:val="006D4316"/>
    <w:rsid w:val="006D4480"/>
    <w:rsid w:val="006D471C"/>
    <w:rsid w:val="006D4AED"/>
    <w:rsid w:val="006D4EEC"/>
    <w:rsid w:val="006D4F8C"/>
    <w:rsid w:val="006D5196"/>
    <w:rsid w:val="006D52DF"/>
    <w:rsid w:val="006D538E"/>
    <w:rsid w:val="006D541D"/>
    <w:rsid w:val="006D56E5"/>
    <w:rsid w:val="006D5B7E"/>
    <w:rsid w:val="006D5BB4"/>
    <w:rsid w:val="006D5C5A"/>
    <w:rsid w:val="006D5C79"/>
    <w:rsid w:val="006D5CF4"/>
    <w:rsid w:val="006D5D05"/>
    <w:rsid w:val="006D5EA8"/>
    <w:rsid w:val="006D5EC4"/>
    <w:rsid w:val="006D6106"/>
    <w:rsid w:val="006D611C"/>
    <w:rsid w:val="006D6207"/>
    <w:rsid w:val="006D62F4"/>
    <w:rsid w:val="006D6356"/>
    <w:rsid w:val="006D63E5"/>
    <w:rsid w:val="006D65C3"/>
    <w:rsid w:val="006D6608"/>
    <w:rsid w:val="006D6708"/>
    <w:rsid w:val="006D6744"/>
    <w:rsid w:val="006D6773"/>
    <w:rsid w:val="006D6811"/>
    <w:rsid w:val="006D692E"/>
    <w:rsid w:val="006D69C5"/>
    <w:rsid w:val="006D6BF5"/>
    <w:rsid w:val="006D6D31"/>
    <w:rsid w:val="006D6D40"/>
    <w:rsid w:val="006D6D71"/>
    <w:rsid w:val="006D6DE5"/>
    <w:rsid w:val="006D6DFC"/>
    <w:rsid w:val="006D6E1E"/>
    <w:rsid w:val="006D6FD1"/>
    <w:rsid w:val="006D70F8"/>
    <w:rsid w:val="006D7524"/>
    <w:rsid w:val="006D7769"/>
    <w:rsid w:val="006D7A4C"/>
    <w:rsid w:val="006D7CC6"/>
    <w:rsid w:val="006D7EA2"/>
    <w:rsid w:val="006D7FE5"/>
    <w:rsid w:val="006DE822"/>
    <w:rsid w:val="006E0154"/>
    <w:rsid w:val="006E079E"/>
    <w:rsid w:val="006E087C"/>
    <w:rsid w:val="006E09D8"/>
    <w:rsid w:val="006E0AA8"/>
    <w:rsid w:val="006E0BC8"/>
    <w:rsid w:val="006E0C0A"/>
    <w:rsid w:val="006E0C1F"/>
    <w:rsid w:val="006E1443"/>
    <w:rsid w:val="006E1732"/>
    <w:rsid w:val="006E1753"/>
    <w:rsid w:val="006E1807"/>
    <w:rsid w:val="006E1B22"/>
    <w:rsid w:val="006E1CA9"/>
    <w:rsid w:val="006E1E5E"/>
    <w:rsid w:val="006E1EA8"/>
    <w:rsid w:val="006E1ED1"/>
    <w:rsid w:val="006E1F98"/>
    <w:rsid w:val="006E20F0"/>
    <w:rsid w:val="006E23DF"/>
    <w:rsid w:val="006E2521"/>
    <w:rsid w:val="006E25FF"/>
    <w:rsid w:val="006E2765"/>
    <w:rsid w:val="006E2886"/>
    <w:rsid w:val="006E2A8A"/>
    <w:rsid w:val="006E2B10"/>
    <w:rsid w:val="006E2CF0"/>
    <w:rsid w:val="006E2D57"/>
    <w:rsid w:val="006E32B6"/>
    <w:rsid w:val="006E338B"/>
    <w:rsid w:val="006E3400"/>
    <w:rsid w:val="006E35A7"/>
    <w:rsid w:val="006E35C3"/>
    <w:rsid w:val="006E369D"/>
    <w:rsid w:val="006E379C"/>
    <w:rsid w:val="006E3911"/>
    <w:rsid w:val="006E3949"/>
    <w:rsid w:val="006E3C49"/>
    <w:rsid w:val="006E3C5D"/>
    <w:rsid w:val="006E3FFF"/>
    <w:rsid w:val="006E457B"/>
    <w:rsid w:val="006E4608"/>
    <w:rsid w:val="006E47A5"/>
    <w:rsid w:val="006E4881"/>
    <w:rsid w:val="006E48E1"/>
    <w:rsid w:val="006E491A"/>
    <w:rsid w:val="006E4A85"/>
    <w:rsid w:val="006E4C92"/>
    <w:rsid w:val="006E4CFA"/>
    <w:rsid w:val="006E4E89"/>
    <w:rsid w:val="006E50F8"/>
    <w:rsid w:val="006E510D"/>
    <w:rsid w:val="006E5144"/>
    <w:rsid w:val="006E51D7"/>
    <w:rsid w:val="006E5304"/>
    <w:rsid w:val="006E5368"/>
    <w:rsid w:val="006E53D0"/>
    <w:rsid w:val="006E5551"/>
    <w:rsid w:val="006E5602"/>
    <w:rsid w:val="006E5751"/>
    <w:rsid w:val="006E5844"/>
    <w:rsid w:val="006E5916"/>
    <w:rsid w:val="006E5A14"/>
    <w:rsid w:val="006E5A23"/>
    <w:rsid w:val="006E5B62"/>
    <w:rsid w:val="006E5C8C"/>
    <w:rsid w:val="006E5D2E"/>
    <w:rsid w:val="006E5E0F"/>
    <w:rsid w:val="006E5E62"/>
    <w:rsid w:val="006E5ED1"/>
    <w:rsid w:val="006E6382"/>
    <w:rsid w:val="006E6487"/>
    <w:rsid w:val="006E64E9"/>
    <w:rsid w:val="006E65D5"/>
    <w:rsid w:val="006E67A1"/>
    <w:rsid w:val="006E69F4"/>
    <w:rsid w:val="006E6A1A"/>
    <w:rsid w:val="006E6B17"/>
    <w:rsid w:val="006E6B25"/>
    <w:rsid w:val="006E6BF3"/>
    <w:rsid w:val="006E6CA9"/>
    <w:rsid w:val="006E6D32"/>
    <w:rsid w:val="006E6E92"/>
    <w:rsid w:val="006E6F43"/>
    <w:rsid w:val="006E7048"/>
    <w:rsid w:val="006E72C7"/>
    <w:rsid w:val="006E72D2"/>
    <w:rsid w:val="006E7329"/>
    <w:rsid w:val="006E7347"/>
    <w:rsid w:val="006E7373"/>
    <w:rsid w:val="006E7768"/>
    <w:rsid w:val="006E783D"/>
    <w:rsid w:val="006E787E"/>
    <w:rsid w:val="006E7897"/>
    <w:rsid w:val="006E7A34"/>
    <w:rsid w:val="006E7E15"/>
    <w:rsid w:val="006E7ECE"/>
    <w:rsid w:val="006E7F2A"/>
    <w:rsid w:val="006F00E8"/>
    <w:rsid w:val="006F02BD"/>
    <w:rsid w:val="006F0353"/>
    <w:rsid w:val="006F03CB"/>
    <w:rsid w:val="006F06EE"/>
    <w:rsid w:val="006F0729"/>
    <w:rsid w:val="006F0868"/>
    <w:rsid w:val="006F096F"/>
    <w:rsid w:val="006F0B89"/>
    <w:rsid w:val="006F0D41"/>
    <w:rsid w:val="006F0D4E"/>
    <w:rsid w:val="006F0E54"/>
    <w:rsid w:val="006F0EDC"/>
    <w:rsid w:val="006F1475"/>
    <w:rsid w:val="006F15A3"/>
    <w:rsid w:val="006F15EB"/>
    <w:rsid w:val="006F15ED"/>
    <w:rsid w:val="006F1B67"/>
    <w:rsid w:val="006F1B93"/>
    <w:rsid w:val="006F1CA9"/>
    <w:rsid w:val="006F1D95"/>
    <w:rsid w:val="006F1DDE"/>
    <w:rsid w:val="006F1E3D"/>
    <w:rsid w:val="006F1EF4"/>
    <w:rsid w:val="006F206B"/>
    <w:rsid w:val="006F20B1"/>
    <w:rsid w:val="006F21BD"/>
    <w:rsid w:val="006F22EE"/>
    <w:rsid w:val="006F2627"/>
    <w:rsid w:val="006F2687"/>
    <w:rsid w:val="006F26C9"/>
    <w:rsid w:val="006F26EF"/>
    <w:rsid w:val="006F27C4"/>
    <w:rsid w:val="006F2843"/>
    <w:rsid w:val="006F2913"/>
    <w:rsid w:val="006F2A0E"/>
    <w:rsid w:val="006F2F35"/>
    <w:rsid w:val="006F305F"/>
    <w:rsid w:val="006F308D"/>
    <w:rsid w:val="006F3256"/>
    <w:rsid w:val="006F336F"/>
    <w:rsid w:val="006F3551"/>
    <w:rsid w:val="006F35BE"/>
    <w:rsid w:val="006F3651"/>
    <w:rsid w:val="006F39CD"/>
    <w:rsid w:val="006F3BA8"/>
    <w:rsid w:val="006F3D96"/>
    <w:rsid w:val="006F3E92"/>
    <w:rsid w:val="006F3EE8"/>
    <w:rsid w:val="006F3F5C"/>
    <w:rsid w:val="006F3FAC"/>
    <w:rsid w:val="006F3FBD"/>
    <w:rsid w:val="006F40F4"/>
    <w:rsid w:val="006F4195"/>
    <w:rsid w:val="006F4205"/>
    <w:rsid w:val="006F4488"/>
    <w:rsid w:val="006F4651"/>
    <w:rsid w:val="006F4666"/>
    <w:rsid w:val="006F4C32"/>
    <w:rsid w:val="006F4C90"/>
    <w:rsid w:val="006F4D9C"/>
    <w:rsid w:val="006F504D"/>
    <w:rsid w:val="006F50E9"/>
    <w:rsid w:val="006F541E"/>
    <w:rsid w:val="006F5512"/>
    <w:rsid w:val="006F5554"/>
    <w:rsid w:val="006F5560"/>
    <w:rsid w:val="006F566C"/>
    <w:rsid w:val="006F56A6"/>
    <w:rsid w:val="006F580C"/>
    <w:rsid w:val="006F59DA"/>
    <w:rsid w:val="006F59F4"/>
    <w:rsid w:val="006F5AEB"/>
    <w:rsid w:val="006F5AF5"/>
    <w:rsid w:val="006F5E68"/>
    <w:rsid w:val="006F627A"/>
    <w:rsid w:val="006F6515"/>
    <w:rsid w:val="006F6521"/>
    <w:rsid w:val="006F658A"/>
    <w:rsid w:val="006F6A50"/>
    <w:rsid w:val="006F6BAC"/>
    <w:rsid w:val="006F6E11"/>
    <w:rsid w:val="006F6E1C"/>
    <w:rsid w:val="006F6F3C"/>
    <w:rsid w:val="006F6F40"/>
    <w:rsid w:val="006F728F"/>
    <w:rsid w:val="006F76DD"/>
    <w:rsid w:val="006F7794"/>
    <w:rsid w:val="006F7867"/>
    <w:rsid w:val="006F7C92"/>
    <w:rsid w:val="006F7ED6"/>
    <w:rsid w:val="006F7F69"/>
    <w:rsid w:val="00700010"/>
    <w:rsid w:val="00700236"/>
    <w:rsid w:val="007002BC"/>
    <w:rsid w:val="007002E4"/>
    <w:rsid w:val="007003CE"/>
    <w:rsid w:val="00700509"/>
    <w:rsid w:val="007006A6"/>
    <w:rsid w:val="007006CA"/>
    <w:rsid w:val="007008E4"/>
    <w:rsid w:val="0070091D"/>
    <w:rsid w:val="00700C4C"/>
    <w:rsid w:val="00700CA2"/>
    <w:rsid w:val="00700CDD"/>
    <w:rsid w:val="00700D82"/>
    <w:rsid w:val="00701131"/>
    <w:rsid w:val="007012A2"/>
    <w:rsid w:val="0070131E"/>
    <w:rsid w:val="0070133F"/>
    <w:rsid w:val="00701399"/>
    <w:rsid w:val="0070147C"/>
    <w:rsid w:val="0070147F"/>
    <w:rsid w:val="007014BE"/>
    <w:rsid w:val="00701747"/>
    <w:rsid w:val="007019C2"/>
    <w:rsid w:val="007019DA"/>
    <w:rsid w:val="00701A08"/>
    <w:rsid w:val="00701A3B"/>
    <w:rsid w:val="00701D1C"/>
    <w:rsid w:val="00701E10"/>
    <w:rsid w:val="00702080"/>
    <w:rsid w:val="00702090"/>
    <w:rsid w:val="007020C3"/>
    <w:rsid w:val="00702300"/>
    <w:rsid w:val="00702566"/>
    <w:rsid w:val="00702854"/>
    <w:rsid w:val="00702974"/>
    <w:rsid w:val="00702E1F"/>
    <w:rsid w:val="00702F69"/>
    <w:rsid w:val="007030CF"/>
    <w:rsid w:val="007031DC"/>
    <w:rsid w:val="0070328C"/>
    <w:rsid w:val="00703413"/>
    <w:rsid w:val="00703903"/>
    <w:rsid w:val="00703A76"/>
    <w:rsid w:val="00703AF0"/>
    <w:rsid w:val="00703B57"/>
    <w:rsid w:val="00703B9A"/>
    <w:rsid w:val="00703C21"/>
    <w:rsid w:val="00703CF6"/>
    <w:rsid w:val="00703DC3"/>
    <w:rsid w:val="00703DE7"/>
    <w:rsid w:val="00703E7B"/>
    <w:rsid w:val="00703E7F"/>
    <w:rsid w:val="0070402B"/>
    <w:rsid w:val="00704179"/>
    <w:rsid w:val="0070433A"/>
    <w:rsid w:val="007044CB"/>
    <w:rsid w:val="00704559"/>
    <w:rsid w:val="00704606"/>
    <w:rsid w:val="00704657"/>
    <w:rsid w:val="00704785"/>
    <w:rsid w:val="007047A7"/>
    <w:rsid w:val="00704984"/>
    <w:rsid w:val="00704987"/>
    <w:rsid w:val="00704B7A"/>
    <w:rsid w:val="00704E20"/>
    <w:rsid w:val="00704E21"/>
    <w:rsid w:val="00704FBE"/>
    <w:rsid w:val="007050B5"/>
    <w:rsid w:val="0070512F"/>
    <w:rsid w:val="007051CC"/>
    <w:rsid w:val="00705289"/>
    <w:rsid w:val="0070543B"/>
    <w:rsid w:val="0070550F"/>
    <w:rsid w:val="007055F2"/>
    <w:rsid w:val="00705639"/>
    <w:rsid w:val="00705D0F"/>
    <w:rsid w:val="007060A4"/>
    <w:rsid w:val="007060F1"/>
    <w:rsid w:val="007061EE"/>
    <w:rsid w:val="00706321"/>
    <w:rsid w:val="00706486"/>
    <w:rsid w:val="007064E9"/>
    <w:rsid w:val="00706534"/>
    <w:rsid w:val="007067BE"/>
    <w:rsid w:val="007067D5"/>
    <w:rsid w:val="007068F0"/>
    <w:rsid w:val="007069E3"/>
    <w:rsid w:val="00706A3F"/>
    <w:rsid w:val="00706AE6"/>
    <w:rsid w:val="00706DBF"/>
    <w:rsid w:val="00706DC4"/>
    <w:rsid w:val="00706DE5"/>
    <w:rsid w:val="00706FF0"/>
    <w:rsid w:val="007070AE"/>
    <w:rsid w:val="0070716E"/>
    <w:rsid w:val="0070717F"/>
    <w:rsid w:val="00707295"/>
    <w:rsid w:val="0070747C"/>
    <w:rsid w:val="00707881"/>
    <w:rsid w:val="0070789C"/>
    <w:rsid w:val="0070793D"/>
    <w:rsid w:val="00707973"/>
    <w:rsid w:val="00707B12"/>
    <w:rsid w:val="00707C47"/>
    <w:rsid w:val="00707C8F"/>
    <w:rsid w:val="00707CDA"/>
    <w:rsid w:val="00707E22"/>
    <w:rsid w:val="00707E53"/>
    <w:rsid w:val="00707F25"/>
    <w:rsid w:val="00707F71"/>
    <w:rsid w:val="0071011F"/>
    <w:rsid w:val="0071018E"/>
    <w:rsid w:val="00710235"/>
    <w:rsid w:val="00710336"/>
    <w:rsid w:val="007103D3"/>
    <w:rsid w:val="007103E9"/>
    <w:rsid w:val="0071042F"/>
    <w:rsid w:val="00710501"/>
    <w:rsid w:val="007106C3"/>
    <w:rsid w:val="007106C7"/>
    <w:rsid w:val="007107EC"/>
    <w:rsid w:val="0071085C"/>
    <w:rsid w:val="0071089E"/>
    <w:rsid w:val="00710ABE"/>
    <w:rsid w:val="00710DF3"/>
    <w:rsid w:val="00710E0B"/>
    <w:rsid w:val="00710E34"/>
    <w:rsid w:val="007111A2"/>
    <w:rsid w:val="00711462"/>
    <w:rsid w:val="00711642"/>
    <w:rsid w:val="007118D1"/>
    <w:rsid w:val="00711909"/>
    <w:rsid w:val="0071192B"/>
    <w:rsid w:val="00711A54"/>
    <w:rsid w:val="00711ABC"/>
    <w:rsid w:val="00711AD3"/>
    <w:rsid w:val="00711C76"/>
    <w:rsid w:val="00711CB8"/>
    <w:rsid w:val="00711F96"/>
    <w:rsid w:val="00712093"/>
    <w:rsid w:val="007121C6"/>
    <w:rsid w:val="00712332"/>
    <w:rsid w:val="007123FF"/>
    <w:rsid w:val="007126DE"/>
    <w:rsid w:val="007128E9"/>
    <w:rsid w:val="007129FF"/>
    <w:rsid w:val="00712D0F"/>
    <w:rsid w:val="00712EF3"/>
    <w:rsid w:val="00712F3D"/>
    <w:rsid w:val="0071312C"/>
    <w:rsid w:val="00713291"/>
    <w:rsid w:val="007133B3"/>
    <w:rsid w:val="00713586"/>
    <w:rsid w:val="00713BFD"/>
    <w:rsid w:val="00713C86"/>
    <w:rsid w:val="00713C8F"/>
    <w:rsid w:val="00713D50"/>
    <w:rsid w:val="00713DC3"/>
    <w:rsid w:val="0071460D"/>
    <w:rsid w:val="00714657"/>
    <w:rsid w:val="00714836"/>
    <w:rsid w:val="0071496A"/>
    <w:rsid w:val="00714A34"/>
    <w:rsid w:val="00714ABB"/>
    <w:rsid w:val="00714DC9"/>
    <w:rsid w:val="00714F15"/>
    <w:rsid w:val="0071502D"/>
    <w:rsid w:val="007150D6"/>
    <w:rsid w:val="0071525A"/>
    <w:rsid w:val="00715309"/>
    <w:rsid w:val="00715374"/>
    <w:rsid w:val="00715395"/>
    <w:rsid w:val="007153D2"/>
    <w:rsid w:val="00715496"/>
    <w:rsid w:val="00715536"/>
    <w:rsid w:val="00715590"/>
    <w:rsid w:val="007156C2"/>
    <w:rsid w:val="0071580A"/>
    <w:rsid w:val="007158F8"/>
    <w:rsid w:val="00715C70"/>
    <w:rsid w:val="00715DFA"/>
    <w:rsid w:val="00715E60"/>
    <w:rsid w:val="0071604B"/>
    <w:rsid w:val="007160A4"/>
    <w:rsid w:val="007160B6"/>
    <w:rsid w:val="0071627C"/>
    <w:rsid w:val="00716418"/>
    <w:rsid w:val="00716506"/>
    <w:rsid w:val="007165CE"/>
    <w:rsid w:val="007166EE"/>
    <w:rsid w:val="007168C9"/>
    <w:rsid w:val="00716967"/>
    <w:rsid w:val="007169B6"/>
    <w:rsid w:val="00716AE7"/>
    <w:rsid w:val="00716C8D"/>
    <w:rsid w:val="00716CF5"/>
    <w:rsid w:val="00716DFE"/>
    <w:rsid w:val="00716E5F"/>
    <w:rsid w:val="00717022"/>
    <w:rsid w:val="0071712E"/>
    <w:rsid w:val="00717300"/>
    <w:rsid w:val="0071733C"/>
    <w:rsid w:val="007173DF"/>
    <w:rsid w:val="0071741C"/>
    <w:rsid w:val="00717472"/>
    <w:rsid w:val="00717A1A"/>
    <w:rsid w:val="00717A5D"/>
    <w:rsid w:val="00717A98"/>
    <w:rsid w:val="00717B2C"/>
    <w:rsid w:val="00717C01"/>
    <w:rsid w:val="00717C7C"/>
    <w:rsid w:val="007203BD"/>
    <w:rsid w:val="0072044A"/>
    <w:rsid w:val="007206E5"/>
    <w:rsid w:val="00720C3C"/>
    <w:rsid w:val="00720E50"/>
    <w:rsid w:val="00720ED4"/>
    <w:rsid w:val="0072103E"/>
    <w:rsid w:val="0072124A"/>
    <w:rsid w:val="007216B7"/>
    <w:rsid w:val="00721A95"/>
    <w:rsid w:val="00721BD4"/>
    <w:rsid w:val="00722163"/>
    <w:rsid w:val="007223CB"/>
    <w:rsid w:val="007224C4"/>
    <w:rsid w:val="00722597"/>
    <w:rsid w:val="00722BDC"/>
    <w:rsid w:val="00722C17"/>
    <w:rsid w:val="00722DCA"/>
    <w:rsid w:val="00722FCE"/>
    <w:rsid w:val="0072317A"/>
    <w:rsid w:val="00723330"/>
    <w:rsid w:val="007237ED"/>
    <w:rsid w:val="00723820"/>
    <w:rsid w:val="00723865"/>
    <w:rsid w:val="007238A0"/>
    <w:rsid w:val="00723A44"/>
    <w:rsid w:val="00723BF4"/>
    <w:rsid w:val="00723DBE"/>
    <w:rsid w:val="0072406C"/>
    <w:rsid w:val="0072409C"/>
    <w:rsid w:val="00724240"/>
    <w:rsid w:val="007243DE"/>
    <w:rsid w:val="007244EF"/>
    <w:rsid w:val="007245CD"/>
    <w:rsid w:val="00724903"/>
    <w:rsid w:val="00724C79"/>
    <w:rsid w:val="00724D7F"/>
    <w:rsid w:val="0072531C"/>
    <w:rsid w:val="00725368"/>
    <w:rsid w:val="007253FB"/>
    <w:rsid w:val="00725433"/>
    <w:rsid w:val="007255A6"/>
    <w:rsid w:val="00725668"/>
    <w:rsid w:val="00725680"/>
    <w:rsid w:val="0072576D"/>
    <w:rsid w:val="007257AD"/>
    <w:rsid w:val="00725861"/>
    <w:rsid w:val="00725F1F"/>
    <w:rsid w:val="00726068"/>
    <w:rsid w:val="00726134"/>
    <w:rsid w:val="00726206"/>
    <w:rsid w:val="007266A0"/>
    <w:rsid w:val="00726988"/>
    <w:rsid w:val="007269BA"/>
    <w:rsid w:val="00726AFF"/>
    <w:rsid w:val="00726FD9"/>
    <w:rsid w:val="00727370"/>
    <w:rsid w:val="007273AE"/>
    <w:rsid w:val="0072740E"/>
    <w:rsid w:val="00727530"/>
    <w:rsid w:val="0072770E"/>
    <w:rsid w:val="00727781"/>
    <w:rsid w:val="00727967"/>
    <w:rsid w:val="00727B6D"/>
    <w:rsid w:val="00727EC2"/>
    <w:rsid w:val="007302C7"/>
    <w:rsid w:val="0073040E"/>
    <w:rsid w:val="0073057E"/>
    <w:rsid w:val="007305B5"/>
    <w:rsid w:val="00730680"/>
    <w:rsid w:val="00730693"/>
    <w:rsid w:val="00730891"/>
    <w:rsid w:val="00730AA5"/>
    <w:rsid w:val="00730AAC"/>
    <w:rsid w:val="00730B02"/>
    <w:rsid w:val="00730CB2"/>
    <w:rsid w:val="00730E6E"/>
    <w:rsid w:val="00730F38"/>
    <w:rsid w:val="00730F41"/>
    <w:rsid w:val="00731181"/>
    <w:rsid w:val="00731269"/>
    <w:rsid w:val="007314AC"/>
    <w:rsid w:val="007317A4"/>
    <w:rsid w:val="007317DD"/>
    <w:rsid w:val="007319E9"/>
    <w:rsid w:val="00731B22"/>
    <w:rsid w:val="00731CAD"/>
    <w:rsid w:val="00731E43"/>
    <w:rsid w:val="00731F1A"/>
    <w:rsid w:val="0073225F"/>
    <w:rsid w:val="00732335"/>
    <w:rsid w:val="00732384"/>
    <w:rsid w:val="0073241F"/>
    <w:rsid w:val="0073246D"/>
    <w:rsid w:val="007325A4"/>
    <w:rsid w:val="00732764"/>
    <w:rsid w:val="0073278F"/>
    <w:rsid w:val="007327B0"/>
    <w:rsid w:val="00732812"/>
    <w:rsid w:val="0073284C"/>
    <w:rsid w:val="0073289C"/>
    <w:rsid w:val="00732A59"/>
    <w:rsid w:val="00732C67"/>
    <w:rsid w:val="00732D86"/>
    <w:rsid w:val="00732E25"/>
    <w:rsid w:val="00732FF6"/>
    <w:rsid w:val="007331EB"/>
    <w:rsid w:val="00733591"/>
    <w:rsid w:val="0073380F"/>
    <w:rsid w:val="007339B3"/>
    <w:rsid w:val="00733B62"/>
    <w:rsid w:val="00733C03"/>
    <w:rsid w:val="00733CFA"/>
    <w:rsid w:val="00733DD2"/>
    <w:rsid w:val="00733DE1"/>
    <w:rsid w:val="00733E5D"/>
    <w:rsid w:val="00734082"/>
    <w:rsid w:val="007341DC"/>
    <w:rsid w:val="007342BB"/>
    <w:rsid w:val="00734313"/>
    <w:rsid w:val="0073446F"/>
    <w:rsid w:val="007344C3"/>
    <w:rsid w:val="007346B3"/>
    <w:rsid w:val="007348B8"/>
    <w:rsid w:val="007348CD"/>
    <w:rsid w:val="00734924"/>
    <w:rsid w:val="007349A8"/>
    <w:rsid w:val="00734A2D"/>
    <w:rsid w:val="00734A64"/>
    <w:rsid w:val="00734D23"/>
    <w:rsid w:val="00734E64"/>
    <w:rsid w:val="00734F24"/>
    <w:rsid w:val="0073505A"/>
    <w:rsid w:val="0073505D"/>
    <w:rsid w:val="0073518B"/>
    <w:rsid w:val="00735329"/>
    <w:rsid w:val="00735402"/>
    <w:rsid w:val="00735526"/>
    <w:rsid w:val="00735538"/>
    <w:rsid w:val="007359CA"/>
    <w:rsid w:val="00735A27"/>
    <w:rsid w:val="00735A5B"/>
    <w:rsid w:val="00735AD0"/>
    <w:rsid w:val="00735B93"/>
    <w:rsid w:val="00735D2B"/>
    <w:rsid w:val="00736041"/>
    <w:rsid w:val="0073627C"/>
    <w:rsid w:val="0073638F"/>
    <w:rsid w:val="007363A3"/>
    <w:rsid w:val="0073651A"/>
    <w:rsid w:val="007365C5"/>
    <w:rsid w:val="0073661A"/>
    <w:rsid w:val="007368DB"/>
    <w:rsid w:val="00736CD8"/>
    <w:rsid w:val="00736E94"/>
    <w:rsid w:val="00736F81"/>
    <w:rsid w:val="007370E8"/>
    <w:rsid w:val="007370F4"/>
    <w:rsid w:val="00737156"/>
    <w:rsid w:val="0073736B"/>
    <w:rsid w:val="00737381"/>
    <w:rsid w:val="00737452"/>
    <w:rsid w:val="00737552"/>
    <w:rsid w:val="007376FA"/>
    <w:rsid w:val="00737706"/>
    <w:rsid w:val="00737EA3"/>
    <w:rsid w:val="00737F87"/>
    <w:rsid w:val="00740026"/>
    <w:rsid w:val="0074026B"/>
    <w:rsid w:val="00740498"/>
    <w:rsid w:val="00740571"/>
    <w:rsid w:val="0074059B"/>
    <w:rsid w:val="00740611"/>
    <w:rsid w:val="00740628"/>
    <w:rsid w:val="007406D1"/>
    <w:rsid w:val="007407C7"/>
    <w:rsid w:val="00740A4C"/>
    <w:rsid w:val="00740C0D"/>
    <w:rsid w:val="00740FC3"/>
    <w:rsid w:val="0074102B"/>
    <w:rsid w:val="007410FC"/>
    <w:rsid w:val="0074118B"/>
    <w:rsid w:val="00741190"/>
    <w:rsid w:val="0074120F"/>
    <w:rsid w:val="007412C1"/>
    <w:rsid w:val="0074137A"/>
    <w:rsid w:val="0074155E"/>
    <w:rsid w:val="00741638"/>
    <w:rsid w:val="0074163E"/>
    <w:rsid w:val="00741779"/>
    <w:rsid w:val="00741788"/>
    <w:rsid w:val="007417E3"/>
    <w:rsid w:val="00741B1E"/>
    <w:rsid w:val="00741B3A"/>
    <w:rsid w:val="00741C09"/>
    <w:rsid w:val="00741C74"/>
    <w:rsid w:val="00741D52"/>
    <w:rsid w:val="00741F12"/>
    <w:rsid w:val="00742009"/>
    <w:rsid w:val="00742107"/>
    <w:rsid w:val="0074240E"/>
    <w:rsid w:val="00742839"/>
    <w:rsid w:val="00742949"/>
    <w:rsid w:val="00742B90"/>
    <w:rsid w:val="00742C4F"/>
    <w:rsid w:val="00742C93"/>
    <w:rsid w:val="00742CAC"/>
    <w:rsid w:val="00742CB3"/>
    <w:rsid w:val="00742EB5"/>
    <w:rsid w:val="00742F4E"/>
    <w:rsid w:val="00742F97"/>
    <w:rsid w:val="00743038"/>
    <w:rsid w:val="00743047"/>
    <w:rsid w:val="00743180"/>
    <w:rsid w:val="00743204"/>
    <w:rsid w:val="007434B5"/>
    <w:rsid w:val="007434CE"/>
    <w:rsid w:val="00743544"/>
    <w:rsid w:val="007437E0"/>
    <w:rsid w:val="00743AC4"/>
    <w:rsid w:val="00743BE2"/>
    <w:rsid w:val="00743D27"/>
    <w:rsid w:val="00743D8F"/>
    <w:rsid w:val="00743ECF"/>
    <w:rsid w:val="00743EEB"/>
    <w:rsid w:val="00743FA9"/>
    <w:rsid w:val="0074419C"/>
    <w:rsid w:val="00744310"/>
    <w:rsid w:val="0074434D"/>
    <w:rsid w:val="00744517"/>
    <w:rsid w:val="00744686"/>
    <w:rsid w:val="0074474C"/>
    <w:rsid w:val="00744805"/>
    <w:rsid w:val="0074480E"/>
    <w:rsid w:val="0074493B"/>
    <w:rsid w:val="007449E0"/>
    <w:rsid w:val="00744A72"/>
    <w:rsid w:val="00744B8B"/>
    <w:rsid w:val="00744C8E"/>
    <w:rsid w:val="00744F3E"/>
    <w:rsid w:val="00744F96"/>
    <w:rsid w:val="007452A8"/>
    <w:rsid w:val="007452F9"/>
    <w:rsid w:val="0074535C"/>
    <w:rsid w:val="007453FC"/>
    <w:rsid w:val="00745430"/>
    <w:rsid w:val="00745519"/>
    <w:rsid w:val="007455A3"/>
    <w:rsid w:val="0074561D"/>
    <w:rsid w:val="007459D4"/>
    <w:rsid w:val="007459F9"/>
    <w:rsid w:val="00745C42"/>
    <w:rsid w:val="007461F1"/>
    <w:rsid w:val="007462B8"/>
    <w:rsid w:val="0074636B"/>
    <w:rsid w:val="00746375"/>
    <w:rsid w:val="00746405"/>
    <w:rsid w:val="0074644B"/>
    <w:rsid w:val="007464A1"/>
    <w:rsid w:val="0074659C"/>
    <w:rsid w:val="00746786"/>
    <w:rsid w:val="007467A5"/>
    <w:rsid w:val="00746A0F"/>
    <w:rsid w:val="00746D0F"/>
    <w:rsid w:val="00746ECF"/>
    <w:rsid w:val="00746F30"/>
    <w:rsid w:val="007470D7"/>
    <w:rsid w:val="0074745E"/>
    <w:rsid w:val="00747478"/>
    <w:rsid w:val="007474C4"/>
    <w:rsid w:val="00747B25"/>
    <w:rsid w:val="00747CF8"/>
    <w:rsid w:val="00747D04"/>
    <w:rsid w:val="00747D10"/>
    <w:rsid w:val="00747D85"/>
    <w:rsid w:val="00747F61"/>
    <w:rsid w:val="00747F9B"/>
    <w:rsid w:val="0074DBD0"/>
    <w:rsid w:val="00750010"/>
    <w:rsid w:val="00750240"/>
    <w:rsid w:val="00750290"/>
    <w:rsid w:val="007504E7"/>
    <w:rsid w:val="007505D1"/>
    <w:rsid w:val="00750878"/>
    <w:rsid w:val="007508BD"/>
    <w:rsid w:val="007508CB"/>
    <w:rsid w:val="00750A10"/>
    <w:rsid w:val="00750A39"/>
    <w:rsid w:val="00750C73"/>
    <w:rsid w:val="00750CEF"/>
    <w:rsid w:val="00750E56"/>
    <w:rsid w:val="00750E9D"/>
    <w:rsid w:val="00750EB4"/>
    <w:rsid w:val="00750F49"/>
    <w:rsid w:val="00750FC4"/>
    <w:rsid w:val="00750FF6"/>
    <w:rsid w:val="007511B9"/>
    <w:rsid w:val="007516CA"/>
    <w:rsid w:val="0075173B"/>
    <w:rsid w:val="0075176C"/>
    <w:rsid w:val="0075178E"/>
    <w:rsid w:val="00751CA5"/>
    <w:rsid w:val="00751CB4"/>
    <w:rsid w:val="00751E26"/>
    <w:rsid w:val="0075203B"/>
    <w:rsid w:val="007520C3"/>
    <w:rsid w:val="00752210"/>
    <w:rsid w:val="00752774"/>
    <w:rsid w:val="00752861"/>
    <w:rsid w:val="007528C1"/>
    <w:rsid w:val="00752918"/>
    <w:rsid w:val="00752B34"/>
    <w:rsid w:val="00752BE5"/>
    <w:rsid w:val="00752C59"/>
    <w:rsid w:val="00752CB7"/>
    <w:rsid w:val="00752E53"/>
    <w:rsid w:val="00752EF9"/>
    <w:rsid w:val="00752FEA"/>
    <w:rsid w:val="00753229"/>
    <w:rsid w:val="007535BD"/>
    <w:rsid w:val="00753871"/>
    <w:rsid w:val="00753914"/>
    <w:rsid w:val="0075393E"/>
    <w:rsid w:val="00753B4A"/>
    <w:rsid w:val="00753B5E"/>
    <w:rsid w:val="00753C70"/>
    <w:rsid w:val="00753F15"/>
    <w:rsid w:val="00754012"/>
    <w:rsid w:val="0075435F"/>
    <w:rsid w:val="00754422"/>
    <w:rsid w:val="00754541"/>
    <w:rsid w:val="007546C5"/>
    <w:rsid w:val="007546FB"/>
    <w:rsid w:val="00754933"/>
    <w:rsid w:val="00754ADC"/>
    <w:rsid w:val="00754D22"/>
    <w:rsid w:val="00754DA5"/>
    <w:rsid w:val="00754DFA"/>
    <w:rsid w:val="00754EF5"/>
    <w:rsid w:val="007550C4"/>
    <w:rsid w:val="00755250"/>
    <w:rsid w:val="0075539C"/>
    <w:rsid w:val="007553B3"/>
    <w:rsid w:val="007553E2"/>
    <w:rsid w:val="00755486"/>
    <w:rsid w:val="00755584"/>
    <w:rsid w:val="00755606"/>
    <w:rsid w:val="0075566B"/>
    <w:rsid w:val="00755693"/>
    <w:rsid w:val="0075570D"/>
    <w:rsid w:val="00755825"/>
    <w:rsid w:val="00755A1D"/>
    <w:rsid w:val="00755B67"/>
    <w:rsid w:val="00755B8B"/>
    <w:rsid w:val="00755D0A"/>
    <w:rsid w:val="00755F8D"/>
    <w:rsid w:val="00755FA5"/>
    <w:rsid w:val="00756033"/>
    <w:rsid w:val="0075605B"/>
    <w:rsid w:val="0075662B"/>
    <w:rsid w:val="00756747"/>
    <w:rsid w:val="0075682F"/>
    <w:rsid w:val="00756CC4"/>
    <w:rsid w:val="00756D60"/>
    <w:rsid w:val="00756F29"/>
    <w:rsid w:val="00756FFF"/>
    <w:rsid w:val="0075704B"/>
    <w:rsid w:val="007570C4"/>
    <w:rsid w:val="00757219"/>
    <w:rsid w:val="00757318"/>
    <w:rsid w:val="00757319"/>
    <w:rsid w:val="00757633"/>
    <w:rsid w:val="00757735"/>
    <w:rsid w:val="00757794"/>
    <w:rsid w:val="00757839"/>
    <w:rsid w:val="007579F3"/>
    <w:rsid w:val="00757A02"/>
    <w:rsid w:val="00757AC4"/>
    <w:rsid w:val="00757AF3"/>
    <w:rsid w:val="00757BA1"/>
    <w:rsid w:val="00757F11"/>
    <w:rsid w:val="00757FE2"/>
    <w:rsid w:val="00760177"/>
    <w:rsid w:val="007601D5"/>
    <w:rsid w:val="007602B0"/>
    <w:rsid w:val="0076033F"/>
    <w:rsid w:val="007604FA"/>
    <w:rsid w:val="0076054B"/>
    <w:rsid w:val="007605B8"/>
    <w:rsid w:val="007606C2"/>
    <w:rsid w:val="0076070F"/>
    <w:rsid w:val="007607E3"/>
    <w:rsid w:val="0076086E"/>
    <w:rsid w:val="007608A1"/>
    <w:rsid w:val="007608DA"/>
    <w:rsid w:val="00760986"/>
    <w:rsid w:val="00760A0A"/>
    <w:rsid w:val="00760A7C"/>
    <w:rsid w:val="00760B04"/>
    <w:rsid w:val="00760B88"/>
    <w:rsid w:val="00760C1F"/>
    <w:rsid w:val="00760C21"/>
    <w:rsid w:val="00760C4E"/>
    <w:rsid w:val="00760CF3"/>
    <w:rsid w:val="00760D6B"/>
    <w:rsid w:val="00760DD7"/>
    <w:rsid w:val="00760DF7"/>
    <w:rsid w:val="00761072"/>
    <w:rsid w:val="007611AF"/>
    <w:rsid w:val="007613CA"/>
    <w:rsid w:val="007613F0"/>
    <w:rsid w:val="00761417"/>
    <w:rsid w:val="0076157A"/>
    <w:rsid w:val="007615B0"/>
    <w:rsid w:val="00761A03"/>
    <w:rsid w:val="00761B15"/>
    <w:rsid w:val="00761CD7"/>
    <w:rsid w:val="00761D70"/>
    <w:rsid w:val="00762116"/>
    <w:rsid w:val="00762233"/>
    <w:rsid w:val="00762377"/>
    <w:rsid w:val="00762502"/>
    <w:rsid w:val="00762874"/>
    <w:rsid w:val="007628B0"/>
    <w:rsid w:val="007629C7"/>
    <w:rsid w:val="00762B50"/>
    <w:rsid w:val="00762B61"/>
    <w:rsid w:val="00762E1F"/>
    <w:rsid w:val="00762F09"/>
    <w:rsid w:val="00762FCE"/>
    <w:rsid w:val="007631DF"/>
    <w:rsid w:val="00763229"/>
    <w:rsid w:val="00763318"/>
    <w:rsid w:val="007634AE"/>
    <w:rsid w:val="007634C2"/>
    <w:rsid w:val="00763693"/>
    <w:rsid w:val="007639D1"/>
    <w:rsid w:val="00763C2F"/>
    <w:rsid w:val="00763C86"/>
    <w:rsid w:val="00763CB6"/>
    <w:rsid w:val="00763E0F"/>
    <w:rsid w:val="007640B1"/>
    <w:rsid w:val="007640D3"/>
    <w:rsid w:val="007641E9"/>
    <w:rsid w:val="0076423A"/>
    <w:rsid w:val="007642F8"/>
    <w:rsid w:val="00764314"/>
    <w:rsid w:val="0076459E"/>
    <w:rsid w:val="007647F6"/>
    <w:rsid w:val="00764BD6"/>
    <w:rsid w:val="00764CE1"/>
    <w:rsid w:val="00764CE3"/>
    <w:rsid w:val="00764DAA"/>
    <w:rsid w:val="00764DCE"/>
    <w:rsid w:val="0076506D"/>
    <w:rsid w:val="007652F9"/>
    <w:rsid w:val="00765448"/>
    <w:rsid w:val="0076553E"/>
    <w:rsid w:val="00765BEC"/>
    <w:rsid w:val="00765D7A"/>
    <w:rsid w:val="00765E72"/>
    <w:rsid w:val="00766047"/>
    <w:rsid w:val="0076618D"/>
    <w:rsid w:val="007662C6"/>
    <w:rsid w:val="00766432"/>
    <w:rsid w:val="0076655B"/>
    <w:rsid w:val="0076658B"/>
    <w:rsid w:val="00766AB5"/>
    <w:rsid w:val="00766BB6"/>
    <w:rsid w:val="00766CB3"/>
    <w:rsid w:val="00766CEE"/>
    <w:rsid w:val="00766EA7"/>
    <w:rsid w:val="00766F60"/>
    <w:rsid w:val="00766FA2"/>
    <w:rsid w:val="0076701A"/>
    <w:rsid w:val="007671CF"/>
    <w:rsid w:val="007672FE"/>
    <w:rsid w:val="0076761E"/>
    <w:rsid w:val="007676FC"/>
    <w:rsid w:val="00767B07"/>
    <w:rsid w:val="00767B1C"/>
    <w:rsid w:val="00767BF1"/>
    <w:rsid w:val="00767C1D"/>
    <w:rsid w:val="00767DF5"/>
    <w:rsid w:val="00767F2F"/>
    <w:rsid w:val="00767F59"/>
    <w:rsid w:val="00767FB5"/>
    <w:rsid w:val="0077001D"/>
    <w:rsid w:val="007706DA"/>
    <w:rsid w:val="0077072C"/>
    <w:rsid w:val="00770876"/>
    <w:rsid w:val="0077097C"/>
    <w:rsid w:val="007709B7"/>
    <w:rsid w:val="00770B19"/>
    <w:rsid w:val="00770D4A"/>
    <w:rsid w:val="00770F64"/>
    <w:rsid w:val="00770F78"/>
    <w:rsid w:val="007710D4"/>
    <w:rsid w:val="00771307"/>
    <w:rsid w:val="007713B9"/>
    <w:rsid w:val="007713EE"/>
    <w:rsid w:val="00771574"/>
    <w:rsid w:val="007715F6"/>
    <w:rsid w:val="00771634"/>
    <w:rsid w:val="00771B1E"/>
    <w:rsid w:val="00771BEC"/>
    <w:rsid w:val="00771ED3"/>
    <w:rsid w:val="00771EDD"/>
    <w:rsid w:val="007720BC"/>
    <w:rsid w:val="0077213A"/>
    <w:rsid w:val="007721D2"/>
    <w:rsid w:val="007722E4"/>
    <w:rsid w:val="007722E7"/>
    <w:rsid w:val="00772479"/>
    <w:rsid w:val="0077267F"/>
    <w:rsid w:val="00772722"/>
    <w:rsid w:val="00772755"/>
    <w:rsid w:val="00772978"/>
    <w:rsid w:val="00772A97"/>
    <w:rsid w:val="00772B6B"/>
    <w:rsid w:val="00772E2D"/>
    <w:rsid w:val="00772EE5"/>
    <w:rsid w:val="0077304D"/>
    <w:rsid w:val="00773122"/>
    <w:rsid w:val="0077322D"/>
    <w:rsid w:val="007735E8"/>
    <w:rsid w:val="007735EF"/>
    <w:rsid w:val="007737E1"/>
    <w:rsid w:val="007738F0"/>
    <w:rsid w:val="00773A0C"/>
    <w:rsid w:val="00773AA7"/>
    <w:rsid w:val="00773B1F"/>
    <w:rsid w:val="00773BBE"/>
    <w:rsid w:val="00773C0E"/>
    <w:rsid w:val="00773C95"/>
    <w:rsid w:val="00773E58"/>
    <w:rsid w:val="0077434F"/>
    <w:rsid w:val="007743E6"/>
    <w:rsid w:val="00774405"/>
    <w:rsid w:val="007744D4"/>
    <w:rsid w:val="007745E6"/>
    <w:rsid w:val="007747FE"/>
    <w:rsid w:val="00774819"/>
    <w:rsid w:val="00774865"/>
    <w:rsid w:val="00774A71"/>
    <w:rsid w:val="00774BDC"/>
    <w:rsid w:val="00774D12"/>
    <w:rsid w:val="00774D15"/>
    <w:rsid w:val="00774D1C"/>
    <w:rsid w:val="00774E5E"/>
    <w:rsid w:val="00774FA4"/>
    <w:rsid w:val="00774FFB"/>
    <w:rsid w:val="007751E9"/>
    <w:rsid w:val="007752A5"/>
    <w:rsid w:val="007753CE"/>
    <w:rsid w:val="00775460"/>
    <w:rsid w:val="00775490"/>
    <w:rsid w:val="00775B1B"/>
    <w:rsid w:val="00775BF5"/>
    <w:rsid w:val="00775BF9"/>
    <w:rsid w:val="00775C50"/>
    <w:rsid w:val="00775D29"/>
    <w:rsid w:val="00775D44"/>
    <w:rsid w:val="00775E0E"/>
    <w:rsid w:val="00775ED1"/>
    <w:rsid w:val="00775EDE"/>
    <w:rsid w:val="00775EF1"/>
    <w:rsid w:val="007761B5"/>
    <w:rsid w:val="007761D7"/>
    <w:rsid w:val="00776220"/>
    <w:rsid w:val="0077623E"/>
    <w:rsid w:val="0077632F"/>
    <w:rsid w:val="00776570"/>
    <w:rsid w:val="007766E3"/>
    <w:rsid w:val="00776860"/>
    <w:rsid w:val="0077690E"/>
    <w:rsid w:val="00776A2E"/>
    <w:rsid w:val="00776C6A"/>
    <w:rsid w:val="00776CC1"/>
    <w:rsid w:val="00776DF1"/>
    <w:rsid w:val="00777000"/>
    <w:rsid w:val="0077709D"/>
    <w:rsid w:val="00777191"/>
    <w:rsid w:val="007772F9"/>
    <w:rsid w:val="007773F9"/>
    <w:rsid w:val="0077750C"/>
    <w:rsid w:val="00777683"/>
    <w:rsid w:val="00777696"/>
    <w:rsid w:val="007778E1"/>
    <w:rsid w:val="00777943"/>
    <w:rsid w:val="00777AEC"/>
    <w:rsid w:val="00777B77"/>
    <w:rsid w:val="00777CF2"/>
    <w:rsid w:val="00777F7F"/>
    <w:rsid w:val="007801AF"/>
    <w:rsid w:val="00780256"/>
    <w:rsid w:val="00780285"/>
    <w:rsid w:val="007802FF"/>
    <w:rsid w:val="0078057F"/>
    <w:rsid w:val="007805F1"/>
    <w:rsid w:val="00780765"/>
    <w:rsid w:val="0078076E"/>
    <w:rsid w:val="007807BB"/>
    <w:rsid w:val="00780855"/>
    <w:rsid w:val="007808EC"/>
    <w:rsid w:val="00780987"/>
    <w:rsid w:val="00780A67"/>
    <w:rsid w:val="00780BC0"/>
    <w:rsid w:val="00780E3D"/>
    <w:rsid w:val="00780FCC"/>
    <w:rsid w:val="007810A1"/>
    <w:rsid w:val="007811EA"/>
    <w:rsid w:val="00781544"/>
    <w:rsid w:val="007815FE"/>
    <w:rsid w:val="007816F6"/>
    <w:rsid w:val="007816FB"/>
    <w:rsid w:val="0078171E"/>
    <w:rsid w:val="007818D9"/>
    <w:rsid w:val="00781921"/>
    <w:rsid w:val="007819CF"/>
    <w:rsid w:val="00781A36"/>
    <w:rsid w:val="00781C73"/>
    <w:rsid w:val="00781D05"/>
    <w:rsid w:val="00781D4A"/>
    <w:rsid w:val="00781EC4"/>
    <w:rsid w:val="00782004"/>
    <w:rsid w:val="0078208D"/>
    <w:rsid w:val="00782168"/>
    <w:rsid w:val="00782334"/>
    <w:rsid w:val="0078244A"/>
    <w:rsid w:val="0078244F"/>
    <w:rsid w:val="0078267A"/>
    <w:rsid w:val="007827FE"/>
    <w:rsid w:val="00782884"/>
    <w:rsid w:val="007828A0"/>
    <w:rsid w:val="007829B5"/>
    <w:rsid w:val="00782C64"/>
    <w:rsid w:val="00782DF4"/>
    <w:rsid w:val="00782FF4"/>
    <w:rsid w:val="007830B6"/>
    <w:rsid w:val="0078317D"/>
    <w:rsid w:val="007831D6"/>
    <w:rsid w:val="0078335D"/>
    <w:rsid w:val="00783365"/>
    <w:rsid w:val="00783493"/>
    <w:rsid w:val="007836CA"/>
    <w:rsid w:val="00783757"/>
    <w:rsid w:val="00783AC2"/>
    <w:rsid w:val="00783B05"/>
    <w:rsid w:val="00783BC6"/>
    <w:rsid w:val="00783C8F"/>
    <w:rsid w:val="00783E0B"/>
    <w:rsid w:val="007843EB"/>
    <w:rsid w:val="00784433"/>
    <w:rsid w:val="0078443F"/>
    <w:rsid w:val="00784A3C"/>
    <w:rsid w:val="00785581"/>
    <w:rsid w:val="007855E2"/>
    <w:rsid w:val="00785651"/>
    <w:rsid w:val="007856E2"/>
    <w:rsid w:val="0078585D"/>
    <w:rsid w:val="00785A6B"/>
    <w:rsid w:val="00785C56"/>
    <w:rsid w:val="00785CAF"/>
    <w:rsid w:val="00785D81"/>
    <w:rsid w:val="00785FA8"/>
    <w:rsid w:val="007862E1"/>
    <w:rsid w:val="0078658E"/>
    <w:rsid w:val="0078669D"/>
    <w:rsid w:val="0078676C"/>
    <w:rsid w:val="00786B66"/>
    <w:rsid w:val="00786CEC"/>
    <w:rsid w:val="00786F37"/>
    <w:rsid w:val="00787014"/>
    <w:rsid w:val="00787168"/>
    <w:rsid w:val="00787174"/>
    <w:rsid w:val="007871E8"/>
    <w:rsid w:val="007872ED"/>
    <w:rsid w:val="00787480"/>
    <w:rsid w:val="00787544"/>
    <w:rsid w:val="0078762A"/>
    <w:rsid w:val="0078770F"/>
    <w:rsid w:val="00787805"/>
    <w:rsid w:val="00787902"/>
    <w:rsid w:val="00787B32"/>
    <w:rsid w:val="00787D95"/>
    <w:rsid w:val="007900DE"/>
    <w:rsid w:val="00790196"/>
    <w:rsid w:val="0079038F"/>
    <w:rsid w:val="007904D1"/>
    <w:rsid w:val="00790630"/>
    <w:rsid w:val="00790751"/>
    <w:rsid w:val="00790861"/>
    <w:rsid w:val="00790E7E"/>
    <w:rsid w:val="00790F55"/>
    <w:rsid w:val="0079124F"/>
    <w:rsid w:val="00791275"/>
    <w:rsid w:val="0079149E"/>
    <w:rsid w:val="0079152F"/>
    <w:rsid w:val="00791703"/>
    <w:rsid w:val="0079182B"/>
    <w:rsid w:val="00791C06"/>
    <w:rsid w:val="00791C71"/>
    <w:rsid w:val="00791C9B"/>
    <w:rsid w:val="00791CB9"/>
    <w:rsid w:val="00791D8D"/>
    <w:rsid w:val="00791E2F"/>
    <w:rsid w:val="00792075"/>
    <w:rsid w:val="007920E2"/>
    <w:rsid w:val="00792202"/>
    <w:rsid w:val="00792265"/>
    <w:rsid w:val="0079241F"/>
    <w:rsid w:val="007925C0"/>
    <w:rsid w:val="00792B16"/>
    <w:rsid w:val="00792B1D"/>
    <w:rsid w:val="00792C5F"/>
    <w:rsid w:val="00792FEB"/>
    <w:rsid w:val="00793060"/>
    <w:rsid w:val="00793148"/>
    <w:rsid w:val="00793259"/>
    <w:rsid w:val="0079330D"/>
    <w:rsid w:val="00793384"/>
    <w:rsid w:val="007936B4"/>
    <w:rsid w:val="00793704"/>
    <w:rsid w:val="00793737"/>
    <w:rsid w:val="007937E1"/>
    <w:rsid w:val="00793844"/>
    <w:rsid w:val="0079399A"/>
    <w:rsid w:val="00793BE9"/>
    <w:rsid w:val="00793BEA"/>
    <w:rsid w:val="00793CF2"/>
    <w:rsid w:val="00793D15"/>
    <w:rsid w:val="00793E51"/>
    <w:rsid w:val="00793F29"/>
    <w:rsid w:val="0079400F"/>
    <w:rsid w:val="0079404A"/>
    <w:rsid w:val="007941E3"/>
    <w:rsid w:val="007942D6"/>
    <w:rsid w:val="007944B1"/>
    <w:rsid w:val="00794558"/>
    <w:rsid w:val="007945C6"/>
    <w:rsid w:val="00795053"/>
    <w:rsid w:val="0079547C"/>
    <w:rsid w:val="007954A1"/>
    <w:rsid w:val="0079566E"/>
    <w:rsid w:val="007956D5"/>
    <w:rsid w:val="00795770"/>
    <w:rsid w:val="00795822"/>
    <w:rsid w:val="00795852"/>
    <w:rsid w:val="007959BE"/>
    <w:rsid w:val="00795B34"/>
    <w:rsid w:val="00795BB7"/>
    <w:rsid w:val="00795C40"/>
    <w:rsid w:val="00795FCE"/>
    <w:rsid w:val="007962F7"/>
    <w:rsid w:val="0079635D"/>
    <w:rsid w:val="007965F2"/>
    <w:rsid w:val="007969BF"/>
    <w:rsid w:val="00796A1A"/>
    <w:rsid w:val="00796A3E"/>
    <w:rsid w:val="00796B8A"/>
    <w:rsid w:val="00796B8D"/>
    <w:rsid w:val="00796C50"/>
    <w:rsid w:val="00796C97"/>
    <w:rsid w:val="00796CAE"/>
    <w:rsid w:val="007970BC"/>
    <w:rsid w:val="00797133"/>
    <w:rsid w:val="007972D1"/>
    <w:rsid w:val="007972DB"/>
    <w:rsid w:val="007975E0"/>
    <w:rsid w:val="007976AD"/>
    <w:rsid w:val="007979D9"/>
    <w:rsid w:val="00797A06"/>
    <w:rsid w:val="00797B88"/>
    <w:rsid w:val="00797BF8"/>
    <w:rsid w:val="00797D29"/>
    <w:rsid w:val="00797D4B"/>
    <w:rsid w:val="00797E4F"/>
    <w:rsid w:val="007A006F"/>
    <w:rsid w:val="007A00D7"/>
    <w:rsid w:val="007A0144"/>
    <w:rsid w:val="007A021A"/>
    <w:rsid w:val="007A02AF"/>
    <w:rsid w:val="007A04DB"/>
    <w:rsid w:val="007A067F"/>
    <w:rsid w:val="007A06A0"/>
    <w:rsid w:val="007A07D2"/>
    <w:rsid w:val="007A07D8"/>
    <w:rsid w:val="007A08D4"/>
    <w:rsid w:val="007A0BBA"/>
    <w:rsid w:val="007A0C95"/>
    <w:rsid w:val="007A0E3E"/>
    <w:rsid w:val="007A0EC6"/>
    <w:rsid w:val="007A135E"/>
    <w:rsid w:val="007A13A9"/>
    <w:rsid w:val="007A140E"/>
    <w:rsid w:val="007A1460"/>
    <w:rsid w:val="007A159F"/>
    <w:rsid w:val="007A15A6"/>
    <w:rsid w:val="007A167F"/>
    <w:rsid w:val="007A1689"/>
    <w:rsid w:val="007A16AC"/>
    <w:rsid w:val="007A1822"/>
    <w:rsid w:val="007A1854"/>
    <w:rsid w:val="007A18FB"/>
    <w:rsid w:val="007A1915"/>
    <w:rsid w:val="007A1B49"/>
    <w:rsid w:val="007A1E3E"/>
    <w:rsid w:val="007A1FC9"/>
    <w:rsid w:val="007A2061"/>
    <w:rsid w:val="007A2340"/>
    <w:rsid w:val="007A275D"/>
    <w:rsid w:val="007A27E5"/>
    <w:rsid w:val="007A27FB"/>
    <w:rsid w:val="007A2A45"/>
    <w:rsid w:val="007A2DCD"/>
    <w:rsid w:val="007A2DDB"/>
    <w:rsid w:val="007A2E0D"/>
    <w:rsid w:val="007A2ECC"/>
    <w:rsid w:val="007A2F4F"/>
    <w:rsid w:val="007A304C"/>
    <w:rsid w:val="007A320D"/>
    <w:rsid w:val="007A3401"/>
    <w:rsid w:val="007A35AB"/>
    <w:rsid w:val="007A36E7"/>
    <w:rsid w:val="007A3916"/>
    <w:rsid w:val="007A3D4C"/>
    <w:rsid w:val="007A3DEF"/>
    <w:rsid w:val="007A3E92"/>
    <w:rsid w:val="007A4066"/>
    <w:rsid w:val="007A43DD"/>
    <w:rsid w:val="007A47E2"/>
    <w:rsid w:val="007A488C"/>
    <w:rsid w:val="007A49EC"/>
    <w:rsid w:val="007A4A22"/>
    <w:rsid w:val="007A4B8F"/>
    <w:rsid w:val="007A4C37"/>
    <w:rsid w:val="007A4D46"/>
    <w:rsid w:val="007A4DC2"/>
    <w:rsid w:val="007A4E1C"/>
    <w:rsid w:val="007A4FF4"/>
    <w:rsid w:val="007A5040"/>
    <w:rsid w:val="007A510C"/>
    <w:rsid w:val="007A51A5"/>
    <w:rsid w:val="007A51D7"/>
    <w:rsid w:val="007A53DC"/>
    <w:rsid w:val="007A555B"/>
    <w:rsid w:val="007A57A2"/>
    <w:rsid w:val="007A5A78"/>
    <w:rsid w:val="007A5AA6"/>
    <w:rsid w:val="007A5AB1"/>
    <w:rsid w:val="007A5C76"/>
    <w:rsid w:val="007A5CE8"/>
    <w:rsid w:val="007A5DB9"/>
    <w:rsid w:val="007A5EC9"/>
    <w:rsid w:val="007A5EF5"/>
    <w:rsid w:val="007A5FFD"/>
    <w:rsid w:val="007A6045"/>
    <w:rsid w:val="007A6119"/>
    <w:rsid w:val="007A616E"/>
    <w:rsid w:val="007A61D3"/>
    <w:rsid w:val="007A67CF"/>
    <w:rsid w:val="007A6871"/>
    <w:rsid w:val="007A68C5"/>
    <w:rsid w:val="007A6B62"/>
    <w:rsid w:val="007A706D"/>
    <w:rsid w:val="007A71B7"/>
    <w:rsid w:val="007A7253"/>
    <w:rsid w:val="007A725B"/>
    <w:rsid w:val="007A72E8"/>
    <w:rsid w:val="007A7422"/>
    <w:rsid w:val="007A754A"/>
    <w:rsid w:val="007A75CE"/>
    <w:rsid w:val="007A7AA2"/>
    <w:rsid w:val="007A7B19"/>
    <w:rsid w:val="007A7C10"/>
    <w:rsid w:val="007A7C42"/>
    <w:rsid w:val="007A7C44"/>
    <w:rsid w:val="007A7CA7"/>
    <w:rsid w:val="007A7DC8"/>
    <w:rsid w:val="007A7E73"/>
    <w:rsid w:val="007A7F93"/>
    <w:rsid w:val="007B0070"/>
    <w:rsid w:val="007B0213"/>
    <w:rsid w:val="007B0302"/>
    <w:rsid w:val="007B03FF"/>
    <w:rsid w:val="007B053F"/>
    <w:rsid w:val="007B07B6"/>
    <w:rsid w:val="007B07C5"/>
    <w:rsid w:val="007B0800"/>
    <w:rsid w:val="007B08CC"/>
    <w:rsid w:val="007B08D8"/>
    <w:rsid w:val="007B096F"/>
    <w:rsid w:val="007B0986"/>
    <w:rsid w:val="007B09D6"/>
    <w:rsid w:val="007B0ABD"/>
    <w:rsid w:val="007B0DC4"/>
    <w:rsid w:val="007B0F08"/>
    <w:rsid w:val="007B0FCB"/>
    <w:rsid w:val="007B1126"/>
    <w:rsid w:val="007B1280"/>
    <w:rsid w:val="007B1365"/>
    <w:rsid w:val="007B148F"/>
    <w:rsid w:val="007B1607"/>
    <w:rsid w:val="007B1620"/>
    <w:rsid w:val="007B1770"/>
    <w:rsid w:val="007B1AF8"/>
    <w:rsid w:val="007B25A2"/>
    <w:rsid w:val="007B266F"/>
    <w:rsid w:val="007B2741"/>
    <w:rsid w:val="007B2954"/>
    <w:rsid w:val="007B2F15"/>
    <w:rsid w:val="007B2F6A"/>
    <w:rsid w:val="007B3185"/>
    <w:rsid w:val="007B34CB"/>
    <w:rsid w:val="007B352B"/>
    <w:rsid w:val="007B35B3"/>
    <w:rsid w:val="007B3D9E"/>
    <w:rsid w:val="007B3DD6"/>
    <w:rsid w:val="007B3EA5"/>
    <w:rsid w:val="007B411F"/>
    <w:rsid w:val="007B4360"/>
    <w:rsid w:val="007B439D"/>
    <w:rsid w:val="007B4429"/>
    <w:rsid w:val="007B448E"/>
    <w:rsid w:val="007B44EE"/>
    <w:rsid w:val="007B458C"/>
    <w:rsid w:val="007B46A9"/>
    <w:rsid w:val="007B4790"/>
    <w:rsid w:val="007B47FE"/>
    <w:rsid w:val="007B4880"/>
    <w:rsid w:val="007B4CA9"/>
    <w:rsid w:val="007B4D3E"/>
    <w:rsid w:val="007B4D69"/>
    <w:rsid w:val="007B4DBC"/>
    <w:rsid w:val="007B4E2B"/>
    <w:rsid w:val="007B4EC6"/>
    <w:rsid w:val="007B4EE7"/>
    <w:rsid w:val="007B4F36"/>
    <w:rsid w:val="007B4F49"/>
    <w:rsid w:val="007B54C2"/>
    <w:rsid w:val="007B56E7"/>
    <w:rsid w:val="007B5D82"/>
    <w:rsid w:val="007B5FB7"/>
    <w:rsid w:val="007B61D5"/>
    <w:rsid w:val="007B6224"/>
    <w:rsid w:val="007B63AF"/>
    <w:rsid w:val="007B6454"/>
    <w:rsid w:val="007B650A"/>
    <w:rsid w:val="007B65C5"/>
    <w:rsid w:val="007B65E6"/>
    <w:rsid w:val="007B681B"/>
    <w:rsid w:val="007B6950"/>
    <w:rsid w:val="007B6A6D"/>
    <w:rsid w:val="007B6B43"/>
    <w:rsid w:val="007B6D5D"/>
    <w:rsid w:val="007B6DDC"/>
    <w:rsid w:val="007B6F0C"/>
    <w:rsid w:val="007B6FAA"/>
    <w:rsid w:val="007B6FAB"/>
    <w:rsid w:val="007B70FC"/>
    <w:rsid w:val="007B71BE"/>
    <w:rsid w:val="007B72BF"/>
    <w:rsid w:val="007B76E5"/>
    <w:rsid w:val="007B79BD"/>
    <w:rsid w:val="007B7ADD"/>
    <w:rsid w:val="007B7B23"/>
    <w:rsid w:val="007B7C60"/>
    <w:rsid w:val="007B7C70"/>
    <w:rsid w:val="007B7DEB"/>
    <w:rsid w:val="007B7F03"/>
    <w:rsid w:val="007C0075"/>
    <w:rsid w:val="007C00F7"/>
    <w:rsid w:val="007C017A"/>
    <w:rsid w:val="007C028B"/>
    <w:rsid w:val="007C0449"/>
    <w:rsid w:val="007C05AD"/>
    <w:rsid w:val="007C076D"/>
    <w:rsid w:val="007C086D"/>
    <w:rsid w:val="007C0984"/>
    <w:rsid w:val="007C0A00"/>
    <w:rsid w:val="007C0AC3"/>
    <w:rsid w:val="007C0C42"/>
    <w:rsid w:val="007C0DC8"/>
    <w:rsid w:val="007C0FAC"/>
    <w:rsid w:val="007C0FEE"/>
    <w:rsid w:val="007C114D"/>
    <w:rsid w:val="007C1181"/>
    <w:rsid w:val="007C1221"/>
    <w:rsid w:val="007C14CD"/>
    <w:rsid w:val="007C15C9"/>
    <w:rsid w:val="007C15F5"/>
    <w:rsid w:val="007C1918"/>
    <w:rsid w:val="007C1958"/>
    <w:rsid w:val="007C19A7"/>
    <w:rsid w:val="007C1A71"/>
    <w:rsid w:val="007C1AF0"/>
    <w:rsid w:val="007C1C5A"/>
    <w:rsid w:val="007C1E11"/>
    <w:rsid w:val="007C210E"/>
    <w:rsid w:val="007C238C"/>
    <w:rsid w:val="007C2441"/>
    <w:rsid w:val="007C24F0"/>
    <w:rsid w:val="007C2532"/>
    <w:rsid w:val="007C283B"/>
    <w:rsid w:val="007C2D46"/>
    <w:rsid w:val="007C2D66"/>
    <w:rsid w:val="007C2D69"/>
    <w:rsid w:val="007C2E2E"/>
    <w:rsid w:val="007C2E58"/>
    <w:rsid w:val="007C2FF7"/>
    <w:rsid w:val="007C3228"/>
    <w:rsid w:val="007C3424"/>
    <w:rsid w:val="007C34D3"/>
    <w:rsid w:val="007C3521"/>
    <w:rsid w:val="007C363B"/>
    <w:rsid w:val="007C37AB"/>
    <w:rsid w:val="007C3827"/>
    <w:rsid w:val="007C3ACC"/>
    <w:rsid w:val="007C3BB0"/>
    <w:rsid w:val="007C3C3F"/>
    <w:rsid w:val="007C3EE0"/>
    <w:rsid w:val="007C3FFB"/>
    <w:rsid w:val="007C413A"/>
    <w:rsid w:val="007C428B"/>
    <w:rsid w:val="007C42C2"/>
    <w:rsid w:val="007C4329"/>
    <w:rsid w:val="007C433D"/>
    <w:rsid w:val="007C4390"/>
    <w:rsid w:val="007C43B6"/>
    <w:rsid w:val="007C452E"/>
    <w:rsid w:val="007C4567"/>
    <w:rsid w:val="007C457D"/>
    <w:rsid w:val="007C4A0F"/>
    <w:rsid w:val="007C4A7B"/>
    <w:rsid w:val="007C4B32"/>
    <w:rsid w:val="007C4BF0"/>
    <w:rsid w:val="007C51A9"/>
    <w:rsid w:val="007C5319"/>
    <w:rsid w:val="007C553A"/>
    <w:rsid w:val="007C5776"/>
    <w:rsid w:val="007C5794"/>
    <w:rsid w:val="007C5968"/>
    <w:rsid w:val="007C5A44"/>
    <w:rsid w:val="007C5DF2"/>
    <w:rsid w:val="007C5EC3"/>
    <w:rsid w:val="007C5F01"/>
    <w:rsid w:val="007C600B"/>
    <w:rsid w:val="007C6044"/>
    <w:rsid w:val="007C60B4"/>
    <w:rsid w:val="007C6244"/>
    <w:rsid w:val="007C62AC"/>
    <w:rsid w:val="007C63AA"/>
    <w:rsid w:val="007C644E"/>
    <w:rsid w:val="007C64E3"/>
    <w:rsid w:val="007C6625"/>
    <w:rsid w:val="007C692C"/>
    <w:rsid w:val="007C69D0"/>
    <w:rsid w:val="007C6C4A"/>
    <w:rsid w:val="007C6F14"/>
    <w:rsid w:val="007C71CB"/>
    <w:rsid w:val="007C73C5"/>
    <w:rsid w:val="007C757D"/>
    <w:rsid w:val="007C766C"/>
    <w:rsid w:val="007C7702"/>
    <w:rsid w:val="007C7873"/>
    <w:rsid w:val="007C7A6E"/>
    <w:rsid w:val="007C7AC1"/>
    <w:rsid w:val="007C7B94"/>
    <w:rsid w:val="007C7CBD"/>
    <w:rsid w:val="007C7CCA"/>
    <w:rsid w:val="007C7D35"/>
    <w:rsid w:val="007C7E35"/>
    <w:rsid w:val="007D007F"/>
    <w:rsid w:val="007D0185"/>
    <w:rsid w:val="007D0290"/>
    <w:rsid w:val="007D0314"/>
    <w:rsid w:val="007D03BD"/>
    <w:rsid w:val="007D0417"/>
    <w:rsid w:val="007D0767"/>
    <w:rsid w:val="007D076D"/>
    <w:rsid w:val="007D087C"/>
    <w:rsid w:val="007D08C2"/>
    <w:rsid w:val="007D0BA3"/>
    <w:rsid w:val="007D0D09"/>
    <w:rsid w:val="007D0DD0"/>
    <w:rsid w:val="007D0E6E"/>
    <w:rsid w:val="007D0F73"/>
    <w:rsid w:val="007D0F8B"/>
    <w:rsid w:val="007D129B"/>
    <w:rsid w:val="007D12A9"/>
    <w:rsid w:val="007D1325"/>
    <w:rsid w:val="007D1389"/>
    <w:rsid w:val="007D141A"/>
    <w:rsid w:val="007D1500"/>
    <w:rsid w:val="007D17D5"/>
    <w:rsid w:val="007D1A45"/>
    <w:rsid w:val="007D1BA9"/>
    <w:rsid w:val="007D1CFF"/>
    <w:rsid w:val="007D1D7B"/>
    <w:rsid w:val="007D1DA2"/>
    <w:rsid w:val="007D2151"/>
    <w:rsid w:val="007D2226"/>
    <w:rsid w:val="007D23C4"/>
    <w:rsid w:val="007D23CC"/>
    <w:rsid w:val="007D2414"/>
    <w:rsid w:val="007D2593"/>
    <w:rsid w:val="007D26A0"/>
    <w:rsid w:val="007D2A33"/>
    <w:rsid w:val="007D2A9C"/>
    <w:rsid w:val="007D2AAC"/>
    <w:rsid w:val="007D2B31"/>
    <w:rsid w:val="007D2C3A"/>
    <w:rsid w:val="007D2D50"/>
    <w:rsid w:val="007D2EC7"/>
    <w:rsid w:val="007D2F22"/>
    <w:rsid w:val="007D30DC"/>
    <w:rsid w:val="007D324E"/>
    <w:rsid w:val="007D32AB"/>
    <w:rsid w:val="007D32C1"/>
    <w:rsid w:val="007D3365"/>
    <w:rsid w:val="007D3373"/>
    <w:rsid w:val="007D33AA"/>
    <w:rsid w:val="007D33E8"/>
    <w:rsid w:val="007D3535"/>
    <w:rsid w:val="007D35B4"/>
    <w:rsid w:val="007D366B"/>
    <w:rsid w:val="007D3740"/>
    <w:rsid w:val="007D37C7"/>
    <w:rsid w:val="007D3955"/>
    <w:rsid w:val="007D3B5B"/>
    <w:rsid w:val="007D3B90"/>
    <w:rsid w:val="007D3F61"/>
    <w:rsid w:val="007D3FE7"/>
    <w:rsid w:val="007D42CC"/>
    <w:rsid w:val="007D43D8"/>
    <w:rsid w:val="007D4465"/>
    <w:rsid w:val="007D449B"/>
    <w:rsid w:val="007D47CB"/>
    <w:rsid w:val="007D47EF"/>
    <w:rsid w:val="007D47F5"/>
    <w:rsid w:val="007D489B"/>
    <w:rsid w:val="007D494D"/>
    <w:rsid w:val="007D4A61"/>
    <w:rsid w:val="007D4B1B"/>
    <w:rsid w:val="007D4B37"/>
    <w:rsid w:val="007D4CFE"/>
    <w:rsid w:val="007D4D6E"/>
    <w:rsid w:val="007D538B"/>
    <w:rsid w:val="007D5689"/>
    <w:rsid w:val="007D568E"/>
    <w:rsid w:val="007D589B"/>
    <w:rsid w:val="007D5956"/>
    <w:rsid w:val="007D5959"/>
    <w:rsid w:val="007D5A82"/>
    <w:rsid w:val="007D5BA4"/>
    <w:rsid w:val="007D5CA5"/>
    <w:rsid w:val="007D5DE4"/>
    <w:rsid w:val="007D5ED5"/>
    <w:rsid w:val="007D5EEE"/>
    <w:rsid w:val="007D5F52"/>
    <w:rsid w:val="007D60EB"/>
    <w:rsid w:val="007D61CE"/>
    <w:rsid w:val="007D62D2"/>
    <w:rsid w:val="007D6442"/>
    <w:rsid w:val="007D6494"/>
    <w:rsid w:val="007D669C"/>
    <w:rsid w:val="007D677C"/>
    <w:rsid w:val="007D6A93"/>
    <w:rsid w:val="007D6C68"/>
    <w:rsid w:val="007D6F7E"/>
    <w:rsid w:val="007D743E"/>
    <w:rsid w:val="007D7565"/>
    <w:rsid w:val="007D7652"/>
    <w:rsid w:val="007D768C"/>
    <w:rsid w:val="007D7707"/>
    <w:rsid w:val="007D7725"/>
    <w:rsid w:val="007D7738"/>
    <w:rsid w:val="007D7861"/>
    <w:rsid w:val="007D7898"/>
    <w:rsid w:val="007D78E8"/>
    <w:rsid w:val="007D79BA"/>
    <w:rsid w:val="007D79CE"/>
    <w:rsid w:val="007D7A13"/>
    <w:rsid w:val="007D7A16"/>
    <w:rsid w:val="007D7B8D"/>
    <w:rsid w:val="007D7C3A"/>
    <w:rsid w:val="007D7C3F"/>
    <w:rsid w:val="007D7CD8"/>
    <w:rsid w:val="007D7F02"/>
    <w:rsid w:val="007D7F60"/>
    <w:rsid w:val="007D7F6D"/>
    <w:rsid w:val="007E01EC"/>
    <w:rsid w:val="007E0323"/>
    <w:rsid w:val="007E0539"/>
    <w:rsid w:val="007E0708"/>
    <w:rsid w:val="007E0777"/>
    <w:rsid w:val="007E0842"/>
    <w:rsid w:val="007E0980"/>
    <w:rsid w:val="007E09CD"/>
    <w:rsid w:val="007E09D3"/>
    <w:rsid w:val="007E0BCB"/>
    <w:rsid w:val="007E1341"/>
    <w:rsid w:val="007E1660"/>
    <w:rsid w:val="007E1764"/>
    <w:rsid w:val="007E177C"/>
    <w:rsid w:val="007E18C9"/>
    <w:rsid w:val="007E1977"/>
    <w:rsid w:val="007E1996"/>
    <w:rsid w:val="007E1B41"/>
    <w:rsid w:val="007E1CB7"/>
    <w:rsid w:val="007E1CFB"/>
    <w:rsid w:val="007E1EC4"/>
    <w:rsid w:val="007E1F9B"/>
    <w:rsid w:val="007E216C"/>
    <w:rsid w:val="007E2302"/>
    <w:rsid w:val="007E236B"/>
    <w:rsid w:val="007E253F"/>
    <w:rsid w:val="007E2658"/>
    <w:rsid w:val="007E26D9"/>
    <w:rsid w:val="007E27BE"/>
    <w:rsid w:val="007E2899"/>
    <w:rsid w:val="007E28CE"/>
    <w:rsid w:val="007E28F8"/>
    <w:rsid w:val="007E2972"/>
    <w:rsid w:val="007E2AB7"/>
    <w:rsid w:val="007E2B4E"/>
    <w:rsid w:val="007E2B55"/>
    <w:rsid w:val="007E2C79"/>
    <w:rsid w:val="007E2CFD"/>
    <w:rsid w:val="007E2DAE"/>
    <w:rsid w:val="007E2EBE"/>
    <w:rsid w:val="007E30B9"/>
    <w:rsid w:val="007E3190"/>
    <w:rsid w:val="007E327F"/>
    <w:rsid w:val="007E345C"/>
    <w:rsid w:val="007E3AFF"/>
    <w:rsid w:val="007E3B42"/>
    <w:rsid w:val="007E3CAF"/>
    <w:rsid w:val="007E3D7D"/>
    <w:rsid w:val="007E40E3"/>
    <w:rsid w:val="007E41DE"/>
    <w:rsid w:val="007E4331"/>
    <w:rsid w:val="007E44C1"/>
    <w:rsid w:val="007E44FD"/>
    <w:rsid w:val="007E459F"/>
    <w:rsid w:val="007E45B2"/>
    <w:rsid w:val="007E4643"/>
    <w:rsid w:val="007E47E5"/>
    <w:rsid w:val="007E48F2"/>
    <w:rsid w:val="007E49F5"/>
    <w:rsid w:val="007E4A0B"/>
    <w:rsid w:val="007E5026"/>
    <w:rsid w:val="007E5335"/>
    <w:rsid w:val="007E547A"/>
    <w:rsid w:val="007E54F1"/>
    <w:rsid w:val="007E5B63"/>
    <w:rsid w:val="007E5E27"/>
    <w:rsid w:val="007E5F15"/>
    <w:rsid w:val="007E6132"/>
    <w:rsid w:val="007E6212"/>
    <w:rsid w:val="007E634B"/>
    <w:rsid w:val="007E6365"/>
    <w:rsid w:val="007E64E2"/>
    <w:rsid w:val="007E6770"/>
    <w:rsid w:val="007E684C"/>
    <w:rsid w:val="007E69D7"/>
    <w:rsid w:val="007E6A0F"/>
    <w:rsid w:val="007E6AB4"/>
    <w:rsid w:val="007E6B92"/>
    <w:rsid w:val="007E6CA5"/>
    <w:rsid w:val="007E6D84"/>
    <w:rsid w:val="007E74F1"/>
    <w:rsid w:val="007E77BD"/>
    <w:rsid w:val="007E77F7"/>
    <w:rsid w:val="007E78BE"/>
    <w:rsid w:val="007E7B0D"/>
    <w:rsid w:val="007E7D3A"/>
    <w:rsid w:val="007E7D7E"/>
    <w:rsid w:val="007E7EEC"/>
    <w:rsid w:val="007E7F24"/>
    <w:rsid w:val="007E7FA8"/>
    <w:rsid w:val="007F0000"/>
    <w:rsid w:val="007F0039"/>
    <w:rsid w:val="007F0096"/>
    <w:rsid w:val="007F03EE"/>
    <w:rsid w:val="007F0410"/>
    <w:rsid w:val="007F042D"/>
    <w:rsid w:val="007F042F"/>
    <w:rsid w:val="007F056D"/>
    <w:rsid w:val="007F0786"/>
    <w:rsid w:val="007F091D"/>
    <w:rsid w:val="007F0969"/>
    <w:rsid w:val="007F0B79"/>
    <w:rsid w:val="007F0D2B"/>
    <w:rsid w:val="007F0F03"/>
    <w:rsid w:val="007F0F0C"/>
    <w:rsid w:val="007F1110"/>
    <w:rsid w:val="007F1205"/>
    <w:rsid w:val="007F1288"/>
    <w:rsid w:val="007F158D"/>
    <w:rsid w:val="007F1598"/>
    <w:rsid w:val="007F165E"/>
    <w:rsid w:val="007F1AAA"/>
    <w:rsid w:val="007F1C9B"/>
    <w:rsid w:val="007F1CEF"/>
    <w:rsid w:val="007F1DCC"/>
    <w:rsid w:val="007F2078"/>
    <w:rsid w:val="007F20DA"/>
    <w:rsid w:val="007F2306"/>
    <w:rsid w:val="007F2395"/>
    <w:rsid w:val="007F246A"/>
    <w:rsid w:val="007F24DC"/>
    <w:rsid w:val="007F2575"/>
    <w:rsid w:val="007F26A8"/>
    <w:rsid w:val="007F2703"/>
    <w:rsid w:val="007F2863"/>
    <w:rsid w:val="007F2887"/>
    <w:rsid w:val="007F2903"/>
    <w:rsid w:val="007F2A04"/>
    <w:rsid w:val="007F2B72"/>
    <w:rsid w:val="007F2C6F"/>
    <w:rsid w:val="007F2D67"/>
    <w:rsid w:val="007F2E0E"/>
    <w:rsid w:val="007F2EE7"/>
    <w:rsid w:val="007F30E4"/>
    <w:rsid w:val="007F3146"/>
    <w:rsid w:val="007F34A6"/>
    <w:rsid w:val="007F36E0"/>
    <w:rsid w:val="007F38F3"/>
    <w:rsid w:val="007F398C"/>
    <w:rsid w:val="007F3B96"/>
    <w:rsid w:val="007F3BC1"/>
    <w:rsid w:val="007F3D0C"/>
    <w:rsid w:val="007F3D5B"/>
    <w:rsid w:val="007F3E11"/>
    <w:rsid w:val="007F3E5D"/>
    <w:rsid w:val="007F3ED0"/>
    <w:rsid w:val="007F3ED1"/>
    <w:rsid w:val="007F3F10"/>
    <w:rsid w:val="007F4302"/>
    <w:rsid w:val="007F43C8"/>
    <w:rsid w:val="007F44DE"/>
    <w:rsid w:val="007F45FF"/>
    <w:rsid w:val="007F4821"/>
    <w:rsid w:val="007F48C5"/>
    <w:rsid w:val="007F49A1"/>
    <w:rsid w:val="007F4CC3"/>
    <w:rsid w:val="007F4CEC"/>
    <w:rsid w:val="007F4E95"/>
    <w:rsid w:val="007F4F33"/>
    <w:rsid w:val="007F4F65"/>
    <w:rsid w:val="007F4F8D"/>
    <w:rsid w:val="007F50BE"/>
    <w:rsid w:val="007F51F7"/>
    <w:rsid w:val="007F526A"/>
    <w:rsid w:val="007F52EA"/>
    <w:rsid w:val="007F56A5"/>
    <w:rsid w:val="007F578B"/>
    <w:rsid w:val="007F57B2"/>
    <w:rsid w:val="007F582B"/>
    <w:rsid w:val="007F58C3"/>
    <w:rsid w:val="007F58D9"/>
    <w:rsid w:val="007F59DA"/>
    <w:rsid w:val="007F5ABA"/>
    <w:rsid w:val="007F5AF4"/>
    <w:rsid w:val="007F5BCF"/>
    <w:rsid w:val="007F5CB8"/>
    <w:rsid w:val="007F5D2F"/>
    <w:rsid w:val="007F5DDA"/>
    <w:rsid w:val="007F6206"/>
    <w:rsid w:val="007F6230"/>
    <w:rsid w:val="007F6328"/>
    <w:rsid w:val="007F64DD"/>
    <w:rsid w:val="007F66B1"/>
    <w:rsid w:val="007F67A1"/>
    <w:rsid w:val="007F6815"/>
    <w:rsid w:val="007F683A"/>
    <w:rsid w:val="007F6840"/>
    <w:rsid w:val="007F6859"/>
    <w:rsid w:val="007F689D"/>
    <w:rsid w:val="007F68AE"/>
    <w:rsid w:val="007F695B"/>
    <w:rsid w:val="007F699A"/>
    <w:rsid w:val="007F6A96"/>
    <w:rsid w:val="007F6AF6"/>
    <w:rsid w:val="007F6BB9"/>
    <w:rsid w:val="007F7140"/>
    <w:rsid w:val="007F7181"/>
    <w:rsid w:val="007F7344"/>
    <w:rsid w:val="007F73C5"/>
    <w:rsid w:val="007F76B6"/>
    <w:rsid w:val="007F796E"/>
    <w:rsid w:val="007F7D03"/>
    <w:rsid w:val="007F7E87"/>
    <w:rsid w:val="007F7F62"/>
    <w:rsid w:val="008000AD"/>
    <w:rsid w:val="008000DB"/>
    <w:rsid w:val="0080010D"/>
    <w:rsid w:val="008002E4"/>
    <w:rsid w:val="0080031D"/>
    <w:rsid w:val="008008A0"/>
    <w:rsid w:val="008008F7"/>
    <w:rsid w:val="00800949"/>
    <w:rsid w:val="008009AA"/>
    <w:rsid w:val="00800A8A"/>
    <w:rsid w:val="00800AF1"/>
    <w:rsid w:val="00800B04"/>
    <w:rsid w:val="00800B26"/>
    <w:rsid w:val="00800E46"/>
    <w:rsid w:val="00800F25"/>
    <w:rsid w:val="008010F6"/>
    <w:rsid w:val="00801286"/>
    <w:rsid w:val="00801357"/>
    <w:rsid w:val="0080155C"/>
    <w:rsid w:val="00801786"/>
    <w:rsid w:val="0080188A"/>
    <w:rsid w:val="00801996"/>
    <w:rsid w:val="00801AD3"/>
    <w:rsid w:val="00801BB0"/>
    <w:rsid w:val="00801D6F"/>
    <w:rsid w:val="00801E13"/>
    <w:rsid w:val="00801EDB"/>
    <w:rsid w:val="00802551"/>
    <w:rsid w:val="008025ED"/>
    <w:rsid w:val="00802E2D"/>
    <w:rsid w:val="00802E33"/>
    <w:rsid w:val="00802EFA"/>
    <w:rsid w:val="0080314B"/>
    <w:rsid w:val="008031BF"/>
    <w:rsid w:val="008031C0"/>
    <w:rsid w:val="008032C6"/>
    <w:rsid w:val="00803347"/>
    <w:rsid w:val="008034ED"/>
    <w:rsid w:val="00803592"/>
    <w:rsid w:val="008035C2"/>
    <w:rsid w:val="008037DC"/>
    <w:rsid w:val="00803A7B"/>
    <w:rsid w:val="00803DA8"/>
    <w:rsid w:val="00803F2E"/>
    <w:rsid w:val="00804281"/>
    <w:rsid w:val="00804408"/>
    <w:rsid w:val="008044EF"/>
    <w:rsid w:val="008046BD"/>
    <w:rsid w:val="00804720"/>
    <w:rsid w:val="00804777"/>
    <w:rsid w:val="00804A48"/>
    <w:rsid w:val="00804C1C"/>
    <w:rsid w:val="00804C5C"/>
    <w:rsid w:val="00804C9D"/>
    <w:rsid w:val="00804D19"/>
    <w:rsid w:val="00804D40"/>
    <w:rsid w:val="00804F16"/>
    <w:rsid w:val="00804F44"/>
    <w:rsid w:val="00804FB3"/>
    <w:rsid w:val="00805109"/>
    <w:rsid w:val="00805198"/>
    <w:rsid w:val="008052E1"/>
    <w:rsid w:val="0080542F"/>
    <w:rsid w:val="0080586B"/>
    <w:rsid w:val="00805A57"/>
    <w:rsid w:val="00805AAE"/>
    <w:rsid w:val="008060C2"/>
    <w:rsid w:val="0080618A"/>
    <w:rsid w:val="008061D6"/>
    <w:rsid w:val="008062AB"/>
    <w:rsid w:val="008067CD"/>
    <w:rsid w:val="008068A0"/>
    <w:rsid w:val="008069CD"/>
    <w:rsid w:val="00806AFC"/>
    <w:rsid w:val="00806CA1"/>
    <w:rsid w:val="00806CD4"/>
    <w:rsid w:val="00806E45"/>
    <w:rsid w:val="00806F3A"/>
    <w:rsid w:val="00806F54"/>
    <w:rsid w:val="00806FA6"/>
    <w:rsid w:val="00807056"/>
    <w:rsid w:val="008070C3"/>
    <w:rsid w:val="0080722F"/>
    <w:rsid w:val="00807345"/>
    <w:rsid w:val="0080758E"/>
    <w:rsid w:val="008078FB"/>
    <w:rsid w:val="00807928"/>
    <w:rsid w:val="008079C2"/>
    <w:rsid w:val="00807A49"/>
    <w:rsid w:val="00807E93"/>
    <w:rsid w:val="00807FE3"/>
    <w:rsid w:val="00810060"/>
    <w:rsid w:val="00810288"/>
    <w:rsid w:val="008102F2"/>
    <w:rsid w:val="0081035F"/>
    <w:rsid w:val="00810547"/>
    <w:rsid w:val="008106D8"/>
    <w:rsid w:val="00810721"/>
    <w:rsid w:val="00810CC5"/>
    <w:rsid w:val="00810D3E"/>
    <w:rsid w:val="00810DD0"/>
    <w:rsid w:val="00810EAD"/>
    <w:rsid w:val="00810F8D"/>
    <w:rsid w:val="0081112A"/>
    <w:rsid w:val="008111C0"/>
    <w:rsid w:val="008111F8"/>
    <w:rsid w:val="00811215"/>
    <w:rsid w:val="008113BC"/>
    <w:rsid w:val="00811529"/>
    <w:rsid w:val="0081176F"/>
    <w:rsid w:val="00811B28"/>
    <w:rsid w:val="00811BDD"/>
    <w:rsid w:val="00811C02"/>
    <w:rsid w:val="00811DA3"/>
    <w:rsid w:val="00811DC9"/>
    <w:rsid w:val="00811EEB"/>
    <w:rsid w:val="00811F6B"/>
    <w:rsid w:val="008120A5"/>
    <w:rsid w:val="00812126"/>
    <w:rsid w:val="0081249F"/>
    <w:rsid w:val="008127BD"/>
    <w:rsid w:val="00812D7E"/>
    <w:rsid w:val="00812E26"/>
    <w:rsid w:val="00812F19"/>
    <w:rsid w:val="00813006"/>
    <w:rsid w:val="00813075"/>
    <w:rsid w:val="0081335E"/>
    <w:rsid w:val="0081355F"/>
    <w:rsid w:val="00813565"/>
    <w:rsid w:val="008137E0"/>
    <w:rsid w:val="008139C7"/>
    <w:rsid w:val="00813A25"/>
    <w:rsid w:val="00813C12"/>
    <w:rsid w:val="00813DDC"/>
    <w:rsid w:val="00813E75"/>
    <w:rsid w:val="00813ED4"/>
    <w:rsid w:val="00813EFF"/>
    <w:rsid w:val="00813F90"/>
    <w:rsid w:val="00813FD8"/>
    <w:rsid w:val="00813FE5"/>
    <w:rsid w:val="008140AD"/>
    <w:rsid w:val="00814188"/>
    <w:rsid w:val="008141A3"/>
    <w:rsid w:val="008141AE"/>
    <w:rsid w:val="00814278"/>
    <w:rsid w:val="008143C7"/>
    <w:rsid w:val="00814490"/>
    <w:rsid w:val="0081499E"/>
    <w:rsid w:val="008149DC"/>
    <w:rsid w:val="00814A4D"/>
    <w:rsid w:val="00814AFE"/>
    <w:rsid w:val="00814B37"/>
    <w:rsid w:val="00814C1E"/>
    <w:rsid w:val="00814C30"/>
    <w:rsid w:val="00814D1E"/>
    <w:rsid w:val="00815287"/>
    <w:rsid w:val="0081537F"/>
    <w:rsid w:val="008154E0"/>
    <w:rsid w:val="00815571"/>
    <w:rsid w:val="00815932"/>
    <w:rsid w:val="008159D7"/>
    <w:rsid w:val="00815A31"/>
    <w:rsid w:val="00815AF1"/>
    <w:rsid w:val="00815BD0"/>
    <w:rsid w:val="00815D92"/>
    <w:rsid w:val="00815F44"/>
    <w:rsid w:val="00816263"/>
    <w:rsid w:val="008165BB"/>
    <w:rsid w:val="00816A70"/>
    <w:rsid w:val="00816A78"/>
    <w:rsid w:val="00816BAB"/>
    <w:rsid w:val="00816C22"/>
    <w:rsid w:val="00816C69"/>
    <w:rsid w:val="00816C95"/>
    <w:rsid w:val="00816D74"/>
    <w:rsid w:val="00816D95"/>
    <w:rsid w:val="00816DF4"/>
    <w:rsid w:val="00816F1D"/>
    <w:rsid w:val="0081700F"/>
    <w:rsid w:val="00817166"/>
    <w:rsid w:val="0081734D"/>
    <w:rsid w:val="0081737F"/>
    <w:rsid w:val="008173BB"/>
    <w:rsid w:val="00817454"/>
    <w:rsid w:val="008174AC"/>
    <w:rsid w:val="00817604"/>
    <w:rsid w:val="00817991"/>
    <w:rsid w:val="008179CB"/>
    <w:rsid w:val="00817BB4"/>
    <w:rsid w:val="00817E95"/>
    <w:rsid w:val="00817EA7"/>
    <w:rsid w:val="00817ED7"/>
    <w:rsid w:val="0082038A"/>
    <w:rsid w:val="00820430"/>
    <w:rsid w:val="008204CB"/>
    <w:rsid w:val="0082074F"/>
    <w:rsid w:val="0082081A"/>
    <w:rsid w:val="008208AA"/>
    <w:rsid w:val="008209D3"/>
    <w:rsid w:val="00820B3E"/>
    <w:rsid w:val="00820EA4"/>
    <w:rsid w:val="00820FEA"/>
    <w:rsid w:val="00821250"/>
    <w:rsid w:val="008214D7"/>
    <w:rsid w:val="0082154C"/>
    <w:rsid w:val="00821833"/>
    <w:rsid w:val="00821BE5"/>
    <w:rsid w:val="00821CFE"/>
    <w:rsid w:val="00821E3A"/>
    <w:rsid w:val="008220BB"/>
    <w:rsid w:val="00822142"/>
    <w:rsid w:val="0082248F"/>
    <w:rsid w:val="008224B4"/>
    <w:rsid w:val="008224C9"/>
    <w:rsid w:val="00822523"/>
    <w:rsid w:val="0082259E"/>
    <w:rsid w:val="008226BD"/>
    <w:rsid w:val="00822866"/>
    <w:rsid w:val="008228BE"/>
    <w:rsid w:val="0082296A"/>
    <w:rsid w:val="00822ABB"/>
    <w:rsid w:val="00822C7B"/>
    <w:rsid w:val="00822F2A"/>
    <w:rsid w:val="00822F2C"/>
    <w:rsid w:val="00823296"/>
    <w:rsid w:val="00823555"/>
    <w:rsid w:val="008235F6"/>
    <w:rsid w:val="0082363A"/>
    <w:rsid w:val="008236AE"/>
    <w:rsid w:val="00823701"/>
    <w:rsid w:val="0082379B"/>
    <w:rsid w:val="0082383E"/>
    <w:rsid w:val="00823DEE"/>
    <w:rsid w:val="008240CF"/>
    <w:rsid w:val="0082414E"/>
    <w:rsid w:val="0082415A"/>
    <w:rsid w:val="008241A5"/>
    <w:rsid w:val="00824232"/>
    <w:rsid w:val="0082427E"/>
    <w:rsid w:val="0082435E"/>
    <w:rsid w:val="00824419"/>
    <w:rsid w:val="00824437"/>
    <w:rsid w:val="008244A0"/>
    <w:rsid w:val="00824565"/>
    <w:rsid w:val="0082482B"/>
    <w:rsid w:val="008249FB"/>
    <w:rsid w:val="00824CFE"/>
    <w:rsid w:val="00824D2F"/>
    <w:rsid w:val="00824D8A"/>
    <w:rsid w:val="00824E56"/>
    <w:rsid w:val="0082500F"/>
    <w:rsid w:val="008251AC"/>
    <w:rsid w:val="008252A5"/>
    <w:rsid w:val="008252D7"/>
    <w:rsid w:val="00825552"/>
    <w:rsid w:val="00825641"/>
    <w:rsid w:val="0082564E"/>
    <w:rsid w:val="008257BF"/>
    <w:rsid w:val="00825821"/>
    <w:rsid w:val="00825A02"/>
    <w:rsid w:val="00825C6C"/>
    <w:rsid w:val="00825E63"/>
    <w:rsid w:val="00825E92"/>
    <w:rsid w:val="00825EEE"/>
    <w:rsid w:val="0082621F"/>
    <w:rsid w:val="008262C6"/>
    <w:rsid w:val="0082638E"/>
    <w:rsid w:val="00826598"/>
    <w:rsid w:val="008267E7"/>
    <w:rsid w:val="0082681B"/>
    <w:rsid w:val="00826938"/>
    <w:rsid w:val="008269C6"/>
    <w:rsid w:val="00826A4D"/>
    <w:rsid w:val="00826C36"/>
    <w:rsid w:val="00826D79"/>
    <w:rsid w:val="00826FD7"/>
    <w:rsid w:val="00827178"/>
    <w:rsid w:val="00827189"/>
    <w:rsid w:val="0082753D"/>
    <w:rsid w:val="008275DF"/>
    <w:rsid w:val="00827628"/>
    <w:rsid w:val="0082774F"/>
    <w:rsid w:val="0082784A"/>
    <w:rsid w:val="00827B9F"/>
    <w:rsid w:val="00827FB3"/>
    <w:rsid w:val="0083008E"/>
    <w:rsid w:val="008302E6"/>
    <w:rsid w:val="008305E8"/>
    <w:rsid w:val="00830872"/>
    <w:rsid w:val="00830874"/>
    <w:rsid w:val="0083090A"/>
    <w:rsid w:val="00830B10"/>
    <w:rsid w:val="00830D89"/>
    <w:rsid w:val="00830DCC"/>
    <w:rsid w:val="00830E70"/>
    <w:rsid w:val="00830EE6"/>
    <w:rsid w:val="00830EFF"/>
    <w:rsid w:val="00831002"/>
    <w:rsid w:val="008311E7"/>
    <w:rsid w:val="00831509"/>
    <w:rsid w:val="00831734"/>
    <w:rsid w:val="00831769"/>
    <w:rsid w:val="0083185B"/>
    <w:rsid w:val="00831861"/>
    <w:rsid w:val="00831AA8"/>
    <w:rsid w:val="00831D7E"/>
    <w:rsid w:val="00831D90"/>
    <w:rsid w:val="008321D8"/>
    <w:rsid w:val="0083224B"/>
    <w:rsid w:val="008323A0"/>
    <w:rsid w:val="00832554"/>
    <w:rsid w:val="00832736"/>
    <w:rsid w:val="0083279F"/>
    <w:rsid w:val="008327D8"/>
    <w:rsid w:val="0083291D"/>
    <w:rsid w:val="008329FB"/>
    <w:rsid w:val="00832AD8"/>
    <w:rsid w:val="00832B01"/>
    <w:rsid w:val="00832D0A"/>
    <w:rsid w:val="00832E18"/>
    <w:rsid w:val="00832EF3"/>
    <w:rsid w:val="00832F51"/>
    <w:rsid w:val="00832F57"/>
    <w:rsid w:val="00832FAE"/>
    <w:rsid w:val="00832FCA"/>
    <w:rsid w:val="0083312A"/>
    <w:rsid w:val="0083324D"/>
    <w:rsid w:val="008332BE"/>
    <w:rsid w:val="0083338A"/>
    <w:rsid w:val="0083349B"/>
    <w:rsid w:val="008334E6"/>
    <w:rsid w:val="0083354F"/>
    <w:rsid w:val="00833641"/>
    <w:rsid w:val="00833961"/>
    <w:rsid w:val="00833DEC"/>
    <w:rsid w:val="00833F36"/>
    <w:rsid w:val="00833FD5"/>
    <w:rsid w:val="0083406F"/>
    <w:rsid w:val="0083418D"/>
    <w:rsid w:val="0083434E"/>
    <w:rsid w:val="00834357"/>
    <w:rsid w:val="00834405"/>
    <w:rsid w:val="008346D4"/>
    <w:rsid w:val="0083484D"/>
    <w:rsid w:val="00834A73"/>
    <w:rsid w:val="00834AE3"/>
    <w:rsid w:val="00834D23"/>
    <w:rsid w:val="00834E83"/>
    <w:rsid w:val="00834F33"/>
    <w:rsid w:val="0083519F"/>
    <w:rsid w:val="008351A7"/>
    <w:rsid w:val="00835242"/>
    <w:rsid w:val="008353C4"/>
    <w:rsid w:val="0083556D"/>
    <w:rsid w:val="00835675"/>
    <w:rsid w:val="008359AA"/>
    <w:rsid w:val="00835B90"/>
    <w:rsid w:val="00835D59"/>
    <w:rsid w:val="0083608F"/>
    <w:rsid w:val="00836165"/>
    <w:rsid w:val="0083654A"/>
    <w:rsid w:val="008365B2"/>
    <w:rsid w:val="00836779"/>
    <w:rsid w:val="0083686B"/>
    <w:rsid w:val="00836876"/>
    <w:rsid w:val="00836994"/>
    <w:rsid w:val="00836AAF"/>
    <w:rsid w:val="00836CE8"/>
    <w:rsid w:val="00836CFC"/>
    <w:rsid w:val="00836E47"/>
    <w:rsid w:val="00836FB8"/>
    <w:rsid w:val="008372C4"/>
    <w:rsid w:val="00837334"/>
    <w:rsid w:val="008373E4"/>
    <w:rsid w:val="008373F7"/>
    <w:rsid w:val="00837478"/>
    <w:rsid w:val="0083758B"/>
    <w:rsid w:val="008375D3"/>
    <w:rsid w:val="00837769"/>
    <w:rsid w:val="0083780A"/>
    <w:rsid w:val="00837874"/>
    <w:rsid w:val="0083793B"/>
    <w:rsid w:val="008379B2"/>
    <w:rsid w:val="00837A95"/>
    <w:rsid w:val="00837B51"/>
    <w:rsid w:val="00837EE2"/>
    <w:rsid w:val="00840064"/>
    <w:rsid w:val="00840262"/>
    <w:rsid w:val="00840356"/>
    <w:rsid w:val="0084054B"/>
    <w:rsid w:val="00840850"/>
    <w:rsid w:val="00840892"/>
    <w:rsid w:val="00840D3E"/>
    <w:rsid w:val="00840E7E"/>
    <w:rsid w:val="0084113F"/>
    <w:rsid w:val="0084116C"/>
    <w:rsid w:val="00841264"/>
    <w:rsid w:val="008414C2"/>
    <w:rsid w:val="008416C8"/>
    <w:rsid w:val="00841877"/>
    <w:rsid w:val="00841C3A"/>
    <w:rsid w:val="00841C42"/>
    <w:rsid w:val="00841C91"/>
    <w:rsid w:val="00841CC5"/>
    <w:rsid w:val="00841CE1"/>
    <w:rsid w:val="00841F8E"/>
    <w:rsid w:val="00842082"/>
    <w:rsid w:val="0084213D"/>
    <w:rsid w:val="00842206"/>
    <w:rsid w:val="00842303"/>
    <w:rsid w:val="008423E5"/>
    <w:rsid w:val="008423F5"/>
    <w:rsid w:val="008424C1"/>
    <w:rsid w:val="00842723"/>
    <w:rsid w:val="00842748"/>
    <w:rsid w:val="0084280B"/>
    <w:rsid w:val="00842976"/>
    <w:rsid w:val="00842B0F"/>
    <w:rsid w:val="00842BA5"/>
    <w:rsid w:val="00842C9F"/>
    <w:rsid w:val="00842CA2"/>
    <w:rsid w:val="00842D7C"/>
    <w:rsid w:val="00842FB0"/>
    <w:rsid w:val="00843156"/>
    <w:rsid w:val="0084315B"/>
    <w:rsid w:val="0084320D"/>
    <w:rsid w:val="00843278"/>
    <w:rsid w:val="008432E6"/>
    <w:rsid w:val="008435FF"/>
    <w:rsid w:val="00843609"/>
    <w:rsid w:val="00843784"/>
    <w:rsid w:val="00843C09"/>
    <w:rsid w:val="00843F7F"/>
    <w:rsid w:val="0084408C"/>
    <w:rsid w:val="0084410D"/>
    <w:rsid w:val="00844256"/>
    <w:rsid w:val="0084426C"/>
    <w:rsid w:val="00844323"/>
    <w:rsid w:val="00844363"/>
    <w:rsid w:val="008443AE"/>
    <w:rsid w:val="008443E3"/>
    <w:rsid w:val="0084465F"/>
    <w:rsid w:val="00844751"/>
    <w:rsid w:val="00844BDF"/>
    <w:rsid w:val="00844BFF"/>
    <w:rsid w:val="00844C15"/>
    <w:rsid w:val="00844FB1"/>
    <w:rsid w:val="00845313"/>
    <w:rsid w:val="008454D6"/>
    <w:rsid w:val="008455D3"/>
    <w:rsid w:val="008456D9"/>
    <w:rsid w:val="008457AB"/>
    <w:rsid w:val="008458B0"/>
    <w:rsid w:val="008458EB"/>
    <w:rsid w:val="00845922"/>
    <w:rsid w:val="00845C26"/>
    <w:rsid w:val="00845D8E"/>
    <w:rsid w:val="00845EC3"/>
    <w:rsid w:val="008461CB"/>
    <w:rsid w:val="00846254"/>
    <w:rsid w:val="008462F4"/>
    <w:rsid w:val="0084640C"/>
    <w:rsid w:val="008467CC"/>
    <w:rsid w:val="0084689D"/>
    <w:rsid w:val="00846993"/>
    <w:rsid w:val="00846A13"/>
    <w:rsid w:val="00846A6A"/>
    <w:rsid w:val="00846AAF"/>
    <w:rsid w:val="00846D0D"/>
    <w:rsid w:val="00846D0F"/>
    <w:rsid w:val="00846DAF"/>
    <w:rsid w:val="00846ED0"/>
    <w:rsid w:val="0084709B"/>
    <w:rsid w:val="0084723A"/>
    <w:rsid w:val="00847341"/>
    <w:rsid w:val="008473BB"/>
    <w:rsid w:val="00847952"/>
    <w:rsid w:val="00847980"/>
    <w:rsid w:val="00847A48"/>
    <w:rsid w:val="00847AFF"/>
    <w:rsid w:val="00847C36"/>
    <w:rsid w:val="00847C56"/>
    <w:rsid w:val="00847C74"/>
    <w:rsid w:val="00847D02"/>
    <w:rsid w:val="00850299"/>
    <w:rsid w:val="008502FD"/>
    <w:rsid w:val="00850590"/>
    <w:rsid w:val="008505EE"/>
    <w:rsid w:val="00850895"/>
    <w:rsid w:val="008508D4"/>
    <w:rsid w:val="008509A8"/>
    <w:rsid w:val="00850AC3"/>
    <w:rsid w:val="00850B3E"/>
    <w:rsid w:val="00850C08"/>
    <w:rsid w:val="00850E41"/>
    <w:rsid w:val="00850E6E"/>
    <w:rsid w:val="00850EE0"/>
    <w:rsid w:val="00850FF5"/>
    <w:rsid w:val="0085101F"/>
    <w:rsid w:val="008510EE"/>
    <w:rsid w:val="008513BA"/>
    <w:rsid w:val="00851662"/>
    <w:rsid w:val="00851727"/>
    <w:rsid w:val="00851783"/>
    <w:rsid w:val="008517C3"/>
    <w:rsid w:val="008517CE"/>
    <w:rsid w:val="008518B0"/>
    <w:rsid w:val="00851B1D"/>
    <w:rsid w:val="00851B65"/>
    <w:rsid w:val="00851CBE"/>
    <w:rsid w:val="00851E27"/>
    <w:rsid w:val="0085219D"/>
    <w:rsid w:val="008526D2"/>
    <w:rsid w:val="0085278E"/>
    <w:rsid w:val="008527E2"/>
    <w:rsid w:val="00852B42"/>
    <w:rsid w:val="00852C5D"/>
    <w:rsid w:val="00852E89"/>
    <w:rsid w:val="00852EAD"/>
    <w:rsid w:val="00852EB5"/>
    <w:rsid w:val="00852EEC"/>
    <w:rsid w:val="00853277"/>
    <w:rsid w:val="008532C9"/>
    <w:rsid w:val="008533BF"/>
    <w:rsid w:val="00853474"/>
    <w:rsid w:val="008536C7"/>
    <w:rsid w:val="00853720"/>
    <w:rsid w:val="0085379B"/>
    <w:rsid w:val="00853837"/>
    <w:rsid w:val="00853F5A"/>
    <w:rsid w:val="00853F82"/>
    <w:rsid w:val="0085416D"/>
    <w:rsid w:val="00854230"/>
    <w:rsid w:val="0085462F"/>
    <w:rsid w:val="00854705"/>
    <w:rsid w:val="00854767"/>
    <w:rsid w:val="00854860"/>
    <w:rsid w:val="00854A28"/>
    <w:rsid w:val="00854B60"/>
    <w:rsid w:val="00854BD5"/>
    <w:rsid w:val="00854C9F"/>
    <w:rsid w:val="00854D7E"/>
    <w:rsid w:val="00854DC0"/>
    <w:rsid w:val="00854E89"/>
    <w:rsid w:val="00854F30"/>
    <w:rsid w:val="0085504C"/>
    <w:rsid w:val="0085523B"/>
    <w:rsid w:val="008556BF"/>
    <w:rsid w:val="00855AB9"/>
    <w:rsid w:val="00855B13"/>
    <w:rsid w:val="00855B62"/>
    <w:rsid w:val="00855CA3"/>
    <w:rsid w:val="00855CCE"/>
    <w:rsid w:val="00855E6E"/>
    <w:rsid w:val="00855FBB"/>
    <w:rsid w:val="00856088"/>
    <w:rsid w:val="0085611F"/>
    <w:rsid w:val="008562A9"/>
    <w:rsid w:val="008563C5"/>
    <w:rsid w:val="0085648D"/>
    <w:rsid w:val="008565A4"/>
    <w:rsid w:val="00856602"/>
    <w:rsid w:val="0085678D"/>
    <w:rsid w:val="00856929"/>
    <w:rsid w:val="00856A9A"/>
    <w:rsid w:val="00856C1E"/>
    <w:rsid w:val="00856C2E"/>
    <w:rsid w:val="00856D41"/>
    <w:rsid w:val="00856D44"/>
    <w:rsid w:val="00856F68"/>
    <w:rsid w:val="00856F8D"/>
    <w:rsid w:val="0085701A"/>
    <w:rsid w:val="0085731E"/>
    <w:rsid w:val="00857436"/>
    <w:rsid w:val="008575F5"/>
    <w:rsid w:val="00857668"/>
    <w:rsid w:val="00857842"/>
    <w:rsid w:val="008578C4"/>
    <w:rsid w:val="00857EDE"/>
    <w:rsid w:val="00857F2B"/>
    <w:rsid w:val="00857FB6"/>
    <w:rsid w:val="00857FBC"/>
    <w:rsid w:val="00860108"/>
    <w:rsid w:val="00860285"/>
    <w:rsid w:val="008602C4"/>
    <w:rsid w:val="008604BE"/>
    <w:rsid w:val="008604DE"/>
    <w:rsid w:val="00860606"/>
    <w:rsid w:val="0086063D"/>
    <w:rsid w:val="00860826"/>
    <w:rsid w:val="00860866"/>
    <w:rsid w:val="00860931"/>
    <w:rsid w:val="008609EB"/>
    <w:rsid w:val="00860BA9"/>
    <w:rsid w:val="00860C3F"/>
    <w:rsid w:val="00860C79"/>
    <w:rsid w:val="00860D19"/>
    <w:rsid w:val="00860E21"/>
    <w:rsid w:val="00860EE8"/>
    <w:rsid w:val="00860F65"/>
    <w:rsid w:val="00861057"/>
    <w:rsid w:val="008612A4"/>
    <w:rsid w:val="0086137A"/>
    <w:rsid w:val="008613F8"/>
    <w:rsid w:val="0086150B"/>
    <w:rsid w:val="00861545"/>
    <w:rsid w:val="008615F2"/>
    <w:rsid w:val="00861833"/>
    <w:rsid w:val="00861AA9"/>
    <w:rsid w:val="00861AD7"/>
    <w:rsid w:val="00861B8F"/>
    <w:rsid w:val="00861C7B"/>
    <w:rsid w:val="00861E01"/>
    <w:rsid w:val="00861E7B"/>
    <w:rsid w:val="00862038"/>
    <w:rsid w:val="0086233F"/>
    <w:rsid w:val="008623BC"/>
    <w:rsid w:val="008625A3"/>
    <w:rsid w:val="008626B0"/>
    <w:rsid w:val="008629B0"/>
    <w:rsid w:val="00862A68"/>
    <w:rsid w:val="00862B26"/>
    <w:rsid w:val="00862B5C"/>
    <w:rsid w:val="00862DF4"/>
    <w:rsid w:val="00862F51"/>
    <w:rsid w:val="008630F9"/>
    <w:rsid w:val="00863117"/>
    <w:rsid w:val="008634C8"/>
    <w:rsid w:val="008634DF"/>
    <w:rsid w:val="00863581"/>
    <w:rsid w:val="00863607"/>
    <w:rsid w:val="00863823"/>
    <w:rsid w:val="0086388B"/>
    <w:rsid w:val="008639A6"/>
    <w:rsid w:val="00863C41"/>
    <w:rsid w:val="00863CF6"/>
    <w:rsid w:val="00863E2E"/>
    <w:rsid w:val="00863E9F"/>
    <w:rsid w:val="00863FA7"/>
    <w:rsid w:val="00863FFA"/>
    <w:rsid w:val="008640CA"/>
    <w:rsid w:val="00864149"/>
    <w:rsid w:val="008642E5"/>
    <w:rsid w:val="00864461"/>
    <w:rsid w:val="00864488"/>
    <w:rsid w:val="00864493"/>
    <w:rsid w:val="008644BE"/>
    <w:rsid w:val="008646A7"/>
    <w:rsid w:val="00864777"/>
    <w:rsid w:val="00864891"/>
    <w:rsid w:val="00864A3F"/>
    <w:rsid w:val="00864C98"/>
    <w:rsid w:val="00864E8B"/>
    <w:rsid w:val="00864F91"/>
    <w:rsid w:val="008651B5"/>
    <w:rsid w:val="0086548F"/>
    <w:rsid w:val="0086554B"/>
    <w:rsid w:val="00865608"/>
    <w:rsid w:val="008656A1"/>
    <w:rsid w:val="00865996"/>
    <w:rsid w:val="00865B4A"/>
    <w:rsid w:val="00865C34"/>
    <w:rsid w:val="00865D44"/>
    <w:rsid w:val="00865D6D"/>
    <w:rsid w:val="00865F01"/>
    <w:rsid w:val="00866346"/>
    <w:rsid w:val="008664A5"/>
    <w:rsid w:val="0086651D"/>
    <w:rsid w:val="00866530"/>
    <w:rsid w:val="0086653A"/>
    <w:rsid w:val="00866571"/>
    <w:rsid w:val="008665F4"/>
    <w:rsid w:val="00866638"/>
    <w:rsid w:val="008667EA"/>
    <w:rsid w:val="008667FC"/>
    <w:rsid w:val="008669E5"/>
    <w:rsid w:val="00866CA5"/>
    <w:rsid w:val="00866DAC"/>
    <w:rsid w:val="00866DFD"/>
    <w:rsid w:val="00866E0F"/>
    <w:rsid w:val="00867040"/>
    <w:rsid w:val="0086706F"/>
    <w:rsid w:val="008670B0"/>
    <w:rsid w:val="008670BC"/>
    <w:rsid w:val="00867164"/>
    <w:rsid w:val="008673E2"/>
    <w:rsid w:val="0086754B"/>
    <w:rsid w:val="008677A7"/>
    <w:rsid w:val="008677BF"/>
    <w:rsid w:val="00867ABD"/>
    <w:rsid w:val="00867C42"/>
    <w:rsid w:val="00867C60"/>
    <w:rsid w:val="00867D76"/>
    <w:rsid w:val="00867F04"/>
    <w:rsid w:val="0087020C"/>
    <w:rsid w:val="00870283"/>
    <w:rsid w:val="00870464"/>
    <w:rsid w:val="0087064F"/>
    <w:rsid w:val="00870792"/>
    <w:rsid w:val="0087079C"/>
    <w:rsid w:val="008709BB"/>
    <w:rsid w:val="00870A36"/>
    <w:rsid w:val="00870A4B"/>
    <w:rsid w:val="00870B08"/>
    <w:rsid w:val="00870B9D"/>
    <w:rsid w:val="00870BAF"/>
    <w:rsid w:val="00870C0E"/>
    <w:rsid w:val="00870CCA"/>
    <w:rsid w:val="008711EA"/>
    <w:rsid w:val="0087150C"/>
    <w:rsid w:val="008716A7"/>
    <w:rsid w:val="00871721"/>
    <w:rsid w:val="008717CE"/>
    <w:rsid w:val="00871804"/>
    <w:rsid w:val="00871A90"/>
    <w:rsid w:val="00871CDF"/>
    <w:rsid w:val="00871E5E"/>
    <w:rsid w:val="00871E63"/>
    <w:rsid w:val="00871F1D"/>
    <w:rsid w:val="00871FDD"/>
    <w:rsid w:val="00872061"/>
    <w:rsid w:val="00872082"/>
    <w:rsid w:val="00872183"/>
    <w:rsid w:val="00872261"/>
    <w:rsid w:val="008722AB"/>
    <w:rsid w:val="00872327"/>
    <w:rsid w:val="008724F2"/>
    <w:rsid w:val="00872518"/>
    <w:rsid w:val="00872783"/>
    <w:rsid w:val="00872A1B"/>
    <w:rsid w:val="00872A91"/>
    <w:rsid w:val="00872B80"/>
    <w:rsid w:val="00872BA0"/>
    <w:rsid w:val="00872D93"/>
    <w:rsid w:val="00872DA4"/>
    <w:rsid w:val="00872E89"/>
    <w:rsid w:val="00872FD5"/>
    <w:rsid w:val="00873151"/>
    <w:rsid w:val="00873522"/>
    <w:rsid w:val="008735F2"/>
    <w:rsid w:val="00873665"/>
    <w:rsid w:val="008736D3"/>
    <w:rsid w:val="00873990"/>
    <w:rsid w:val="00873EFB"/>
    <w:rsid w:val="008741B8"/>
    <w:rsid w:val="008741C8"/>
    <w:rsid w:val="008741D1"/>
    <w:rsid w:val="0087423B"/>
    <w:rsid w:val="008745CF"/>
    <w:rsid w:val="0087476C"/>
    <w:rsid w:val="00874881"/>
    <w:rsid w:val="00874A4A"/>
    <w:rsid w:val="00874B1B"/>
    <w:rsid w:val="00874D99"/>
    <w:rsid w:val="00874D9F"/>
    <w:rsid w:val="00874E3F"/>
    <w:rsid w:val="00874EF5"/>
    <w:rsid w:val="00874F24"/>
    <w:rsid w:val="00874F8F"/>
    <w:rsid w:val="0087504A"/>
    <w:rsid w:val="008752D6"/>
    <w:rsid w:val="00875340"/>
    <w:rsid w:val="008754C4"/>
    <w:rsid w:val="00875558"/>
    <w:rsid w:val="00875659"/>
    <w:rsid w:val="008758F6"/>
    <w:rsid w:val="00875AC1"/>
    <w:rsid w:val="00875B25"/>
    <w:rsid w:val="00875BD3"/>
    <w:rsid w:val="00875C09"/>
    <w:rsid w:val="00875E24"/>
    <w:rsid w:val="00875E89"/>
    <w:rsid w:val="008768D5"/>
    <w:rsid w:val="00876A4C"/>
    <w:rsid w:val="00876B1D"/>
    <w:rsid w:val="00876C4F"/>
    <w:rsid w:val="00876CEE"/>
    <w:rsid w:val="00876F95"/>
    <w:rsid w:val="00877250"/>
    <w:rsid w:val="008772CE"/>
    <w:rsid w:val="008772FF"/>
    <w:rsid w:val="0087738F"/>
    <w:rsid w:val="008773BF"/>
    <w:rsid w:val="00877605"/>
    <w:rsid w:val="008777A0"/>
    <w:rsid w:val="00877805"/>
    <w:rsid w:val="0087782C"/>
    <w:rsid w:val="00877938"/>
    <w:rsid w:val="00877A22"/>
    <w:rsid w:val="00877A23"/>
    <w:rsid w:val="00877B16"/>
    <w:rsid w:val="00877D13"/>
    <w:rsid w:val="00877E2E"/>
    <w:rsid w:val="00877E5D"/>
    <w:rsid w:val="00877F01"/>
    <w:rsid w:val="0088001D"/>
    <w:rsid w:val="00880115"/>
    <w:rsid w:val="00880210"/>
    <w:rsid w:val="0088021A"/>
    <w:rsid w:val="00880470"/>
    <w:rsid w:val="008804C5"/>
    <w:rsid w:val="00880552"/>
    <w:rsid w:val="008807A1"/>
    <w:rsid w:val="00880854"/>
    <w:rsid w:val="00880B84"/>
    <w:rsid w:val="00880BA9"/>
    <w:rsid w:val="00880D94"/>
    <w:rsid w:val="00880DFA"/>
    <w:rsid w:val="00880E6D"/>
    <w:rsid w:val="00881112"/>
    <w:rsid w:val="00881150"/>
    <w:rsid w:val="008814E8"/>
    <w:rsid w:val="00881557"/>
    <w:rsid w:val="00881694"/>
    <w:rsid w:val="00881753"/>
    <w:rsid w:val="008817AF"/>
    <w:rsid w:val="008818E6"/>
    <w:rsid w:val="00881ABB"/>
    <w:rsid w:val="00881AD5"/>
    <w:rsid w:val="00881C9D"/>
    <w:rsid w:val="00881D10"/>
    <w:rsid w:val="00881D65"/>
    <w:rsid w:val="00881D91"/>
    <w:rsid w:val="00881EFA"/>
    <w:rsid w:val="00882034"/>
    <w:rsid w:val="00882157"/>
    <w:rsid w:val="00882309"/>
    <w:rsid w:val="0088248D"/>
    <w:rsid w:val="008824D5"/>
    <w:rsid w:val="008826F5"/>
    <w:rsid w:val="008827FA"/>
    <w:rsid w:val="00882816"/>
    <w:rsid w:val="008829D0"/>
    <w:rsid w:val="00882A9E"/>
    <w:rsid w:val="00882EC3"/>
    <w:rsid w:val="00883087"/>
    <w:rsid w:val="008833A3"/>
    <w:rsid w:val="008833E7"/>
    <w:rsid w:val="00883443"/>
    <w:rsid w:val="008834AF"/>
    <w:rsid w:val="00883561"/>
    <w:rsid w:val="00883659"/>
    <w:rsid w:val="008836E9"/>
    <w:rsid w:val="00883743"/>
    <w:rsid w:val="00883887"/>
    <w:rsid w:val="00883BB0"/>
    <w:rsid w:val="00883E80"/>
    <w:rsid w:val="00883F30"/>
    <w:rsid w:val="008840F6"/>
    <w:rsid w:val="00884202"/>
    <w:rsid w:val="00884293"/>
    <w:rsid w:val="008842CA"/>
    <w:rsid w:val="0088452C"/>
    <w:rsid w:val="00884616"/>
    <w:rsid w:val="00884686"/>
    <w:rsid w:val="008846FA"/>
    <w:rsid w:val="00884950"/>
    <w:rsid w:val="00884A12"/>
    <w:rsid w:val="00884E17"/>
    <w:rsid w:val="00884E56"/>
    <w:rsid w:val="00884EBF"/>
    <w:rsid w:val="00884F00"/>
    <w:rsid w:val="0088516C"/>
    <w:rsid w:val="00885171"/>
    <w:rsid w:val="00885258"/>
    <w:rsid w:val="008854EB"/>
    <w:rsid w:val="00885570"/>
    <w:rsid w:val="008855C6"/>
    <w:rsid w:val="00885633"/>
    <w:rsid w:val="008859CA"/>
    <w:rsid w:val="00885A88"/>
    <w:rsid w:val="00885D87"/>
    <w:rsid w:val="00885E63"/>
    <w:rsid w:val="00886111"/>
    <w:rsid w:val="0088612E"/>
    <w:rsid w:val="00886214"/>
    <w:rsid w:val="00886224"/>
    <w:rsid w:val="0088639E"/>
    <w:rsid w:val="00886714"/>
    <w:rsid w:val="0088692D"/>
    <w:rsid w:val="00886A99"/>
    <w:rsid w:val="00886CF9"/>
    <w:rsid w:val="00886D4C"/>
    <w:rsid w:val="00886DDF"/>
    <w:rsid w:val="00886F64"/>
    <w:rsid w:val="00887024"/>
    <w:rsid w:val="00887155"/>
    <w:rsid w:val="00887228"/>
    <w:rsid w:val="008874BD"/>
    <w:rsid w:val="00887568"/>
    <w:rsid w:val="008875E3"/>
    <w:rsid w:val="00887674"/>
    <w:rsid w:val="00887873"/>
    <w:rsid w:val="00887B2C"/>
    <w:rsid w:val="00887C11"/>
    <w:rsid w:val="00887C41"/>
    <w:rsid w:val="00887C97"/>
    <w:rsid w:val="00887EE3"/>
    <w:rsid w:val="008902B7"/>
    <w:rsid w:val="00890312"/>
    <w:rsid w:val="008903B4"/>
    <w:rsid w:val="00890413"/>
    <w:rsid w:val="008904A3"/>
    <w:rsid w:val="00890503"/>
    <w:rsid w:val="00890696"/>
    <w:rsid w:val="008906D8"/>
    <w:rsid w:val="008906F8"/>
    <w:rsid w:val="008907EE"/>
    <w:rsid w:val="008909AD"/>
    <w:rsid w:val="00890AC5"/>
    <w:rsid w:val="00890C9E"/>
    <w:rsid w:val="00890D90"/>
    <w:rsid w:val="00890F23"/>
    <w:rsid w:val="00890F79"/>
    <w:rsid w:val="00890F94"/>
    <w:rsid w:val="008911BC"/>
    <w:rsid w:val="0089127E"/>
    <w:rsid w:val="0089129C"/>
    <w:rsid w:val="008913AD"/>
    <w:rsid w:val="0089140C"/>
    <w:rsid w:val="00891543"/>
    <w:rsid w:val="0089157C"/>
    <w:rsid w:val="00891670"/>
    <w:rsid w:val="008916D1"/>
    <w:rsid w:val="00891787"/>
    <w:rsid w:val="008918A0"/>
    <w:rsid w:val="0089195C"/>
    <w:rsid w:val="00891A55"/>
    <w:rsid w:val="00891B5D"/>
    <w:rsid w:val="00891B72"/>
    <w:rsid w:val="00891D97"/>
    <w:rsid w:val="00891F1D"/>
    <w:rsid w:val="008920AC"/>
    <w:rsid w:val="008922F8"/>
    <w:rsid w:val="0089242F"/>
    <w:rsid w:val="008924DE"/>
    <w:rsid w:val="00892525"/>
    <w:rsid w:val="008925C5"/>
    <w:rsid w:val="00892626"/>
    <w:rsid w:val="0089299F"/>
    <w:rsid w:val="008929BC"/>
    <w:rsid w:val="00892A71"/>
    <w:rsid w:val="00892BBE"/>
    <w:rsid w:val="00892C3B"/>
    <w:rsid w:val="00892C91"/>
    <w:rsid w:val="00892CFE"/>
    <w:rsid w:val="00892D2F"/>
    <w:rsid w:val="00892FC5"/>
    <w:rsid w:val="0089300A"/>
    <w:rsid w:val="0089302E"/>
    <w:rsid w:val="008930B2"/>
    <w:rsid w:val="00893310"/>
    <w:rsid w:val="00893500"/>
    <w:rsid w:val="008935AA"/>
    <w:rsid w:val="008935C1"/>
    <w:rsid w:val="008936FB"/>
    <w:rsid w:val="00893735"/>
    <w:rsid w:val="00893900"/>
    <w:rsid w:val="00893AD1"/>
    <w:rsid w:val="00893ADA"/>
    <w:rsid w:val="00893B5C"/>
    <w:rsid w:val="00893B72"/>
    <w:rsid w:val="00893BC3"/>
    <w:rsid w:val="00893C1D"/>
    <w:rsid w:val="00893CE8"/>
    <w:rsid w:val="00894118"/>
    <w:rsid w:val="0089421F"/>
    <w:rsid w:val="008942AE"/>
    <w:rsid w:val="008944D2"/>
    <w:rsid w:val="008945BB"/>
    <w:rsid w:val="00894618"/>
    <w:rsid w:val="00894988"/>
    <w:rsid w:val="00894BB1"/>
    <w:rsid w:val="00894C4E"/>
    <w:rsid w:val="0089548D"/>
    <w:rsid w:val="008954D9"/>
    <w:rsid w:val="00895564"/>
    <w:rsid w:val="008957B9"/>
    <w:rsid w:val="0089589A"/>
    <w:rsid w:val="008958B7"/>
    <w:rsid w:val="00895A41"/>
    <w:rsid w:val="00895A4E"/>
    <w:rsid w:val="00895DD2"/>
    <w:rsid w:val="00895EE4"/>
    <w:rsid w:val="00895F74"/>
    <w:rsid w:val="00896030"/>
    <w:rsid w:val="008962D8"/>
    <w:rsid w:val="008963D2"/>
    <w:rsid w:val="008964A4"/>
    <w:rsid w:val="00896794"/>
    <w:rsid w:val="00896960"/>
    <w:rsid w:val="00896C97"/>
    <w:rsid w:val="00896D34"/>
    <w:rsid w:val="00896DF2"/>
    <w:rsid w:val="00897607"/>
    <w:rsid w:val="00897688"/>
    <w:rsid w:val="00897838"/>
    <w:rsid w:val="008979C3"/>
    <w:rsid w:val="00897A4C"/>
    <w:rsid w:val="00897C15"/>
    <w:rsid w:val="00897E5D"/>
    <w:rsid w:val="00897E91"/>
    <w:rsid w:val="00897FCD"/>
    <w:rsid w:val="008A0042"/>
    <w:rsid w:val="008A00DF"/>
    <w:rsid w:val="008A02AA"/>
    <w:rsid w:val="008A02BA"/>
    <w:rsid w:val="008A042B"/>
    <w:rsid w:val="008A0494"/>
    <w:rsid w:val="008A08D4"/>
    <w:rsid w:val="008A0A79"/>
    <w:rsid w:val="008A0DD5"/>
    <w:rsid w:val="008A0FC8"/>
    <w:rsid w:val="008A0FFF"/>
    <w:rsid w:val="008A1028"/>
    <w:rsid w:val="008A1110"/>
    <w:rsid w:val="008A117B"/>
    <w:rsid w:val="008A1198"/>
    <w:rsid w:val="008A11EC"/>
    <w:rsid w:val="008A11F6"/>
    <w:rsid w:val="008A12BD"/>
    <w:rsid w:val="008A1523"/>
    <w:rsid w:val="008A15D5"/>
    <w:rsid w:val="008A17DA"/>
    <w:rsid w:val="008A19C2"/>
    <w:rsid w:val="008A1C56"/>
    <w:rsid w:val="008A1D13"/>
    <w:rsid w:val="008A1E98"/>
    <w:rsid w:val="008A1EA4"/>
    <w:rsid w:val="008A1F7E"/>
    <w:rsid w:val="008A1F92"/>
    <w:rsid w:val="008A21D3"/>
    <w:rsid w:val="008A22D7"/>
    <w:rsid w:val="008A255E"/>
    <w:rsid w:val="008A2691"/>
    <w:rsid w:val="008A26F4"/>
    <w:rsid w:val="008A27A7"/>
    <w:rsid w:val="008A298F"/>
    <w:rsid w:val="008A2B7D"/>
    <w:rsid w:val="008A2DF0"/>
    <w:rsid w:val="008A2F65"/>
    <w:rsid w:val="008A310E"/>
    <w:rsid w:val="008A31A7"/>
    <w:rsid w:val="008A3423"/>
    <w:rsid w:val="008A3560"/>
    <w:rsid w:val="008A3632"/>
    <w:rsid w:val="008A36FA"/>
    <w:rsid w:val="008A3755"/>
    <w:rsid w:val="008A3837"/>
    <w:rsid w:val="008A3B04"/>
    <w:rsid w:val="008A3C5B"/>
    <w:rsid w:val="008A3E38"/>
    <w:rsid w:val="008A3E3F"/>
    <w:rsid w:val="008A3E57"/>
    <w:rsid w:val="008A4147"/>
    <w:rsid w:val="008A43CB"/>
    <w:rsid w:val="008A43E3"/>
    <w:rsid w:val="008A4492"/>
    <w:rsid w:val="008A4A1D"/>
    <w:rsid w:val="008A4A3B"/>
    <w:rsid w:val="008A4A95"/>
    <w:rsid w:val="008A4BB5"/>
    <w:rsid w:val="008A4CD9"/>
    <w:rsid w:val="008A4F0C"/>
    <w:rsid w:val="008A4F9E"/>
    <w:rsid w:val="008A519B"/>
    <w:rsid w:val="008A53D7"/>
    <w:rsid w:val="008A54F0"/>
    <w:rsid w:val="008A56B5"/>
    <w:rsid w:val="008A5746"/>
    <w:rsid w:val="008A5B8F"/>
    <w:rsid w:val="008A5F69"/>
    <w:rsid w:val="008A5FD4"/>
    <w:rsid w:val="008A603F"/>
    <w:rsid w:val="008A61BD"/>
    <w:rsid w:val="008A6471"/>
    <w:rsid w:val="008A668C"/>
    <w:rsid w:val="008A6818"/>
    <w:rsid w:val="008A68FF"/>
    <w:rsid w:val="008A6A6B"/>
    <w:rsid w:val="008A6A89"/>
    <w:rsid w:val="008A6ADC"/>
    <w:rsid w:val="008A6B49"/>
    <w:rsid w:val="008A6BE2"/>
    <w:rsid w:val="008A6F39"/>
    <w:rsid w:val="008A6F8C"/>
    <w:rsid w:val="008A6F8D"/>
    <w:rsid w:val="008A6FB7"/>
    <w:rsid w:val="008A7144"/>
    <w:rsid w:val="008A7206"/>
    <w:rsid w:val="008A73DB"/>
    <w:rsid w:val="008A7701"/>
    <w:rsid w:val="008A78A7"/>
    <w:rsid w:val="008A78E3"/>
    <w:rsid w:val="008A79A0"/>
    <w:rsid w:val="008A7A72"/>
    <w:rsid w:val="008A7B10"/>
    <w:rsid w:val="008A7BFA"/>
    <w:rsid w:val="008A7CAE"/>
    <w:rsid w:val="008A7CF5"/>
    <w:rsid w:val="008A7D58"/>
    <w:rsid w:val="008A7DB2"/>
    <w:rsid w:val="008A7EF7"/>
    <w:rsid w:val="008A7F26"/>
    <w:rsid w:val="008A7F4B"/>
    <w:rsid w:val="008B0193"/>
    <w:rsid w:val="008B02F2"/>
    <w:rsid w:val="008B045F"/>
    <w:rsid w:val="008B049C"/>
    <w:rsid w:val="008B052C"/>
    <w:rsid w:val="008B05AA"/>
    <w:rsid w:val="008B05BD"/>
    <w:rsid w:val="008B05F6"/>
    <w:rsid w:val="008B0694"/>
    <w:rsid w:val="008B08A9"/>
    <w:rsid w:val="008B09FB"/>
    <w:rsid w:val="008B0BC6"/>
    <w:rsid w:val="008B0BF8"/>
    <w:rsid w:val="008B0C52"/>
    <w:rsid w:val="008B0E11"/>
    <w:rsid w:val="008B0EC3"/>
    <w:rsid w:val="008B1135"/>
    <w:rsid w:val="008B14A0"/>
    <w:rsid w:val="008B1792"/>
    <w:rsid w:val="008B19DC"/>
    <w:rsid w:val="008B1A45"/>
    <w:rsid w:val="008B1C89"/>
    <w:rsid w:val="008B1CB4"/>
    <w:rsid w:val="008B1CC4"/>
    <w:rsid w:val="008B1D12"/>
    <w:rsid w:val="008B1E3B"/>
    <w:rsid w:val="008B1ED3"/>
    <w:rsid w:val="008B1FBB"/>
    <w:rsid w:val="008B209D"/>
    <w:rsid w:val="008B2252"/>
    <w:rsid w:val="008B2336"/>
    <w:rsid w:val="008B24C9"/>
    <w:rsid w:val="008B2610"/>
    <w:rsid w:val="008B264F"/>
    <w:rsid w:val="008B26A1"/>
    <w:rsid w:val="008B28F4"/>
    <w:rsid w:val="008B291A"/>
    <w:rsid w:val="008B2975"/>
    <w:rsid w:val="008B2A56"/>
    <w:rsid w:val="008B2B3A"/>
    <w:rsid w:val="008B2CF2"/>
    <w:rsid w:val="008B2EA9"/>
    <w:rsid w:val="008B2EC0"/>
    <w:rsid w:val="008B2F0D"/>
    <w:rsid w:val="008B2F55"/>
    <w:rsid w:val="008B306D"/>
    <w:rsid w:val="008B36A7"/>
    <w:rsid w:val="008B36AA"/>
    <w:rsid w:val="008B3703"/>
    <w:rsid w:val="008B3813"/>
    <w:rsid w:val="008B3854"/>
    <w:rsid w:val="008B3A49"/>
    <w:rsid w:val="008B3C1B"/>
    <w:rsid w:val="008B3CD3"/>
    <w:rsid w:val="008B3F97"/>
    <w:rsid w:val="008B4034"/>
    <w:rsid w:val="008B42F7"/>
    <w:rsid w:val="008B44C3"/>
    <w:rsid w:val="008B487F"/>
    <w:rsid w:val="008B48D6"/>
    <w:rsid w:val="008B4A27"/>
    <w:rsid w:val="008B4A2E"/>
    <w:rsid w:val="008B4AFF"/>
    <w:rsid w:val="008B4BD1"/>
    <w:rsid w:val="008B4D4A"/>
    <w:rsid w:val="008B4E0E"/>
    <w:rsid w:val="008B50A1"/>
    <w:rsid w:val="008B5103"/>
    <w:rsid w:val="008B540A"/>
    <w:rsid w:val="008B5475"/>
    <w:rsid w:val="008B5539"/>
    <w:rsid w:val="008B557D"/>
    <w:rsid w:val="008B59D3"/>
    <w:rsid w:val="008B5BC3"/>
    <w:rsid w:val="008B5C54"/>
    <w:rsid w:val="008B5C78"/>
    <w:rsid w:val="008B5EB0"/>
    <w:rsid w:val="008B5EEA"/>
    <w:rsid w:val="008B60FE"/>
    <w:rsid w:val="008B646B"/>
    <w:rsid w:val="008B648B"/>
    <w:rsid w:val="008B64DD"/>
    <w:rsid w:val="008B660D"/>
    <w:rsid w:val="008B664D"/>
    <w:rsid w:val="008B66C3"/>
    <w:rsid w:val="008B6768"/>
    <w:rsid w:val="008B67B8"/>
    <w:rsid w:val="008B6976"/>
    <w:rsid w:val="008B6BA7"/>
    <w:rsid w:val="008B6E91"/>
    <w:rsid w:val="008B6F83"/>
    <w:rsid w:val="008B6F95"/>
    <w:rsid w:val="008B7036"/>
    <w:rsid w:val="008B712F"/>
    <w:rsid w:val="008B7360"/>
    <w:rsid w:val="008B738D"/>
    <w:rsid w:val="008B7693"/>
    <w:rsid w:val="008B7C44"/>
    <w:rsid w:val="008B7EFB"/>
    <w:rsid w:val="008B7F81"/>
    <w:rsid w:val="008B7FD8"/>
    <w:rsid w:val="008C01BA"/>
    <w:rsid w:val="008C0378"/>
    <w:rsid w:val="008C04B7"/>
    <w:rsid w:val="008C04E1"/>
    <w:rsid w:val="008C0634"/>
    <w:rsid w:val="008C06C7"/>
    <w:rsid w:val="008C06EF"/>
    <w:rsid w:val="008C0A23"/>
    <w:rsid w:val="008C0B80"/>
    <w:rsid w:val="008C0B8A"/>
    <w:rsid w:val="008C0C00"/>
    <w:rsid w:val="008C0C4F"/>
    <w:rsid w:val="008C0D21"/>
    <w:rsid w:val="008C0F3C"/>
    <w:rsid w:val="008C11AC"/>
    <w:rsid w:val="008C14AA"/>
    <w:rsid w:val="008C156F"/>
    <w:rsid w:val="008C183B"/>
    <w:rsid w:val="008C183E"/>
    <w:rsid w:val="008C187C"/>
    <w:rsid w:val="008C1975"/>
    <w:rsid w:val="008C1BFF"/>
    <w:rsid w:val="008C1C22"/>
    <w:rsid w:val="008C1D1E"/>
    <w:rsid w:val="008C216B"/>
    <w:rsid w:val="008C234F"/>
    <w:rsid w:val="008C271A"/>
    <w:rsid w:val="008C28C6"/>
    <w:rsid w:val="008C2973"/>
    <w:rsid w:val="008C29CC"/>
    <w:rsid w:val="008C2BB0"/>
    <w:rsid w:val="008C2BEE"/>
    <w:rsid w:val="008C2C3E"/>
    <w:rsid w:val="008C2C93"/>
    <w:rsid w:val="008C2FDA"/>
    <w:rsid w:val="008C3025"/>
    <w:rsid w:val="008C31D9"/>
    <w:rsid w:val="008C32C1"/>
    <w:rsid w:val="008C3361"/>
    <w:rsid w:val="008C33BE"/>
    <w:rsid w:val="008C37D4"/>
    <w:rsid w:val="008C37DC"/>
    <w:rsid w:val="008C38C6"/>
    <w:rsid w:val="008C391F"/>
    <w:rsid w:val="008C3C56"/>
    <w:rsid w:val="008C3CF2"/>
    <w:rsid w:val="008C3D0E"/>
    <w:rsid w:val="008C3E01"/>
    <w:rsid w:val="008C3E49"/>
    <w:rsid w:val="008C3EB6"/>
    <w:rsid w:val="008C3F5F"/>
    <w:rsid w:val="008C422C"/>
    <w:rsid w:val="008C428F"/>
    <w:rsid w:val="008C4398"/>
    <w:rsid w:val="008C43DF"/>
    <w:rsid w:val="008C45AC"/>
    <w:rsid w:val="008C461F"/>
    <w:rsid w:val="008C46D5"/>
    <w:rsid w:val="008C476A"/>
    <w:rsid w:val="008C4888"/>
    <w:rsid w:val="008C4AA6"/>
    <w:rsid w:val="008C4F04"/>
    <w:rsid w:val="008C4FF3"/>
    <w:rsid w:val="008C5062"/>
    <w:rsid w:val="008C50BE"/>
    <w:rsid w:val="008C52F9"/>
    <w:rsid w:val="008C539D"/>
    <w:rsid w:val="008C5566"/>
    <w:rsid w:val="008C55EA"/>
    <w:rsid w:val="008C55EF"/>
    <w:rsid w:val="008C58F8"/>
    <w:rsid w:val="008C5905"/>
    <w:rsid w:val="008C59DE"/>
    <w:rsid w:val="008C5B4A"/>
    <w:rsid w:val="008C5C00"/>
    <w:rsid w:val="008C5C32"/>
    <w:rsid w:val="008C5E6B"/>
    <w:rsid w:val="008C5EFD"/>
    <w:rsid w:val="008C605C"/>
    <w:rsid w:val="008C615D"/>
    <w:rsid w:val="008C618F"/>
    <w:rsid w:val="008C626B"/>
    <w:rsid w:val="008C6324"/>
    <w:rsid w:val="008C64C4"/>
    <w:rsid w:val="008C68F6"/>
    <w:rsid w:val="008C6A37"/>
    <w:rsid w:val="008C6B9C"/>
    <w:rsid w:val="008C6BD0"/>
    <w:rsid w:val="008C6C5A"/>
    <w:rsid w:val="008C6D08"/>
    <w:rsid w:val="008C6DAF"/>
    <w:rsid w:val="008C6FDA"/>
    <w:rsid w:val="008C7076"/>
    <w:rsid w:val="008C70B4"/>
    <w:rsid w:val="008C70BB"/>
    <w:rsid w:val="008C71AE"/>
    <w:rsid w:val="008C7562"/>
    <w:rsid w:val="008C7653"/>
    <w:rsid w:val="008C7839"/>
    <w:rsid w:val="008C7911"/>
    <w:rsid w:val="008C7B3E"/>
    <w:rsid w:val="008C7D55"/>
    <w:rsid w:val="008C7ED8"/>
    <w:rsid w:val="008C7F3B"/>
    <w:rsid w:val="008D013D"/>
    <w:rsid w:val="008D0293"/>
    <w:rsid w:val="008D02AB"/>
    <w:rsid w:val="008D02BA"/>
    <w:rsid w:val="008D03D8"/>
    <w:rsid w:val="008D0430"/>
    <w:rsid w:val="008D049E"/>
    <w:rsid w:val="008D04DE"/>
    <w:rsid w:val="008D05D7"/>
    <w:rsid w:val="008D0A19"/>
    <w:rsid w:val="008D0D4E"/>
    <w:rsid w:val="008D1004"/>
    <w:rsid w:val="008D10F0"/>
    <w:rsid w:val="008D1367"/>
    <w:rsid w:val="008D1463"/>
    <w:rsid w:val="008D153E"/>
    <w:rsid w:val="008D15EA"/>
    <w:rsid w:val="008D17DA"/>
    <w:rsid w:val="008D1922"/>
    <w:rsid w:val="008D19CB"/>
    <w:rsid w:val="008D1BD5"/>
    <w:rsid w:val="008D1C1C"/>
    <w:rsid w:val="008D1C53"/>
    <w:rsid w:val="008D1CEE"/>
    <w:rsid w:val="008D1D30"/>
    <w:rsid w:val="008D1DA3"/>
    <w:rsid w:val="008D1DD1"/>
    <w:rsid w:val="008D1EB8"/>
    <w:rsid w:val="008D1F0C"/>
    <w:rsid w:val="008D2162"/>
    <w:rsid w:val="008D22FE"/>
    <w:rsid w:val="008D2507"/>
    <w:rsid w:val="008D25F7"/>
    <w:rsid w:val="008D26BF"/>
    <w:rsid w:val="008D28B6"/>
    <w:rsid w:val="008D28FA"/>
    <w:rsid w:val="008D2967"/>
    <w:rsid w:val="008D2AA6"/>
    <w:rsid w:val="008D2BE5"/>
    <w:rsid w:val="008D2CDD"/>
    <w:rsid w:val="008D2E15"/>
    <w:rsid w:val="008D2F1F"/>
    <w:rsid w:val="008D2F82"/>
    <w:rsid w:val="008D2FA1"/>
    <w:rsid w:val="008D313E"/>
    <w:rsid w:val="008D3341"/>
    <w:rsid w:val="008D34AB"/>
    <w:rsid w:val="008D351C"/>
    <w:rsid w:val="008D3526"/>
    <w:rsid w:val="008D36F3"/>
    <w:rsid w:val="008D3742"/>
    <w:rsid w:val="008D3887"/>
    <w:rsid w:val="008D3AB3"/>
    <w:rsid w:val="008D3B96"/>
    <w:rsid w:val="008D3BC7"/>
    <w:rsid w:val="008D3E85"/>
    <w:rsid w:val="008D3E88"/>
    <w:rsid w:val="008D40CA"/>
    <w:rsid w:val="008D4142"/>
    <w:rsid w:val="008D429C"/>
    <w:rsid w:val="008D42F6"/>
    <w:rsid w:val="008D47C5"/>
    <w:rsid w:val="008D47DC"/>
    <w:rsid w:val="008D4815"/>
    <w:rsid w:val="008D48C3"/>
    <w:rsid w:val="008D49E9"/>
    <w:rsid w:val="008D4AB0"/>
    <w:rsid w:val="008D4AB8"/>
    <w:rsid w:val="008D4B97"/>
    <w:rsid w:val="008D4FF1"/>
    <w:rsid w:val="008D50AE"/>
    <w:rsid w:val="008D53E2"/>
    <w:rsid w:val="008D560F"/>
    <w:rsid w:val="008D57CB"/>
    <w:rsid w:val="008D5CEA"/>
    <w:rsid w:val="008D5E6B"/>
    <w:rsid w:val="008D61BC"/>
    <w:rsid w:val="008D6320"/>
    <w:rsid w:val="008D655B"/>
    <w:rsid w:val="008D6682"/>
    <w:rsid w:val="008D6748"/>
    <w:rsid w:val="008D69E5"/>
    <w:rsid w:val="008D6A29"/>
    <w:rsid w:val="008D6A53"/>
    <w:rsid w:val="008D6B05"/>
    <w:rsid w:val="008D6E74"/>
    <w:rsid w:val="008D72CF"/>
    <w:rsid w:val="008D737E"/>
    <w:rsid w:val="008D747C"/>
    <w:rsid w:val="008D74D5"/>
    <w:rsid w:val="008D7505"/>
    <w:rsid w:val="008D76DB"/>
    <w:rsid w:val="008D7A62"/>
    <w:rsid w:val="008D7ACC"/>
    <w:rsid w:val="008D7C9F"/>
    <w:rsid w:val="008D7EC6"/>
    <w:rsid w:val="008E0187"/>
    <w:rsid w:val="008E025D"/>
    <w:rsid w:val="008E033C"/>
    <w:rsid w:val="008E04BA"/>
    <w:rsid w:val="008E072B"/>
    <w:rsid w:val="008E0748"/>
    <w:rsid w:val="008E0886"/>
    <w:rsid w:val="008E095C"/>
    <w:rsid w:val="008E0BC2"/>
    <w:rsid w:val="008E0ED1"/>
    <w:rsid w:val="008E1073"/>
    <w:rsid w:val="008E1095"/>
    <w:rsid w:val="008E1174"/>
    <w:rsid w:val="008E1530"/>
    <w:rsid w:val="008E15BF"/>
    <w:rsid w:val="008E16F1"/>
    <w:rsid w:val="008E1AA4"/>
    <w:rsid w:val="008E1B2B"/>
    <w:rsid w:val="008E1B82"/>
    <w:rsid w:val="008E1BB5"/>
    <w:rsid w:val="008E1DBB"/>
    <w:rsid w:val="008E1F75"/>
    <w:rsid w:val="008E2083"/>
    <w:rsid w:val="008E2091"/>
    <w:rsid w:val="008E223C"/>
    <w:rsid w:val="008E23C4"/>
    <w:rsid w:val="008E2588"/>
    <w:rsid w:val="008E262B"/>
    <w:rsid w:val="008E266A"/>
    <w:rsid w:val="008E2805"/>
    <w:rsid w:val="008E29B8"/>
    <w:rsid w:val="008E2B37"/>
    <w:rsid w:val="008E2DA5"/>
    <w:rsid w:val="008E2F26"/>
    <w:rsid w:val="008E3047"/>
    <w:rsid w:val="008E3716"/>
    <w:rsid w:val="008E379A"/>
    <w:rsid w:val="008E3A07"/>
    <w:rsid w:val="008E3D1C"/>
    <w:rsid w:val="008E40EE"/>
    <w:rsid w:val="008E416A"/>
    <w:rsid w:val="008E41C4"/>
    <w:rsid w:val="008E41CD"/>
    <w:rsid w:val="008E43B2"/>
    <w:rsid w:val="008E4684"/>
    <w:rsid w:val="008E479D"/>
    <w:rsid w:val="008E4921"/>
    <w:rsid w:val="008E495A"/>
    <w:rsid w:val="008E49CC"/>
    <w:rsid w:val="008E4B4F"/>
    <w:rsid w:val="008E4BCB"/>
    <w:rsid w:val="008E4C05"/>
    <w:rsid w:val="008E4C26"/>
    <w:rsid w:val="008E4D1A"/>
    <w:rsid w:val="008E4DC1"/>
    <w:rsid w:val="008E4DFB"/>
    <w:rsid w:val="008E4F8B"/>
    <w:rsid w:val="008E514A"/>
    <w:rsid w:val="008E5151"/>
    <w:rsid w:val="008E5225"/>
    <w:rsid w:val="008E525A"/>
    <w:rsid w:val="008E537B"/>
    <w:rsid w:val="008E567B"/>
    <w:rsid w:val="008E573E"/>
    <w:rsid w:val="008E57F2"/>
    <w:rsid w:val="008E5B00"/>
    <w:rsid w:val="008E5BB1"/>
    <w:rsid w:val="008E5CB6"/>
    <w:rsid w:val="008E5DBE"/>
    <w:rsid w:val="008E5E4C"/>
    <w:rsid w:val="008E6016"/>
    <w:rsid w:val="008E602B"/>
    <w:rsid w:val="008E60F5"/>
    <w:rsid w:val="008E626C"/>
    <w:rsid w:val="008E6393"/>
    <w:rsid w:val="008E669A"/>
    <w:rsid w:val="008E6783"/>
    <w:rsid w:val="008E6840"/>
    <w:rsid w:val="008E687C"/>
    <w:rsid w:val="008E6A84"/>
    <w:rsid w:val="008E6D21"/>
    <w:rsid w:val="008E6DA5"/>
    <w:rsid w:val="008E6FC5"/>
    <w:rsid w:val="008E70C4"/>
    <w:rsid w:val="008E7129"/>
    <w:rsid w:val="008E7260"/>
    <w:rsid w:val="008E72EE"/>
    <w:rsid w:val="008E7553"/>
    <w:rsid w:val="008E75D3"/>
    <w:rsid w:val="008E762C"/>
    <w:rsid w:val="008E7691"/>
    <w:rsid w:val="008E7852"/>
    <w:rsid w:val="008E7A58"/>
    <w:rsid w:val="008E7D3A"/>
    <w:rsid w:val="008E7EA5"/>
    <w:rsid w:val="008F0006"/>
    <w:rsid w:val="008F020E"/>
    <w:rsid w:val="008F021E"/>
    <w:rsid w:val="008F03E3"/>
    <w:rsid w:val="008F03EA"/>
    <w:rsid w:val="008F0427"/>
    <w:rsid w:val="008F049D"/>
    <w:rsid w:val="008F064F"/>
    <w:rsid w:val="008F06B4"/>
    <w:rsid w:val="008F06DB"/>
    <w:rsid w:val="008F084A"/>
    <w:rsid w:val="008F0924"/>
    <w:rsid w:val="008F0925"/>
    <w:rsid w:val="008F09A1"/>
    <w:rsid w:val="008F0AA4"/>
    <w:rsid w:val="008F0CE2"/>
    <w:rsid w:val="008F0E90"/>
    <w:rsid w:val="008F0FC7"/>
    <w:rsid w:val="008F1006"/>
    <w:rsid w:val="008F1008"/>
    <w:rsid w:val="008F107A"/>
    <w:rsid w:val="008F11B5"/>
    <w:rsid w:val="008F1322"/>
    <w:rsid w:val="008F14B9"/>
    <w:rsid w:val="008F15B5"/>
    <w:rsid w:val="008F169B"/>
    <w:rsid w:val="008F17BA"/>
    <w:rsid w:val="008F19A0"/>
    <w:rsid w:val="008F1A14"/>
    <w:rsid w:val="008F1B39"/>
    <w:rsid w:val="008F1BBA"/>
    <w:rsid w:val="008F1C37"/>
    <w:rsid w:val="008F1CE9"/>
    <w:rsid w:val="008F1E64"/>
    <w:rsid w:val="008F23E4"/>
    <w:rsid w:val="008F26D3"/>
    <w:rsid w:val="008F26F7"/>
    <w:rsid w:val="008F2777"/>
    <w:rsid w:val="008F2806"/>
    <w:rsid w:val="008F28DB"/>
    <w:rsid w:val="008F2909"/>
    <w:rsid w:val="008F2960"/>
    <w:rsid w:val="008F29B5"/>
    <w:rsid w:val="008F29BE"/>
    <w:rsid w:val="008F29F8"/>
    <w:rsid w:val="008F2A7D"/>
    <w:rsid w:val="008F2C0C"/>
    <w:rsid w:val="008F2C51"/>
    <w:rsid w:val="008F314F"/>
    <w:rsid w:val="008F324C"/>
    <w:rsid w:val="008F3268"/>
    <w:rsid w:val="008F3341"/>
    <w:rsid w:val="008F3451"/>
    <w:rsid w:val="008F3574"/>
    <w:rsid w:val="008F35D8"/>
    <w:rsid w:val="008F35DF"/>
    <w:rsid w:val="008F365A"/>
    <w:rsid w:val="008F3709"/>
    <w:rsid w:val="008F374B"/>
    <w:rsid w:val="008F3891"/>
    <w:rsid w:val="008F390E"/>
    <w:rsid w:val="008F3981"/>
    <w:rsid w:val="008F398F"/>
    <w:rsid w:val="008F3BBF"/>
    <w:rsid w:val="008F3D4E"/>
    <w:rsid w:val="008F3E44"/>
    <w:rsid w:val="008F3EF1"/>
    <w:rsid w:val="008F3FBC"/>
    <w:rsid w:val="008F433E"/>
    <w:rsid w:val="008F439B"/>
    <w:rsid w:val="008F43FE"/>
    <w:rsid w:val="008F4481"/>
    <w:rsid w:val="008F44D7"/>
    <w:rsid w:val="008F45D8"/>
    <w:rsid w:val="008F4625"/>
    <w:rsid w:val="008F4733"/>
    <w:rsid w:val="008F47CC"/>
    <w:rsid w:val="008F484D"/>
    <w:rsid w:val="008F497F"/>
    <w:rsid w:val="008F4980"/>
    <w:rsid w:val="008F4AE5"/>
    <w:rsid w:val="008F4C78"/>
    <w:rsid w:val="008F4DDF"/>
    <w:rsid w:val="008F4E19"/>
    <w:rsid w:val="008F4FA0"/>
    <w:rsid w:val="008F4FA9"/>
    <w:rsid w:val="008F5010"/>
    <w:rsid w:val="008F5015"/>
    <w:rsid w:val="008F51EB"/>
    <w:rsid w:val="008F5343"/>
    <w:rsid w:val="008F5352"/>
    <w:rsid w:val="008F53C1"/>
    <w:rsid w:val="008F53C9"/>
    <w:rsid w:val="008F5478"/>
    <w:rsid w:val="008F54A2"/>
    <w:rsid w:val="008F57B6"/>
    <w:rsid w:val="008F57C0"/>
    <w:rsid w:val="008F5B1F"/>
    <w:rsid w:val="008F5C38"/>
    <w:rsid w:val="008F5C3B"/>
    <w:rsid w:val="008F5CFF"/>
    <w:rsid w:val="008F5DFE"/>
    <w:rsid w:val="008F6222"/>
    <w:rsid w:val="008F6347"/>
    <w:rsid w:val="008F6375"/>
    <w:rsid w:val="008F6539"/>
    <w:rsid w:val="008F65E4"/>
    <w:rsid w:val="008F6658"/>
    <w:rsid w:val="008F6968"/>
    <w:rsid w:val="008F6A46"/>
    <w:rsid w:val="008F6B7F"/>
    <w:rsid w:val="008F6CB0"/>
    <w:rsid w:val="008F6D43"/>
    <w:rsid w:val="008F6DFA"/>
    <w:rsid w:val="008F6E1A"/>
    <w:rsid w:val="008F6F4B"/>
    <w:rsid w:val="008F6FE0"/>
    <w:rsid w:val="008F7018"/>
    <w:rsid w:val="008F710E"/>
    <w:rsid w:val="008F7198"/>
    <w:rsid w:val="008F7236"/>
    <w:rsid w:val="008F76D9"/>
    <w:rsid w:val="008F786C"/>
    <w:rsid w:val="008F7890"/>
    <w:rsid w:val="008F7894"/>
    <w:rsid w:val="008F7AA4"/>
    <w:rsid w:val="008F7C07"/>
    <w:rsid w:val="008F7D20"/>
    <w:rsid w:val="008F7E64"/>
    <w:rsid w:val="008F7F57"/>
    <w:rsid w:val="008F7F94"/>
    <w:rsid w:val="0090000B"/>
    <w:rsid w:val="00900197"/>
    <w:rsid w:val="0090029F"/>
    <w:rsid w:val="00900504"/>
    <w:rsid w:val="009005DC"/>
    <w:rsid w:val="009006D5"/>
    <w:rsid w:val="00900723"/>
    <w:rsid w:val="009008BC"/>
    <w:rsid w:val="009008FB"/>
    <w:rsid w:val="00900C26"/>
    <w:rsid w:val="00900C3C"/>
    <w:rsid w:val="00900CDB"/>
    <w:rsid w:val="00900DA8"/>
    <w:rsid w:val="00900E63"/>
    <w:rsid w:val="00900FAB"/>
    <w:rsid w:val="009010D1"/>
    <w:rsid w:val="00901243"/>
    <w:rsid w:val="00901247"/>
    <w:rsid w:val="0090127D"/>
    <w:rsid w:val="009013B6"/>
    <w:rsid w:val="009014B1"/>
    <w:rsid w:val="00901817"/>
    <w:rsid w:val="0090198A"/>
    <w:rsid w:val="00901B61"/>
    <w:rsid w:val="00901BD0"/>
    <w:rsid w:val="00901BD7"/>
    <w:rsid w:val="00901C91"/>
    <w:rsid w:val="00901CF3"/>
    <w:rsid w:val="00901D90"/>
    <w:rsid w:val="00901DDA"/>
    <w:rsid w:val="00901EA2"/>
    <w:rsid w:val="00901F4B"/>
    <w:rsid w:val="0090202D"/>
    <w:rsid w:val="0090223A"/>
    <w:rsid w:val="009023F2"/>
    <w:rsid w:val="00902499"/>
    <w:rsid w:val="00902503"/>
    <w:rsid w:val="009026B7"/>
    <w:rsid w:val="00902713"/>
    <w:rsid w:val="00902758"/>
    <w:rsid w:val="00902841"/>
    <w:rsid w:val="00902897"/>
    <w:rsid w:val="00902A26"/>
    <w:rsid w:val="00902AEA"/>
    <w:rsid w:val="00902B11"/>
    <w:rsid w:val="00902C49"/>
    <w:rsid w:val="00902D14"/>
    <w:rsid w:val="00902F55"/>
    <w:rsid w:val="00903201"/>
    <w:rsid w:val="00903211"/>
    <w:rsid w:val="009033D1"/>
    <w:rsid w:val="009034B0"/>
    <w:rsid w:val="009034FB"/>
    <w:rsid w:val="00903666"/>
    <w:rsid w:val="00903713"/>
    <w:rsid w:val="00903805"/>
    <w:rsid w:val="00903850"/>
    <w:rsid w:val="00903892"/>
    <w:rsid w:val="00903932"/>
    <w:rsid w:val="00903A5B"/>
    <w:rsid w:val="00903D03"/>
    <w:rsid w:val="00903D14"/>
    <w:rsid w:val="00903E6D"/>
    <w:rsid w:val="00903EB4"/>
    <w:rsid w:val="00903EE8"/>
    <w:rsid w:val="009040C2"/>
    <w:rsid w:val="00904120"/>
    <w:rsid w:val="00904153"/>
    <w:rsid w:val="0090432F"/>
    <w:rsid w:val="0090449C"/>
    <w:rsid w:val="00904513"/>
    <w:rsid w:val="0090454D"/>
    <w:rsid w:val="00904680"/>
    <w:rsid w:val="00904699"/>
    <w:rsid w:val="00904793"/>
    <w:rsid w:val="0090482F"/>
    <w:rsid w:val="009048B3"/>
    <w:rsid w:val="00904A4B"/>
    <w:rsid w:val="00904ABC"/>
    <w:rsid w:val="00904B5F"/>
    <w:rsid w:val="00904C3B"/>
    <w:rsid w:val="00904C83"/>
    <w:rsid w:val="00904CA6"/>
    <w:rsid w:val="00904CB5"/>
    <w:rsid w:val="00904EE9"/>
    <w:rsid w:val="00904FAF"/>
    <w:rsid w:val="00905014"/>
    <w:rsid w:val="00905062"/>
    <w:rsid w:val="0090509C"/>
    <w:rsid w:val="00905183"/>
    <w:rsid w:val="00905251"/>
    <w:rsid w:val="009053BA"/>
    <w:rsid w:val="009056F3"/>
    <w:rsid w:val="0090572E"/>
    <w:rsid w:val="0090582B"/>
    <w:rsid w:val="00905BC2"/>
    <w:rsid w:val="00905D45"/>
    <w:rsid w:val="00905E87"/>
    <w:rsid w:val="00905F93"/>
    <w:rsid w:val="0090605B"/>
    <w:rsid w:val="00906094"/>
    <w:rsid w:val="009060C0"/>
    <w:rsid w:val="00906102"/>
    <w:rsid w:val="00906274"/>
    <w:rsid w:val="009062A9"/>
    <w:rsid w:val="0090634D"/>
    <w:rsid w:val="0090653D"/>
    <w:rsid w:val="009068A3"/>
    <w:rsid w:val="009068DD"/>
    <w:rsid w:val="00906917"/>
    <w:rsid w:val="00906A47"/>
    <w:rsid w:val="00906C48"/>
    <w:rsid w:val="00906D38"/>
    <w:rsid w:val="00907269"/>
    <w:rsid w:val="0090738D"/>
    <w:rsid w:val="00907416"/>
    <w:rsid w:val="0090747A"/>
    <w:rsid w:val="009074B2"/>
    <w:rsid w:val="00907688"/>
    <w:rsid w:val="009078ED"/>
    <w:rsid w:val="00907C47"/>
    <w:rsid w:val="00907D3C"/>
    <w:rsid w:val="00910232"/>
    <w:rsid w:val="00910282"/>
    <w:rsid w:val="0091080B"/>
    <w:rsid w:val="0091090E"/>
    <w:rsid w:val="00910B5E"/>
    <w:rsid w:val="00910BD9"/>
    <w:rsid w:val="00910C7C"/>
    <w:rsid w:val="00910D04"/>
    <w:rsid w:val="00910EA5"/>
    <w:rsid w:val="0091106D"/>
    <w:rsid w:val="0091120F"/>
    <w:rsid w:val="009113C4"/>
    <w:rsid w:val="00911582"/>
    <w:rsid w:val="009116F7"/>
    <w:rsid w:val="009117BC"/>
    <w:rsid w:val="00911837"/>
    <w:rsid w:val="00911863"/>
    <w:rsid w:val="009118EA"/>
    <w:rsid w:val="00911941"/>
    <w:rsid w:val="00911DC8"/>
    <w:rsid w:val="00911DFF"/>
    <w:rsid w:val="00911E85"/>
    <w:rsid w:val="009120E8"/>
    <w:rsid w:val="0091235F"/>
    <w:rsid w:val="00912378"/>
    <w:rsid w:val="009126B5"/>
    <w:rsid w:val="009127E0"/>
    <w:rsid w:val="00912942"/>
    <w:rsid w:val="00912ADA"/>
    <w:rsid w:val="00912AE0"/>
    <w:rsid w:val="00912D6E"/>
    <w:rsid w:val="00912DB1"/>
    <w:rsid w:val="00912DB2"/>
    <w:rsid w:val="0091315D"/>
    <w:rsid w:val="009133A5"/>
    <w:rsid w:val="009133F5"/>
    <w:rsid w:val="00913431"/>
    <w:rsid w:val="009134FD"/>
    <w:rsid w:val="00913674"/>
    <w:rsid w:val="0091376D"/>
    <w:rsid w:val="009138C7"/>
    <w:rsid w:val="00913BF9"/>
    <w:rsid w:val="00913C20"/>
    <w:rsid w:val="00913D08"/>
    <w:rsid w:val="00913FFB"/>
    <w:rsid w:val="00914000"/>
    <w:rsid w:val="009143FC"/>
    <w:rsid w:val="009144EC"/>
    <w:rsid w:val="00914732"/>
    <w:rsid w:val="00914754"/>
    <w:rsid w:val="009148B3"/>
    <w:rsid w:val="009148FD"/>
    <w:rsid w:val="009149B3"/>
    <w:rsid w:val="009149C2"/>
    <w:rsid w:val="00914B78"/>
    <w:rsid w:val="00914FAE"/>
    <w:rsid w:val="0091501F"/>
    <w:rsid w:val="00915021"/>
    <w:rsid w:val="0091502C"/>
    <w:rsid w:val="00915327"/>
    <w:rsid w:val="00915696"/>
    <w:rsid w:val="009156CB"/>
    <w:rsid w:val="00915B3A"/>
    <w:rsid w:val="00915B9C"/>
    <w:rsid w:val="00915C09"/>
    <w:rsid w:val="00915C76"/>
    <w:rsid w:val="00915C9F"/>
    <w:rsid w:val="00915DA6"/>
    <w:rsid w:val="00915DEE"/>
    <w:rsid w:val="00915F4F"/>
    <w:rsid w:val="00915FC3"/>
    <w:rsid w:val="0091606F"/>
    <w:rsid w:val="00916254"/>
    <w:rsid w:val="00916378"/>
    <w:rsid w:val="00916487"/>
    <w:rsid w:val="0091652B"/>
    <w:rsid w:val="009165D4"/>
    <w:rsid w:val="009167D3"/>
    <w:rsid w:val="00916A25"/>
    <w:rsid w:val="00916BF4"/>
    <w:rsid w:val="00916C12"/>
    <w:rsid w:val="00916C13"/>
    <w:rsid w:val="00916C56"/>
    <w:rsid w:val="00916D75"/>
    <w:rsid w:val="0091710C"/>
    <w:rsid w:val="009172BE"/>
    <w:rsid w:val="009173A7"/>
    <w:rsid w:val="0091756F"/>
    <w:rsid w:val="00917861"/>
    <w:rsid w:val="0091789D"/>
    <w:rsid w:val="00917912"/>
    <w:rsid w:val="00917A6B"/>
    <w:rsid w:val="00917BA4"/>
    <w:rsid w:val="00917D4F"/>
    <w:rsid w:val="00917F1F"/>
    <w:rsid w:val="00920034"/>
    <w:rsid w:val="00920155"/>
    <w:rsid w:val="0092082B"/>
    <w:rsid w:val="0092098A"/>
    <w:rsid w:val="00920A27"/>
    <w:rsid w:val="00920F55"/>
    <w:rsid w:val="00921028"/>
    <w:rsid w:val="009210FF"/>
    <w:rsid w:val="00921216"/>
    <w:rsid w:val="009214A3"/>
    <w:rsid w:val="009215C1"/>
    <w:rsid w:val="009216CC"/>
    <w:rsid w:val="00921708"/>
    <w:rsid w:val="00921729"/>
    <w:rsid w:val="00921998"/>
    <w:rsid w:val="00921B8D"/>
    <w:rsid w:val="00921BA2"/>
    <w:rsid w:val="00921EFA"/>
    <w:rsid w:val="00921F7F"/>
    <w:rsid w:val="00922001"/>
    <w:rsid w:val="00922096"/>
    <w:rsid w:val="009220F3"/>
    <w:rsid w:val="00922335"/>
    <w:rsid w:val="0092238E"/>
    <w:rsid w:val="0092239C"/>
    <w:rsid w:val="009223AD"/>
    <w:rsid w:val="009223E9"/>
    <w:rsid w:val="0092244F"/>
    <w:rsid w:val="009224B9"/>
    <w:rsid w:val="009224C0"/>
    <w:rsid w:val="0092284C"/>
    <w:rsid w:val="00922CBB"/>
    <w:rsid w:val="00922E06"/>
    <w:rsid w:val="00922E41"/>
    <w:rsid w:val="00923031"/>
    <w:rsid w:val="009230A4"/>
    <w:rsid w:val="00923169"/>
    <w:rsid w:val="00923419"/>
    <w:rsid w:val="009235EE"/>
    <w:rsid w:val="009236E3"/>
    <w:rsid w:val="00923755"/>
    <w:rsid w:val="009237DC"/>
    <w:rsid w:val="00923953"/>
    <w:rsid w:val="0092395B"/>
    <w:rsid w:val="009239A9"/>
    <w:rsid w:val="00923C2F"/>
    <w:rsid w:val="00923C5D"/>
    <w:rsid w:val="00923C82"/>
    <w:rsid w:val="009240C2"/>
    <w:rsid w:val="0092411E"/>
    <w:rsid w:val="009242BE"/>
    <w:rsid w:val="009242FE"/>
    <w:rsid w:val="00924603"/>
    <w:rsid w:val="00924F9B"/>
    <w:rsid w:val="0092504A"/>
    <w:rsid w:val="009252E9"/>
    <w:rsid w:val="009254DF"/>
    <w:rsid w:val="00925547"/>
    <w:rsid w:val="009255D1"/>
    <w:rsid w:val="009255D2"/>
    <w:rsid w:val="00925611"/>
    <w:rsid w:val="00925624"/>
    <w:rsid w:val="009256D5"/>
    <w:rsid w:val="00925794"/>
    <w:rsid w:val="00925892"/>
    <w:rsid w:val="009258CF"/>
    <w:rsid w:val="00925B77"/>
    <w:rsid w:val="00926083"/>
    <w:rsid w:val="00926270"/>
    <w:rsid w:val="009263B4"/>
    <w:rsid w:val="009263D7"/>
    <w:rsid w:val="00926679"/>
    <w:rsid w:val="009266B6"/>
    <w:rsid w:val="0092691C"/>
    <w:rsid w:val="00926A0D"/>
    <w:rsid w:val="00926BF5"/>
    <w:rsid w:val="00926C65"/>
    <w:rsid w:val="00926C86"/>
    <w:rsid w:val="00926D08"/>
    <w:rsid w:val="00926DE0"/>
    <w:rsid w:val="009271E7"/>
    <w:rsid w:val="009272E4"/>
    <w:rsid w:val="009273AA"/>
    <w:rsid w:val="009275FA"/>
    <w:rsid w:val="00927636"/>
    <w:rsid w:val="0092765C"/>
    <w:rsid w:val="009279AF"/>
    <w:rsid w:val="00927B00"/>
    <w:rsid w:val="00927BD3"/>
    <w:rsid w:val="00930149"/>
    <w:rsid w:val="009303AC"/>
    <w:rsid w:val="009304CC"/>
    <w:rsid w:val="009304DE"/>
    <w:rsid w:val="009304E6"/>
    <w:rsid w:val="009306A8"/>
    <w:rsid w:val="00930741"/>
    <w:rsid w:val="009307F3"/>
    <w:rsid w:val="00930950"/>
    <w:rsid w:val="00930A0A"/>
    <w:rsid w:val="00930A79"/>
    <w:rsid w:val="00930D08"/>
    <w:rsid w:val="00930DAF"/>
    <w:rsid w:val="00930E02"/>
    <w:rsid w:val="00931063"/>
    <w:rsid w:val="009310B4"/>
    <w:rsid w:val="0093113D"/>
    <w:rsid w:val="009312EE"/>
    <w:rsid w:val="00931466"/>
    <w:rsid w:val="00931836"/>
    <w:rsid w:val="00931982"/>
    <w:rsid w:val="00931ABA"/>
    <w:rsid w:val="00931DFC"/>
    <w:rsid w:val="00931EFC"/>
    <w:rsid w:val="009322D2"/>
    <w:rsid w:val="009323E0"/>
    <w:rsid w:val="00932564"/>
    <w:rsid w:val="00932576"/>
    <w:rsid w:val="0093266E"/>
    <w:rsid w:val="0093273C"/>
    <w:rsid w:val="009327AB"/>
    <w:rsid w:val="00932987"/>
    <w:rsid w:val="009329A7"/>
    <w:rsid w:val="00932A29"/>
    <w:rsid w:val="00932B1D"/>
    <w:rsid w:val="00932C82"/>
    <w:rsid w:val="00932D69"/>
    <w:rsid w:val="00932E60"/>
    <w:rsid w:val="00933084"/>
    <w:rsid w:val="009330FB"/>
    <w:rsid w:val="00933143"/>
    <w:rsid w:val="009331B8"/>
    <w:rsid w:val="009331E0"/>
    <w:rsid w:val="0093348A"/>
    <w:rsid w:val="00933511"/>
    <w:rsid w:val="00933814"/>
    <w:rsid w:val="00933A57"/>
    <w:rsid w:val="00933B1C"/>
    <w:rsid w:val="00933BA0"/>
    <w:rsid w:val="00933D5D"/>
    <w:rsid w:val="00933FB2"/>
    <w:rsid w:val="00934142"/>
    <w:rsid w:val="009341F1"/>
    <w:rsid w:val="009345AF"/>
    <w:rsid w:val="009345E1"/>
    <w:rsid w:val="00934739"/>
    <w:rsid w:val="00934746"/>
    <w:rsid w:val="009347E4"/>
    <w:rsid w:val="009348B3"/>
    <w:rsid w:val="00934A50"/>
    <w:rsid w:val="00934BA8"/>
    <w:rsid w:val="00934DFE"/>
    <w:rsid w:val="00935077"/>
    <w:rsid w:val="0093514A"/>
    <w:rsid w:val="00935197"/>
    <w:rsid w:val="009351D2"/>
    <w:rsid w:val="009352BB"/>
    <w:rsid w:val="00935359"/>
    <w:rsid w:val="00935381"/>
    <w:rsid w:val="00935425"/>
    <w:rsid w:val="00935435"/>
    <w:rsid w:val="009354D4"/>
    <w:rsid w:val="009354FD"/>
    <w:rsid w:val="00935589"/>
    <w:rsid w:val="009355D7"/>
    <w:rsid w:val="00935751"/>
    <w:rsid w:val="009357A3"/>
    <w:rsid w:val="009357FB"/>
    <w:rsid w:val="00935AD3"/>
    <w:rsid w:val="00935C00"/>
    <w:rsid w:val="00935CE1"/>
    <w:rsid w:val="00935DD4"/>
    <w:rsid w:val="00935F4C"/>
    <w:rsid w:val="00936097"/>
    <w:rsid w:val="0093610D"/>
    <w:rsid w:val="00936127"/>
    <w:rsid w:val="00936297"/>
    <w:rsid w:val="00936400"/>
    <w:rsid w:val="009364AB"/>
    <w:rsid w:val="0093663D"/>
    <w:rsid w:val="00936709"/>
    <w:rsid w:val="00936734"/>
    <w:rsid w:val="00936A93"/>
    <w:rsid w:val="00936AC0"/>
    <w:rsid w:val="00936B2D"/>
    <w:rsid w:val="00936B86"/>
    <w:rsid w:val="00936DA7"/>
    <w:rsid w:val="00936DF9"/>
    <w:rsid w:val="00937133"/>
    <w:rsid w:val="00937270"/>
    <w:rsid w:val="0093735A"/>
    <w:rsid w:val="00937408"/>
    <w:rsid w:val="00937A62"/>
    <w:rsid w:val="00937B63"/>
    <w:rsid w:val="00937E60"/>
    <w:rsid w:val="00937E6D"/>
    <w:rsid w:val="00938A1E"/>
    <w:rsid w:val="00940080"/>
    <w:rsid w:val="00940121"/>
    <w:rsid w:val="00940170"/>
    <w:rsid w:val="0094027A"/>
    <w:rsid w:val="0094037D"/>
    <w:rsid w:val="009403B4"/>
    <w:rsid w:val="0094041A"/>
    <w:rsid w:val="0094048B"/>
    <w:rsid w:val="0094056B"/>
    <w:rsid w:val="00940769"/>
    <w:rsid w:val="00940854"/>
    <w:rsid w:val="00940902"/>
    <w:rsid w:val="009409C7"/>
    <w:rsid w:val="009409D6"/>
    <w:rsid w:val="009409E8"/>
    <w:rsid w:val="00940AC2"/>
    <w:rsid w:val="00940B3A"/>
    <w:rsid w:val="00940CA6"/>
    <w:rsid w:val="00940E41"/>
    <w:rsid w:val="009410A5"/>
    <w:rsid w:val="0094110A"/>
    <w:rsid w:val="0094147A"/>
    <w:rsid w:val="0094157D"/>
    <w:rsid w:val="0094171F"/>
    <w:rsid w:val="00941B3B"/>
    <w:rsid w:val="00941BB5"/>
    <w:rsid w:val="00941C18"/>
    <w:rsid w:val="00941D11"/>
    <w:rsid w:val="00941DC9"/>
    <w:rsid w:val="00941E72"/>
    <w:rsid w:val="00941E9B"/>
    <w:rsid w:val="009420BF"/>
    <w:rsid w:val="009422C6"/>
    <w:rsid w:val="0094233E"/>
    <w:rsid w:val="009427FA"/>
    <w:rsid w:val="009428EB"/>
    <w:rsid w:val="0094295D"/>
    <w:rsid w:val="00942975"/>
    <w:rsid w:val="009429CC"/>
    <w:rsid w:val="00942D12"/>
    <w:rsid w:val="00942D40"/>
    <w:rsid w:val="00942D69"/>
    <w:rsid w:val="00942E71"/>
    <w:rsid w:val="00942F0D"/>
    <w:rsid w:val="00942F47"/>
    <w:rsid w:val="009430F5"/>
    <w:rsid w:val="009431DF"/>
    <w:rsid w:val="00943282"/>
    <w:rsid w:val="009433BF"/>
    <w:rsid w:val="009435CB"/>
    <w:rsid w:val="00943731"/>
    <w:rsid w:val="00943800"/>
    <w:rsid w:val="00943BE3"/>
    <w:rsid w:val="00943D98"/>
    <w:rsid w:val="00943E1D"/>
    <w:rsid w:val="00943E70"/>
    <w:rsid w:val="00943F8E"/>
    <w:rsid w:val="00944039"/>
    <w:rsid w:val="00944176"/>
    <w:rsid w:val="009443FA"/>
    <w:rsid w:val="009444AE"/>
    <w:rsid w:val="00944552"/>
    <w:rsid w:val="00944647"/>
    <w:rsid w:val="009449FA"/>
    <w:rsid w:val="00944BCC"/>
    <w:rsid w:val="00944BF3"/>
    <w:rsid w:val="00944ECD"/>
    <w:rsid w:val="00944FDC"/>
    <w:rsid w:val="009450DC"/>
    <w:rsid w:val="00945106"/>
    <w:rsid w:val="00945305"/>
    <w:rsid w:val="0094530D"/>
    <w:rsid w:val="00945364"/>
    <w:rsid w:val="0094538F"/>
    <w:rsid w:val="009453C4"/>
    <w:rsid w:val="009453D5"/>
    <w:rsid w:val="0094541A"/>
    <w:rsid w:val="009454D5"/>
    <w:rsid w:val="00945547"/>
    <w:rsid w:val="0094562D"/>
    <w:rsid w:val="00945714"/>
    <w:rsid w:val="0094599B"/>
    <w:rsid w:val="009459BA"/>
    <w:rsid w:val="00945ABC"/>
    <w:rsid w:val="00945B94"/>
    <w:rsid w:val="00945C46"/>
    <w:rsid w:val="0094616E"/>
    <w:rsid w:val="009461F1"/>
    <w:rsid w:val="00946204"/>
    <w:rsid w:val="009463A5"/>
    <w:rsid w:val="009466B4"/>
    <w:rsid w:val="009466EE"/>
    <w:rsid w:val="009467F0"/>
    <w:rsid w:val="00946853"/>
    <w:rsid w:val="0094685B"/>
    <w:rsid w:val="009469E2"/>
    <w:rsid w:val="00946A77"/>
    <w:rsid w:val="00946E34"/>
    <w:rsid w:val="00947175"/>
    <w:rsid w:val="00947190"/>
    <w:rsid w:val="009474BF"/>
    <w:rsid w:val="009475E9"/>
    <w:rsid w:val="0094763F"/>
    <w:rsid w:val="009477BE"/>
    <w:rsid w:val="009477EC"/>
    <w:rsid w:val="00947877"/>
    <w:rsid w:val="009478AB"/>
    <w:rsid w:val="00947944"/>
    <w:rsid w:val="00947B92"/>
    <w:rsid w:val="00947D16"/>
    <w:rsid w:val="00947D2F"/>
    <w:rsid w:val="00947D9F"/>
    <w:rsid w:val="00947DE4"/>
    <w:rsid w:val="00947E45"/>
    <w:rsid w:val="00947F3F"/>
    <w:rsid w:val="00950484"/>
    <w:rsid w:val="00950491"/>
    <w:rsid w:val="009504C1"/>
    <w:rsid w:val="00950716"/>
    <w:rsid w:val="00950720"/>
    <w:rsid w:val="009507D1"/>
    <w:rsid w:val="00950964"/>
    <w:rsid w:val="009509D3"/>
    <w:rsid w:val="009509D9"/>
    <w:rsid w:val="00950B86"/>
    <w:rsid w:val="00950BDC"/>
    <w:rsid w:val="00950C93"/>
    <w:rsid w:val="00950D40"/>
    <w:rsid w:val="00950E12"/>
    <w:rsid w:val="00950E9E"/>
    <w:rsid w:val="00950EEF"/>
    <w:rsid w:val="009510CF"/>
    <w:rsid w:val="00951283"/>
    <w:rsid w:val="0095136E"/>
    <w:rsid w:val="009513BC"/>
    <w:rsid w:val="0095154B"/>
    <w:rsid w:val="00951574"/>
    <w:rsid w:val="00951815"/>
    <w:rsid w:val="00951917"/>
    <w:rsid w:val="00951AE0"/>
    <w:rsid w:val="00951AF9"/>
    <w:rsid w:val="009520F2"/>
    <w:rsid w:val="00952567"/>
    <w:rsid w:val="009525EF"/>
    <w:rsid w:val="00952817"/>
    <w:rsid w:val="009529C6"/>
    <w:rsid w:val="00952B1A"/>
    <w:rsid w:val="00952B6F"/>
    <w:rsid w:val="00952E9F"/>
    <w:rsid w:val="00953058"/>
    <w:rsid w:val="00953744"/>
    <w:rsid w:val="00953844"/>
    <w:rsid w:val="00953882"/>
    <w:rsid w:val="00953891"/>
    <w:rsid w:val="0095390A"/>
    <w:rsid w:val="00953A07"/>
    <w:rsid w:val="00953B70"/>
    <w:rsid w:val="00953E09"/>
    <w:rsid w:val="00953F42"/>
    <w:rsid w:val="009540BB"/>
    <w:rsid w:val="009541FF"/>
    <w:rsid w:val="0095440A"/>
    <w:rsid w:val="00954B9B"/>
    <w:rsid w:val="00954BC1"/>
    <w:rsid w:val="00954D2F"/>
    <w:rsid w:val="00954D82"/>
    <w:rsid w:val="00954F1C"/>
    <w:rsid w:val="00954F2B"/>
    <w:rsid w:val="009550F8"/>
    <w:rsid w:val="00955246"/>
    <w:rsid w:val="00955546"/>
    <w:rsid w:val="009555A1"/>
    <w:rsid w:val="009555AA"/>
    <w:rsid w:val="0095565C"/>
    <w:rsid w:val="009557CF"/>
    <w:rsid w:val="00955AAF"/>
    <w:rsid w:val="00955BDA"/>
    <w:rsid w:val="00955C0B"/>
    <w:rsid w:val="00955CF9"/>
    <w:rsid w:val="00955D49"/>
    <w:rsid w:val="00955D7D"/>
    <w:rsid w:val="00955EC1"/>
    <w:rsid w:val="0095601B"/>
    <w:rsid w:val="009561E0"/>
    <w:rsid w:val="00956276"/>
    <w:rsid w:val="009564FD"/>
    <w:rsid w:val="0095668B"/>
    <w:rsid w:val="009566AF"/>
    <w:rsid w:val="00956855"/>
    <w:rsid w:val="00956858"/>
    <w:rsid w:val="00956997"/>
    <w:rsid w:val="00956CFF"/>
    <w:rsid w:val="00956FCF"/>
    <w:rsid w:val="009570A7"/>
    <w:rsid w:val="009571B9"/>
    <w:rsid w:val="009575A3"/>
    <w:rsid w:val="009575F2"/>
    <w:rsid w:val="009575FB"/>
    <w:rsid w:val="00957672"/>
    <w:rsid w:val="0095771E"/>
    <w:rsid w:val="0095775A"/>
    <w:rsid w:val="0095791A"/>
    <w:rsid w:val="00957B94"/>
    <w:rsid w:val="00957D54"/>
    <w:rsid w:val="00957E48"/>
    <w:rsid w:val="00960165"/>
    <w:rsid w:val="009601EB"/>
    <w:rsid w:val="009602AE"/>
    <w:rsid w:val="009602F0"/>
    <w:rsid w:val="00960324"/>
    <w:rsid w:val="0096036F"/>
    <w:rsid w:val="009603BB"/>
    <w:rsid w:val="009603EF"/>
    <w:rsid w:val="00960403"/>
    <w:rsid w:val="0096048E"/>
    <w:rsid w:val="009605C0"/>
    <w:rsid w:val="009606A8"/>
    <w:rsid w:val="00960808"/>
    <w:rsid w:val="009608DE"/>
    <w:rsid w:val="009608F1"/>
    <w:rsid w:val="00960CF4"/>
    <w:rsid w:val="00960D2C"/>
    <w:rsid w:val="00960ECD"/>
    <w:rsid w:val="00960F65"/>
    <w:rsid w:val="00961184"/>
    <w:rsid w:val="009612B5"/>
    <w:rsid w:val="0096172A"/>
    <w:rsid w:val="00961B03"/>
    <w:rsid w:val="00961B0C"/>
    <w:rsid w:val="00961B40"/>
    <w:rsid w:val="00961E59"/>
    <w:rsid w:val="00961F32"/>
    <w:rsid w:val="00961F59"/>
    <w:rsid w:val="00962504"/>
    <w:rsid w:val="0096262D"/>
    <w:rsid w:val="00962643"/>
    <w:rsid w:val="00962676"/>
    <w:rsid w:val="00962801"/>
    <w:rsid w:val="00962BDC"/>
    <w:rsid w:val="00962CC9"/>
    <w:rsid w:val="00962D95"/>
    <w:rsid w:val="00962F54"/>
    <w:rsid w:val="00962F6E"/>
    <w:rsid w:val="00962F7D"/>
    <w:rsid w:val="00962FFF"/>
    <w:rsid w:val="00963140"/>
    <w:rsid w:val="009631FE"/>
    <w:rsid w:val="009632CA"/>
    <w:rsid w:val="00963314"/>
    <w:rsid w:val="00963409"/>
    <w:rsid w:val="0096341D"/>
    <w:rsid w:val="009638B8"/>
    <w:rsid w:val="00963942"/>
    <w:rsid w:val="00963A1D"/>
    <w:rsid w:val="00963A54"/>
    <w:rsid w:val="00963B01"/>
    <w:rsid w:val="00963B4F"/>
    <w:rsid w:val="0096400C"/>
    <w:rsid w:val="00964170"/>
    <w:rsid w:val="009641F3"/>
    <w:rsid w:val="0096427C"/>
    <w:rsid w:val="009642FF"/>
    <w:rsid w:val="009644A4"/>
    <w:rsid w:val="009644C4"/>
    <w:rsid w:val="0096456B"/>
    <w:rsid w:val="0096466D"/>
    <w:rsid w:val="0096486F"/>
    <w:rsid w:val="00964953"/>
    <w:rsid w:val="00964979"/>
    <w:rsid w:val="00964A77"/>
    <w:rsid w:val="00964A84"/>
    <w:rsid w:val="00964AB6"/>
    <w:rsid w:val="00964B61"/>
    <w:rsid w:val="00964C1C"/>
    <w:rsid w:val="00964C9E"/>
    <w:rsid w:val="00964DD7"/>
    <w:rsid w:val="00964DED"/>
    <w:rsid w:val="00964E5D"/>
    <w:rsid w:val="009652A8"/>
    <w:rsid w:val="0096544A"/>
    <w:rsid w:val="009654AF"/>
    <w:rsid w:val="0096554E"/>
    <w:rsid w:val="0096565B"/>
    <w:rsid w:val="0096573F"/>
    <w:rsid w:val="009657DD"/>
    <w:rsid w:val="009658F0"/>
    <w:rsid w:val="00965952"/>
    <w:rsid w:val="00965A4B"/>
    <w:rsid w:val="00965DEE"/>
    <w:rsid w:val="00965E4C"/>
    <w:rsid w:val="00965E98"/>
    <w:rsid w:val="00965F5B"/>
    <w:rsid w:val="00965FC1"/>
    <w:rsid w:val="0096602C"/>
    <w:rsid w:val="009660F8"/>
    <w:rsid w:val="0096621D"/>
    <w:rsid w:val="009662B9"/>
    <w:rsid w:val="00966341"/>
    <w:rsid w:val="00966344"/>
    <w:rsid w:val="0096641C"/>
    <w:rsid w:val="0096644B"/>
    <w:rsid w:val="009664EB"/>
    <w:rsid w:val="009665C3"/>
    <w:rsid w:val="00966651"/>
    <w:rsid w:val="0096675E"/>
    <w:rsid w:val="009667B5"/>
    <w:rsid w:val="009667BA"/>
    <w:rsid w:val="009668C4"/>
    <w:rsid w:val="0096693C"/>
    <w:rsid w:val="009669FC"/>
    <w:rsid w:val="00966AFB"/>
    <w:rsid w:val="00966B24"/>
    <w:rsid w:val="00966B61"/>
    <w:rsid w:val="00966D37"/>
    <w:rsid w:val="00966F9A"/>
    <w:rsid w:val="0096708D"/>
    <w:rsid w:val="00967187"/>
    <w:rsid w:val="0096723F"/>
    <w:rsid w:val="00967256"/>
    <w:rsid w:val="0096729B"/>
    <w:rsid w:val="00967424"/>
    <w:rsid w:val="0096744C"/>
    <w:rsid w:val="009675B2"/>
    <w:rsid w:val="00967654"/>
    <w:rsid w:val="00967A00"/>
    <w:rsid w:val="00967AC6"/>
    <w:rsid w:val="00967ADD"/>
    <w:rsid w:val="00967B26"/>
    <w:rsid w:val="00967C17"/>
    <w:rsid w:val="00967CFA"/>
    <w:rsid w:val="00967D45"/>
    <w:rsid w:val="00967E05"/>
    <w:rsid w:val="0097034A"/>
    <w:rsid w:val="009705CF"/>
    <w:rsid w:val="009705FE"/>
    <w:rsid w:val="00970646"/>
    <w:rsid w:val="0097086F"/>
    <w:rsid w:val="00970895"/>
    <w:rsid w:val="009709B4"/>
    <w:rsid w:val="009711A7"/>
    <w:rsid w:val="009711F5"/>
    <w:rsid w:val="00971338"/>
    <w:rsid w:val="009713E1"/>
    <w:rsid w:val="009714EE"/>
    <w:rsid w:val="009715D3"/>
    <w:rsid w:val="009716B8"/>
    <w:rsid w:val="00971753"/>
    <w:rsid w:val="009717E9"/>
    <w:rsid w:val="00971A3E"/>
    <w:rsid w:val="00971B23"/>
    <w:rsid w:val="00971E16"/>
    <w:rsid w:val="00971E7E"/>
    <w:rsid w:val="00971EC0"/>
    <w:rsid w:val="009721C6"/>
    <w:rsid w:val="009722C6"/>
    <w:rsid w:val="00972301"/>
    <w:rsid w:val="00972348"/>
    <w:rsid w:val="009724A3"/>
    <w:rsid w:val="009727DE"/>
    <w:rsid w:val="0097288B"/>
    <w:rsid w:val="009728FF"/>
    <w:rsid w:val="0097293C"/>
    <w:rsid w:val="00972A02"/>
    <w:rsid w:val="00972AD7"/>
    <w:rsid w:val="00972D7D"/>
    <w:rsid w:val="00972F0D"/>
    <w:rsid w:val="00972F1F"/>
    <w:rsid w:val="00972F86"/>
    <w:rsid w:val="0097309E"/>
    <w:rsid w:val="00973177"/>
    <w:rsid w:val="00973219"/>
    <w:rsid w:val="009732B2"/>
    <w:rsid w:val="009732D9"/>
    <w:rsid w:val="00973455"/>
    <w:rsid w:val="009735B5"/>
    <w:rsid w:val="00973843"/>
    <w:rsid w:val="00973A08"/>
    <w:rsid w:val="00973ACE"/>
    <w:rsid w:val="00973D38"/>
    <w:rsid w:val="00973EE8"/>
    <w:rsid w:val="00973F3D"/>
    <w:rsid w:val="00973F7B"/>
    <w:rsid w:val="00973FB5"/>
    <w:rsid w:val="00974185"/>
    <w:rsid w:val="009744CA"/>
    <w:rsid w:val="00974603"/>
    <w:rsid w:val="009746C7"/>
    <w:rsid w:val="009746E8"/>
    <w:rsid w:val="0097486B"/>
    <w:rsid w:val="00974880"/>
    <w:rsid w:val="0097492A"/>
    <w:rsid w:val="00974BE5"/>
    <w:rsid w:val="00974E01"/>
    <w:rsid w:val="00974E11"/>
    <w:rsid w:val="00974F5F"/>
    <w:rsid w:val="00974F70"/>
    <w:rsid w:val="00975049"/>
    <w:rsid w:val="00975065"/>
    <w:rsid w:val="009750DC"/>
    <w:rsid w:val="009750E4"/>
    <w:rsid w:val="0097530B"/>
    <w:rsid w:val="009753A0"/>
    <w:rsid w:val="0097541D"/>
    <w:rsid w:val="00975662"/>
    <w:rsid w:val="009757B8"/>
    <w:rsid w:val="0097580B"/>
    <w:rsid w:val="00975854"/>
    <w:rsid w:val="00975A3D"/>
    <w:rsid w:val="00975C34"/>
    <w:rsid w:val="00975CA4"/>
    <w:rsid w:val="00975CF9"/>
    <w:rsid w:val="00975D5C"/>
    <w:rsid w:val="00975FE0"/>
    <w:rsid w:val="009761C5"/>
    <w:rsid w:val="009762DD"/>
    <w:rsid w:val="009764D4"/>
    <w:rsid w:val="009764DB"/>
    <w:rsid w:val="009766D4"/>
    <w:rsid w:val="0097698D"/>
    <w:rsid w:val="00976A4D"/>
    <w:rsid w:val="00976BED"/>
    <w:rsid w:val="00976CAB"/>
    <w:rsid w:val="00976CCE"/>
    <w:rsid w:val="0097702B"/>
    <w:rsid w:val="00977125"/>
    <w:rsid w:val="00977238"/>
    <w:rsid w:val="00977323"/>
    <w:rsid w:val="009773A3"/>
    <w:rsid w:val="009773AA"/>
    <w:rsid w:val="0097774A"/>
    <w:rsid w:val="0097788B"/>
    <w:rsid w:val="009779B6"/>
    <w:rsid w:val="00977A3C"/>
    <w:rsid w:val="00977B3E"/>
    <w:rsid w:val="00977B8A"/>
    <w:rsid w:val="00977D09"/>
    <w:rsid w:val="00977FA3"/>
    <w:rsid w:val="00977FB1"/>
    <w:rsid w:val="00980075"/>
    <w:rsid w:val="0098011A"/>
    <w:rsid w:val="009801D8"/>
    <w:rsid w:val="00980258"/>
    <w:rsid w:val="0098043D"/>
    <w:rsid w:val="0098044E"/>
    <w:rsid w:val="00980718"/>
    <w:rsid w:val="009808C0"/>
    <w:rsid w:val="00980963"/>
    <w:rsid w:val="00980B3D"/>
    <w:rsid w:val="00980BDA"/>
    <w:rsid w:val="00980D9C"/>
    <w:rsid w:val="00980FB1"/>
    <w:rsid w:val="00981417"/>
    <w:rsid w:val="0098144C"/>
    <w:rsid w:val="009814E0"/>
    <w:rsid w:val="00981604"/>
    <w:rsid w:val="009819C1"/>
    <w:rsid w:val="00981E93"/>
    <w:rsid w:val="00981FBC"/>
    <w:rsid w:val="0098211D"/>
    <w:rsid w:val="00982177"/>
    <w:rsid w:val="009821B7"/>
    <w:rsid w:val="009821DB"/>
    <w:rsid w:val="00982203"/>
    <w:rsid w:val="00982489"/>
    <w:rsid w:val="009825FE"/>
    <w:rsid w:val="00982637"/>
    <w:rsid w:val="0098291B"/>
    <w:rsid w:val="00982971"/>
    <w:rsid w:val="009829A6"/>
    <w:rsid w:val="009829AD"/>
    <w:rsid w:val="00982A96"/>
    <w:rsid w:val="00982A97"/>
    <w:rsid w:val="00982BBB"/>
    <w:rsid w:val="00982ECF"/>
    <w:rsid w:val="009830E9"/>
    <w:rsid w:val="00983571"/>
    <w:rsid w:val="009836D8"/>
    <w:rsid w:val="009837F2"/>
    <w:rsid w:val="009837FB"/>
    <w:rsid w:val="00983846"/>
    <w:rsid w:val="009838C5"/>
    <w:rsid w:val="009839E7"/>
    <w:rsid w:val="00983B14"/>
    <w:rsid w:val="00983C11"/>
    <w:rsid w:val="00983F2B"/>
    <w:rsid w:val="00983FC2"/>
    <w:rsid w:val="00983FE6"/>
    <w:rsid w:val="00983FF2"/>
    <w:rsid w:val="0098438D"/>
    <w:rsid w:val="0098443C"/>
    <w:rsid w:val="0098450D"/>
    <w:rsid w:val="009845A2"/>
    <w:rsid w:val="009845AD"/>
    <w:rsid w:val="0098462F"/>
    <w:rsid w:val="00984724"/>
    <w:rsid w:val="00984835"/>
    <w:rsid w:val="00984884"/>
    <w:rsid w:val="00984A4A"/>
    <w:rsid w:val="00984B49"/>
    <w:rsid w:val="00984BDF"/>
    <w:rsid w:val="00984E92"/>
    <w:rsid w:val="009853C7"/>
    <w:rsid w:val="00985456"/>
    <w:rsid w:val="009854D2"/>
    <w:rsid w:val="009857F4"/>
    <w:rsid w:val="00985914"/>
    <w:rsid w:val="009859EA"/>
    <w:rsid w:val="00985A1B"/>
    <w:rsid w:val="00985EC1"/>
    <w:rsid w:val="00986280"/>
    <w:rsid w:val="009864D5"/>
    <w:rsid w:val="009865CF"/>
    <w:rsid w:val="00986644"/>
    <w:rsid w:val="00986655"/>
    <w:rsid w:val="009866FC"/>
    <w:rsid w:val="00986837"/>
    <w:rsid w:val="009869A9"/>
    <w:rsid w:val="00986C48"/>
    <w:rsid w:val="00986D28"/>
    <w:rsid w:val="00986E11"/>
    <w:rsid w:val="00987094"/>
    <w:rsid w:val="0098726C"/>
    <w:rsid w:val="009872DF"/>
    <w:rsid w:val="0098758E"/>
    <w:rsid w:val="009875B9"/>
    <w:rsid w:val="00987610"/>
    <w:rsid w:val="00987947"/>
    <w:rsid w:val="009879AD"/>
    <w:rsid w:val="009879F5"/>
    <w:rsid w:val="00987A79"/>
    <w:rsid w:val="00987AEE"/>
    <w:rsid w:val="00987AFB"/>
    <w:rsid w:val="00987BF5"/>
    <w:rsid w:val="00987C09"/>
    <w:rsid w:val="00987C35"/>
    <w:rsid w:val="00987D1E"/>
    <w:rsid w:val="00987D35"/>
    <w:rsid w:val="00987DE4"/>
    <w:rsid w:val="009901AB"/>
    <w:rsid w:val="0099035E"/>
    <w:rsid w:val="00990456"/>
    <w:rsid w:val="009905FB"/>
    <w:rsid w:val="0099062E"/>
    <w:rsid w:val="0099083B"/>
    <w:rsid w:val="009908F8"/>
    <w:rsid w:val="00990A41"/>
    <w:rsid w:val="00990A99"/>
    <w:rsid w:val="00990A9E"/>
    <w:rsid w:val="00990BE6"/>
    <w:rsid w:val="00990C34"/>
    <w:rsid w:val="00990CA1"/>
    <w:rsid w:val="00990F4B"/>
    <w:rsid w:val="0099107F"/>
    <w:rsid w:val="00991142"/>
    <w:rsid w:val="009913AA"/>
    <w:rsid w:val="00991474"/>
    <w:rsid w:val="009915F6"/>
    <w:rsid w:val="0099169F"/>
    <w:rsid w:val="00991A8C"/>
    <w:rsid w:val="00991C47"/>
    <w:rsid w:val="00991CF8"/>
    <w:rsid w:val="00992047"/>
    <w:rsid w:val="009921F9"/>
    <w:rsid w:val="00992522"/>
    <w:rsid w:val="00992699"/>
    <w:rsid w:val="00992AE0"/>
    <w:rsid w:val="00992AE5"/>
    <w:rsid w:val="00992B44"/>
    <w:rsid w:val="00992B7B"/>
    <w:rsid w:val="00992C4E"/>
    <w:rsid w:val="00992D62"/>
    <w:rsid w:val="00992DC7"/>
    <w:rsid w:val="00992DCC"/>
    <w:rsid w:val="00992EBE"/>
    <w:rsid w:val="00992F3E"/>
    <w:rsid w:val="00993014"/>
    <w:rsid w:val="00993065"/>
    <w:rsid w:val="009930EB"/>
    <w:rsid w:val="00993138"/>
    <w:rsid w:val="009931E4"/>
    <w:rsid w:val="009932BD"/>
    <w:rsid w:val="00993336"/>
    <w:rsid w:val="009933EF"/>
    <w:rsid w:val="009934C2"/>
    <w:rsid w:val="009937C3"/>
    <w:rsid w:val="00993959"/>
    <w:rsid w:val="009939A1"/>
    <w:rsid w:val="00993B5A"/>
    <w:rsid w:val="00993C4E"/>
    <w:rsid w:val="00993CA4"/>
    <w:rsid w:val="00993CF5"/>
    <w:rsid w:val="00994097"/>
    <w:rsid w:val="0099454C"/>
    <w:rsid w:val="00994653"/>
    <w:rsid w:val="009946B0"/>
    <w:rsid w:val="009947CF"/>
    <w:rsid w:val="0099484B"/>
    <w:rsid w:val="00994947"/>
    <w:rsid w:val="00994BDD"/>
    <w:rsid w:val="00994C69"/>
    <w:rsid w:val="00994CB5"/>
    <w:rsid w:val="00994D2C"/>
    <w:rsid w:val="00994D93"/>
    <w:rsid w:val="00994E0B"/>
    <w:rsid w:val="00994E13"/>
    <w:rsid w:val="00994F37"/>
    <w:rsid w:val="00994F57"/>
    <w:rsid w:val="00995088"/>
    <w:rsid w:val="009950FB"/>
    <w:rsid w:val="00995268"/>
    <w:rsid w:val="00995497"/>
    <w:rsid w:val="009959A7"/>
    <w:rsid w:val="009959FF"/>
    <w:rsid w:val="00995A1F"/>
    <w:rsid w:val="00995A29"/>
    <w:rsid w:val="00995BA0"/>
    <w:rsid w:val="00995BEE"/>
    <w:rsid w:val="00995D06"/>
    <w:rsid w:val="00995D83"/>
    <w:rsid w:val="00995F44"/>
    <w:rsid w:val="0099630F"/>
    <w:rsid w:val="00996834"/>
    <w:rsid w:val="009968A0"/>
    <w:rsid w:val="009968A9"/>
    <w:rsid w:val="009968DB"/>
    <w:rsid w:val="00996BA5"/>
    <w:rsid w:val="00996D18"/>
    <w:rsid w:val="00996E62"/>
    <w:rsid w:val="00997017"/>
    <w:rsid w:val="00997196"/>
    <w:rsid w:val="009972B9"/>
    <w:rsid w:val="0099740E"/>
    <w:rsid w:val="009975BE"/>
    <w:rsid w:val="00997640"/>
    <w:rsid w:val="00997880"/>
    <w:rsid w:val="009979A4"/>
    <w:rsid w:val="009979D8"/>
    <w:rsid w:val="00997B62"/>
    <w:rsid w:val="00997B90"/>
    <w:rsid w:val="00997C73"/>
    <w:rsid w:val="00997D36"/>
    <w:rsid w:val="00997D90"/>
    <w:rsid w:val="00997E67"/>
    <w:rsid w:val="00997EAA"/>
    <w:rsid w:val="00997F10"/>
    <w:rsid w:val="009A0039"/>
    <w:rsid w:val="009A0056"/>
    <w:rsid w:val="009A0161"/>
    <w:rsid w:val="009A022E"/>
    <w:rsid w:val="009A0257"/>
    <w:rsid w:val="009A02FF"/>
    <w:rsid w:val="009A0317"/>
    <w:rsid w:val="009A036A"/>
    <w:rsid w:val="009A047F"/>
    <w:rsid w:val="009A0894"/>
    <w:rsid w:val="009A0A38"/>
    <w:rsid w:val="009A0F4F"/>
    <w:rsid w:val="009A1591"/>
    <w:rsid w:val="009A166B"/>
    <w:rsid w:val="009A176B"/>
    <w:rsid w:val="009A2249"/>
    <w:rsid w:val="009A2278"/>
    <w:rsid w:val="009A2279"/>
    <w:rsid w:val="009A244B"/>
    <w:rsid w:val="009A2473"/>
    <w:rsid w:val="009A24B2"/>
    <w:rsid w:val="009A255A"/>
    <w:rsid w:val="009A256A"/>
    <w:rsid w:val="009A26A8"/>
    <w:rsid w:val="009A26F1"/>
    <w:rsid w:val="009A27EB"/>
    <w:rsid w:val="009A28B9"/>
    <w:rsid w:val="009A2978"/>
    <w:rsid w:val="009A29D3"/>
    <w:rsid w:val="009A2A3C"/>
    <w:rsid w:val="009A2A84"/>
    <w:rsid w:val="009A2B38"/>
    <w:rsid w:val="009A2C5D"/>
    <w:rsid w:val="009A2CDB"/>
    <w:rsid w:val="009A2E43"/>
    <w:rsid w:val="009A2E7F"/>
    <w:rsid w:val="009A3009"/>
    <w:rsid w:val="009A315F"/>
    <w:rsid w:val="009A337E"/>
    <w:rsid w:val="009A3443"/>
    <w:rsid w:val="009A34F7"/>
    <w:rsid w:val="009A3959"/>
    <w:rsid w:val="009A3A4B"/>
    <w:rsid w:val="009A3AD5"/>
    <w:rsid w:val="009A3BC3"/>
    <w:rsid w:val="009A3C3E"/>
    <w:rsid w:val="009A3CA1"/>
    <w:rsid w:val="009A3DF6"/>
    <w:rsid w:val="009A3E92"/>
    <w:rsid w:val="009A3FA7"/>
    <w:rsid w:val="009A418B"/>
    <w:rsid w:val="009A426F"/>
    <w:rsid w:val="009A42D5"/>
    <w:rsid w:val="009A42DE"/>
    <w:rsid w:val="009A43E2"/>
    <w:rsid w:val="009A4473"/>
    <w:rsid w:val="009A4564"/>
    <w:rsid w:val="009A45E1"/>
    <w:rsid w:val="009A46DD"/>
    <w:rsid w:val="009A4724"/>
    <w:rsid w:val="009A4785"/>
    <w:rsid w:val="009A47DD"/>
    <w:rsid w:val="009A47E6"/>
    <w:rsid w:val="009A49AD"/>
    <w:rsid w:val="009A4C24"/>
    <w:rsid w:val="009A4DC4"/>
    <w:rsid w:val="009A4E84"/>
    <w:rsid w:val="009A4EB1"/>
    <w:rsid w:val="009A5093"/>
    <w:rsid w:val="009A55F6"/>
    <w:rsid w:val="009A5668"/>
    <w:rsid w:val="009A56A5"/>
    <w:rsid w:val="009A56DC"/>
    <w:rsid w:val="009A58B5"/>
    <w:rsid w:val="009A5990"/>
    <w:rsid w:val="009A59A4"/>
    <w:rsid w:val="009A5AF5"/>
    <w:rsid w:val="009A5B79"/>
    <w:rsid w:val="009A5BEE"/>
    <w:rsid w:val="009A5BF5"/>
    <w:rsid w:val="009A619F"/>
    <w:rsid w:val="009A61D5"/>
    <w:rsid w:val="009A63AD"/>
    <w:rsid w:val="009A640F"/>
    <w:rsid w:val="009A6443"/>
    <w:rsid w:val="009A65BA"/>
    <w:rsid w:val="009A6663"/>
    <w:rsid w:val="009A66B9"/>
    <w:rsid w:val="009A670D"/>
    <w:rsid w:val="009A6BA2"/>
    <w:rsid w:val="009A6F4F"/>
    <w:rsid w:val="009A6F61"/>
    <w:rsid w:val="009A7208"/>
    <w:rsid w:val="009A72BF"/>
    <w:rsid w:val="009A74ED"/>
    <w:rsid w:val="009A7718"/>
    <w:rsid w:val="009A77D7"/>
    <w:rsid w:val="009A78E9"/>
    <w:rsid w:val="009A7936"/>
    <w:rsid w:val="009A7C0F"/>
    <w:rsid w:val="009A7D08"/>
    <w:rsid w:val="009A7D36"/>
    <w:rsid w:val="009B0361"/>
    <w:rsid w:val="009B04FB"/>
    <w:rsid w:val="009B0535"/>
    <w:rsid w:val="009B0549"/>
    <w:rsid w:val="009B05C9"/>
    <w:rsid w:val="009B0CCC"/>
    <w:rsid w:val="009B0E29"/>
    <w:rsid w:val="009B0F3D"/>
    <w:rsid w:val="009B0FFB"/>
    <w:rsid w:val="009B11D0"/>
    <w:rsid w:val="009B1575"/>
    <w:rsid w:val="009B167C"/>
    <w:rsid w:val="009B16FF"/>
    <w:rsid w:val="009B1753"/>
    <w:rsid w:val="009B17AE"/>
    <w:rsid w:val="009B1803"/>
    <w:rsid w:val="009B1B18"/>
    <w:rsid w:val="009B1C4E"/>
    <w:rsid w:val="009B1CD1"/>
    <w:rsid w:val="009B1CFF"/>
    <w:rsid w:val="009B2037"/>
    <w:rsid w:val="009B211C"/>
    <w:rsid w:val="009B22A5"/>
    <w:rsid w:val="009B23FF"/>
    <w:rsid w:val="009B24F2"/>
    <w:rsid w:val="009B256F"/>
    <w:rsid w:val="009B286C"/>
    <w:rsid w:val="009B28DC"/>
    <w:rsid w:val="009B2925"/>
    <w:rsid w:val="009B293C"/>
    <w:rsid w:val="009B2CC0"/>
    <w:rsid w:val="009B2DA1"/>
    <w:rsid w:val="009B2E73"/>
    <w:rsid w:val="009B2EE8"/>
    <w:rsid w:val="009B2FB3"/>
    <w:rsid w:val="009B304C"/>
    <w:rsid w:val="009B305B"/>
    <w:rsid w:val="009B30CC"/>
    <w:rsid w:val="009B32A4"/>
    <w:rsid w:val="009B32AF"/>
    <w:rsid w:val="009B32BF"/>
    <w:rsid w:val="009B34AE"/>
    <w:rsid w:val="009B34DE"/>
    <w:rsid w:val="009B37AE"/>
    <w:rsid w:val="009B37EB"/>
    <w:rsid w:val="009B38E3"/>
    <w:rsid w:val="009B3B76"/>
    <w:rsid w:val="009B3C07"/>
    <w:rsid w:val="009B3D25"/>
    <w:rsid w:val="009B3F49"/>
    <w:rsid w:val="009B3FB9"/>
    <w:rsid w:val="009B40D9"/>
    <w:rsid w:val="009B441A"/>
    <w:rsid w:val="009B48CD"/>
    <w:rsid w:val="009B4937"/>
    <w:rsid w:val="009B4976"/>
    <w:rsid w:val="009B4A17"/>
    <w:rsid w:val="009B4C99"/>
    <w:rsid w:val="009B4CF1"/>
    <w:rsid w:val="009B4EF5"/>
    <w:rsid w:val="009B4F2C"/>
    <w:rsid w:val="009B501A"/>
    <w:rsid w:val="009B50B1"/>
    <w:rsid w:val="009B5258"/>
    <w:rsid w:val="009B5488"/>
    <w:rsid w:val="009B5535"/>
    <w:rsid w:val="009B56E2"/>
    <w:rsid w:val="009B5738"/>
    <w:rsid w:val="009B5AFA"/>
    <w:rsid w:val="009B5BED"/>
    <w:rsid w:val="009B5CE2"/>
    <w:rsid w:val="009B5DAD"/>
    <w:rsid w:val="009B6122"/>
    <w:rsid w:val="009B613B"/>
    <w:rsid w:val="009B61A5"/>
    <w:rsid w:val="009B62AF"/>
    <w:rsid w:val="009B65CE"/>
    <w:rsid w:val="009B6633"/>
    <w:rsid w:val="009B6636"/>
    <w:rsid w:val="009B66C2"/>
    <w:rsid w:val="009B673E"/>
    <w:rsid w:val="009B67C7"/>
    <w:rsid w:val="009B6B63"/>
    <w:rsid w:val="009B6BC5"/>
    <w:rsid w:val="009B6C4E"/>
    <w:rsid w:val="009B6DCB"/>
    <w:rsid w:val="009B6E99"/>
    <w:rsid w:val="009B6EB1"/>
    <w:rsid w:val="009B70A8"/>
    <w:rsid w:val="009B72A1"/>
    <w:rsid w:val="009B72D6"/>
    <w:rsid w:val="009B72E9"/>
    <w:rsid w:val="009B734B"/>
    <w:rsid w:val="009B755B"/>
    <w:rsid w:val="009B76B5"/>
    <w:rsid w:val="009B778F"/>
    <w:rsid w:val="009B7943"/>
    <w:rsid w:val="009B79C7"/>
    <w:rsid w:val="009B7A4C"/>
    <w:rsid w:val="009B7A82"/>
    <w:rsid w:val="009B7D11"/>
    <w:rsid w:val="009B7E48"/>
    <w:rsid w:val="009B7E51"/>
    <w:rsid w:val="009B7E86"/>
    <w:rsid w:val="009B7FF1"/>
    <w:rsid w:val="009C0108"/>
    <w:rsid w:val="009C0250"/>
    <w:rsid w:val="009C02C7"/>
    <w:rsid w:val="009C035D"/>
    <w:rsid w:val="009C038E"/>
    <w:rsid w:val="009C07B5"/>
    <w:rsid w:val="009C07C8"/>
    <w:rsid w:val="009C0816"/>
    <w:rsid w:val="009C084A"/>
    <w:rsid w:val="009C08C8"/>
    <w:rsid w:val="009C0975"/>
    <w:rsid w:val="009C09F2"/>
    <w:rsid w:val="009C09F7"/>
    <w:rsid w:val="009C0A62"/>
    <w:rsid w:val="009C0AA3"/>
    <w:rsid w:val="009C0DEF"/>
    <w:rsid w:val="009C10C5"/>
    <w:rsid w:val="009C10ED"/>
    <w:rsid w:val="009C10F2"/>
    <w:rsid w:val="009C12E5"/>
    <w:rsid w:val="009C1469"/>
    <w:rsid w:val="009C151C"/>
    <w:rsid w:val="009C1A0B"/>
    <w:rsid w:val="009C1A10"/>
    <w:rsid w:val="009C1A78"/>
    <w:rsid w:val="009C1C96"/>
    <w:rsid w:val="009C1D6A"/>
    <w:rsid w:val="009C1E14"/>
    <w:rsid w:val="009C1EBF"/>
    <w:rsid w:val="009C1F60"/>
    <w:rsid w:val="009C216E"/>
    <w:rsid w:val="009C22EB"/>
    <w:rsid w:val="009C2345"/>
    <w:rsid w:val="009C2435"/>
    <w:rsid w:val="009C25B7"/>
    <w:rsid w:val="009C27D5"/>
    <w:rsid w:val="009C2802"/>
    <w:rsid w:val="009C2A37"/>
    <w:rsid w:val="009C2B1E"/>
    <w:rsid w:val="009C2CEC"/>
    <w:rsid w:val="009C2EDF"/>
    <w:rsid w:val="009C3136"/>
    <w:rsid w:val="009C3166"/>
    <w:rsid w:val="009C324C"/>
    <w:rsid w:val="009C3338"/>
    <w:rsid w:val="009C38A0"/>
    <w:rsid w:val="009C39E3"/>
    <w:rsid w:val="009C3A9A"/>
    <w:rsid w:val="009C3E36"/>
    <w:rsid w:val="009C3EE0"/>
    <w:rsid w:val="009C3F94"/>
    <w:rsid w:val="009C440A"/>
    <w:rsid w:val="009C445B"/>
    <w:rsid w:val="009C4652"/>
    <w:rsid w:val="009C471A"/>
    <w:rsid w:val="009C4728"/>
    <w:rsid w:val="009C47D6"/>
    <w:rsid w:val="009C4A0B"/>
    <w:rsid w:val="009C4C8D"/>
    <w:rsid w:val="009C4D27"/>
    <w:rsid w:val="009C4D64"/>
    <w:rsid w:val="009C4D6D"/>
    <w:rsid w:val="009C4D92"/>
    <w:rsid w:val="009C4DD0"/>
    <w:rsid w:val="009C51ED"/>
    <w:rsid w:val="009C558A"/>
    <w:rsid w:val="009C5892"/>
    <w:rsid w:val="009C59C1"/>
    <w:rsid w:val="009C5BAD"/>
    <w:rsid w:val="009C5BB6"/>
    <w:rsid w:val="009C5E4B"/>
    <w:rsid w:val="009C6020"/>
    <w:rsid w:val="009C62F0"/>
    <w:rsid w:val="009C635C"/>
    <w:rsid w:val="009C6367"/>
    <w:rsid w:val="009C6664"/>
    <w:rsid w:val="009C6750"/>
    <w:rsid w:val="009C6848"/>
    <w:rsid w:val="009C6B42"/>
    <w:rsid w:val="009C6C95"/>
    <w:rsid w:val="009C6CFD"/>
    <w:rsid w:val="009C6E22"/>
    <w:rsid w:val="009C6EF0"/>
    <w:rsid w:val="009C7134"/>
    <w:rsid w:val="009C71BC"/>
    <w:rsid w:val="009C7293"/>
    <w:rsid w:val="009C72CF"/>
    <w:rsid w:val="009C734D"/>
    <w:rsid w:val="009C73B2"/>
    <w:rsid w:val="009C73D3"/>
    <w:rsid w:val="009C7400"/>
    <w:rsid w:val="009C765C"/>
    <w:rsid w:val="009C76AD"/>
    <w:rsid w:val="009C783A"/>
    <w:rsid w:val="009C7C82"/>
    <w:rsid w:val="009C7D22"/>
    <w:rsid w:val="009C7D65"/>
    <w:rsid w:val="009C7F18"/>
    <w:rsid w:val="009C7F66"/>
    <w:rsid w:val="009C7FC0"/>
    <w:rsid w:val="009C7FE5"/>
    <w:rsid w:val="009D0058"/>
    <w:rsid w:val="009D007D"/>
    <w:rsid w:val="009D00E0"/>
    <w:rsid w:val="009D0310"/>
    <w:rsid w:val="009D0372"/>
    <w:rsid w:val="009D0429"/>
    <w:rsid w:val="009D0478"/>
    <w:rsid w:val="009D0768"/>
    <w:rsid w:val="009D09EE"/>
    <w:rsid w:val="009D0A91"/>
    <w:rsid w:val="009D0AAF"/>
    <w:rsid w:val="009D0B30"/>
    <w:rsid w:val="009D0BD2"/>
    <w:rsid w:val="009D0DAD"/>
    <w:rsid w:val="009D0EF4"/>
    <w:rsid w:val="009D112B"/>
    <w:rsid w:val="009D120B"/>
    <w:rsid w:val="009D126C"/>
    <w:rsid w:val="009D13F6"/>
    <w:rsid w:val="009D1663"/>
    <w:rsid w:val="009D173C"/>
    <w:rsid w:val="009D174C"/>
    <w:rsid w:val="009D19CA"/>
    <w:rsid w:val="009D1A55"/>
    <w:rsid w:val="009D1A66"/>
    <w:rsid w:val="009D1C74"/>
    <w:rsid w:val="009D1CC0"/>
    <w:rsid w:val="009D1D53"/>
    <w:rsid w:val="009D202A"/>
    <w:rsid w:val="009D2717"/>
    <w:rsid w:val="009D2BE4"/>
    <w:rsid w:val="009D2C17"/>
    <w:rsid w:val="009D2D88"/>
    <w:rsid w:val="009D3118"/>
    <w:rsid w:val="009D317E"/>
    <w:rsid w:val="009D31B7"/>
    <w:rsid w:val="009D344E"/>
    <w:rsid w:val="009D3655"/>
    <w:rsid w:val="009D36D4"/>
    <w:rsid w:val="009D377B"/>
    <w:rsid w:val="009D3BC0"/>
    <w:rsid w:val="009D3C61"/>
    <w:rsid w:val="009D3C84"/>
    <w:rsid w:val="009D3DAD"/>
    <w:rsid w:val="009D3E22"/>
    <w:rsid w:val="009D3FA0"/>
    <w:rsid w:val="009D40B9"/>
    <w:rsid w:val="009D4154"/>
    <w:rsid w:val="009D426B"/>
    <w:rsid w:val="009D436A"/>
    <w:rsid w:val="009D439C"/>
    <w:rsid w:val="009D450E"/>
    <w:rsid w:val="009D462D"/>
    <w:rsid w:val="009D4633"/>
    <w:rsid w:val="009D4698"/>
    <w:rsid w:val="009D48F4"/>
    <w:rsid w:val="009D492B"/>
    <w:rsid w:val="009D4A89"/>
    <w:rsid w:val="009D4B50"/>
    <w:rsid w:val="009D4BEC"/>
    <w:rsid w:val="009D5011"/>
    <w:rsid w:val="009D502E"/>
    <w:rsid w:val="009D5033"/>
    <w:rsid w:val="009D5093"/>
    <w:rsid w:val="009D50D4"/>
    <w:rsid w:val="009D5125"/>
    <w:rsid w:val="009D54FE"/>
    <w:rsid w:val="009D5599"/>
    <w:rsid w:val="009D585C"/>
    <w:rsid w:val="009D5B69"/>
    <w:rsid w:val="009D5BF8"/>
    <w:rsid w:val="009D5F3D"/>
    <w:rsid w:val="009D60B8"/>
    <w:rsid w:val="009D6211"/>
    <w:rsid w:val="009D62EF"/>
    <w:rsid w:val="009D6545"/>
    <w:rsid w:val="009D6610"/>
    <w:rsid w:val="009D663F"/>
    <w:rsid w:val="009D6646"/>
    <w:rsid w:val="009D6778"/>
    <w:rsid w:val="009D6794"/>
    <w:rsid w:val="009D6986"/>
    <w:rsid w:val="009D6A51"/>
    <w:rsid w:val="009D6B4A"/>
    <w:rsid w:val="009D6C4B"/>
    <w:rsid w:val="009D6E06"/>
    <w:rsid w:val="009D6E48"/>
    <w:rsid w:val="009D7019"/>
    <w:rsid w:val="009D716C"/>
    <w:rsid w:val="009D722D"/>
    <w:rsid w:val="009D75CE"/>
    <w:rsid w:val="009D76DF"/>
    <w:rsid w:val="009D7840"/>
    <w:rsid w:val="009D784F"/>
    <w:rsid w:val="009D7AA1"/>
    <w:rsid w:val="009D7AAF"/>
    <w:rsid w:val="009D7AFC"/>
    <w:rsid w:val="009D7BB6"/>
    <w:rsid w:val="009D7C8F"/>
    <w:rsid w:val="009D7C91"/>
    <w:rsid w:val="009D7D4B"/>
    <w:rsid w:val="009D7DDA"/>
    <w:rsid w:val="009E0096"/>
    <w:rsid w:val="009E01B4"/>
    <w:rsid w:val="009E04A9"/>
    <w:rsid w:val="009E08DC"/>
    <w:rsid w:val="009E0BA3"/>
    <w:rsid w:val="009E0D26"/>
    <w:rsid w:val="009E0DA8"/>
    <w:rsid w:val="009E0DB2"/>
    <w:rsid w:val="009E1057"/>
    <w:rsid w:val="009E11FF"/>
    <w:rsid w:val="009E1355"/>
    <w:rsid w:val="009E1402"/>
    <w:rsid w:val="009E1433"/>
    <w:rsid w:val="009E176F"/>
    <w:rsid w:val="009E1971"/>
    <w:rsid w:val="009E1972"/>
    <w:rsid w:val="009E1AD4"/>
    <w:rsid w:val="009E1AE7"/>
    <w:rsid w:val="009E1FBF"/>
    <w:rsid w:val="009E2052"/>
    <w:rsid w:val="009E21E2"/>
    <w:rsid w:val="009E22EA"/>
    <w:rsid w:val="009E245D"/>
    <w:rsid w:val="009E248E"/>
    <w:rsid w:val="009E2505"/>
    <w:rsid w:val="009E2508"/>
    <w:rsid w:val="009E2643"/>
    <w:rsid w:val="009E264E"/>
    <w:rsid w:val="009E2727"/>
    <w:rsid w:val="009E2734"/>
    <w:rsid w:val="009E276F"/>
    <w:rsid w:val="009E2965"/>
    <w:rsid w:val="009E29C2"/>
    <w:rsid w:val="009E2A67"/>
    <w:rsid w:val="009E2A9B"/>
    <w:rsid w:val="009E2AE5"/>
    <w:rsid w:val="009E2B3D"/>
    <w:rsid w:val="009E2CF1"/>
    <w:rsid w:val="009E2FFE"/>
    <w:rsid w:val="009E3185"/>
    <w:rsid w:val="009E3382"/>
    <w:rsid w:val="009E3449"/>
    <w:rsid w:val="009E36ED"/>
    <w:rsid w:val="009E393E"/>
    <w:rsid w:val="009E39DC"/>
    <w:rsid w:val="009E3A91"/>
    <w:rsid w:val="009E3B47"/>
    <w:rsid w:val="009E3C8C"/>
    <w:rsid w:val="009E3FA6"/>
    <w:rsid w:val="009E4039"/>
    <w:rsid w:val="009E4084"/>
    <w:rsid w:val="009E4149"/>
    <w:rsid w:val="009E427E"/>
    <w:rsid w:val="009E4281"/>
    <w:rsid w:val="009E43C1"/>
    <w:rsid w:val="009E4520"/>
    <w:rsid w:val="009E4643"/>
    <w:rsid w:val="009E4675"/>
    <w:rsid w:val="009E4727"/>
    <w:rsid w:val="009E472D"/>
    <w:rsid w:val="009E487C"/>
    <w:rsid w:val="009E48F3"/>
    <w:rsid w:val="009E4A8B"/>
    <w:rsid w:val="009E4B0D"/>
    <w:rsid w:val="009E4B28"/>
    <w:rsid w:val="009E4BFC"/>
    <w:rsid w:val="009E4D67"/>
    <w:rsid w:val="009E4DB9"/>
    <w:rsid w:val="009E4F19"/>
    <w:rsid w:val="009E4F36"/>
    <w:rsid w:val="009E5372"/>
    <w:rsid w:val="009E5568"/>
    <w:rsid w:val="009E56F3"/>
    <w:rsid w:val="009E56FA"/>
    <w:rsid w:val="009E57EF"/>
    <w:rsid w:val="009E58AC"/>
    <w:rsid w:val="009E5921"/>
    <w:rsid w:val="009E5AB5"/>
    <w:rsid w:val="009E5BAA"/>
    <w:rsid w:val="009E5C21"/>
    <w:rsid w:val="009E603C"/>
    <w:rsid w:val="009E604D"/>
    <w:rsid w:val="009E61EC"/>
    <w:rsid w:val="009E62AD"/>
    <w:rsid w:val="009E6453"/>
    <w:rsid w:val="009E64D9"/>
    <w:rsid w:val="009E654E"/>
    <w:rsid w:val="009E656C"/>
    <w:rsid w:val="009E68FD"/>
    <w:rsid w:val="009E6A94"/>
    <w:rsid w:val="009E6B77"/>
    <w:rsid w:val="009E6C7A"/>
    <w:rsid w:val="009E6CC0"/>
    <w:rsid w:val="009E6FDC"/>
    <w:rsid w:val="009E711E"/>
    <w:rsid w:val="009E72A0"/>
    <w:rsid w:val="009E7302"/>
    <w:rsid w:val="009E74C9"/>
    <w:rsid w:val="009E7615"/>
    <w:rsid w:val="009E7667"/>
    <w:rsid w:val="009E7721"/>
    <w:rsid w:val="009E776B"/>
    <w:rsid w:val="009E7877"/>
    <w:rsid w:val="009E78A6"/>
    <w:rsid w:val="009E797F"/>
    <w:rsid w:val="009E7A04"/>
    <w:rsid w:val="009E7A13"/>
    <w:rsid w:val="009E7B54"/>
    <w:rsid w:val="009E7C89"/>
    <w:rsid w:val="009E7CB9"/>
    <w:rsid w:val="009E7D05"/>
    <w:rsid w:val="009E7D0B"/>
    <w:rsid w:val="009E7D0F"/>
    <w:rsid w:val="009E7E03"/>
    <w:rsid w:val="009F00CB"/>
    <w:rsid w:val="009F0151"/>
    <w:rsid w:val="009F01A1"/>
    <w:rsid w:val="009F02C3"/>
    <w:rsid w:val="009F061B"/>
    <w:rsid w:val="009F0688"/>
    <w:rsid w:val="009F072A"/>
    <w:rsid w:val="009F0793"/>
    <w:rsid w:val="009F0806"/>
    <w:rsid w:val="009F0941"/>
    <w:rsid w:val="009F0B0A"/>
    <w:rsid w:val="009F0BBC"/>
    <w:rsid w:val="009F0D4A"/>
    <w:rsid w:val="009F0F58"/>
    <w:rsid w:val="009F0F94"/>
    <w:rsid w:val="009F120D"/>
    <w:rsid w:val="009F133C"/>
    <w:rsid w:val="009F13DB"/>
    <w:rsid w:val="009F1567"/>
    <w:rsid w:val="009F1574"/>
    <w:rsid w:val="009F1740"/>
    <w:rsid w:val="009F175D"/>
    <w:rsid w:val="009F1C10"/>
    <w:rsid w:val="009F1C1A"/>
    <w:rsid w:val="009F1D0E"/>
    <w:rsid w:val="009F1E93"/>
    <w:rsid w:val="009F1EAC"/>
    <w:rsid w:val="009F2000"/>
    <w:rsid w:val="009F2026"/>
    <w:rsid w:val="009F21F7"/>
    <w:rsid w:val="009F23DC"/>
    <w:rsid w:val="009F25C9"/>
    <w:rsid w:val="009F2711"/>
    <w:rsid w:val="009F285E"/>
    <w:rsid w:val="009F29BA"/>
    <w:rsid w:val="009F29CA"/>
    <w:rsid w:val="009F2D85"/>
    <w:rsid w:val="009F2DB6"/>
    <w:rsid w:val="009F2E2D"/>
    <w:rsid w:val="009F3059"/>
    <w:rsid w:val="009F30BA"/>
    <w:rsid w:val="009F3107"/>
    <w:rsid w:val="009F3194"/>
    <w:rsid w:val="009F3231"/>
    <w:rsid w:val="009F325F"/>
    <w:rsid w:val="009F364D"/>
    <w:rsid w:val="009F37FA"/>
    <w:rsid w:val="009F3911"/>
    <w:rsid w:val="009F3983"/>
    <w:rsid w:val="009F3A84"/>
    <w:rsid w:val="009F3BC9"/>
    <w:rsid w:val="009F3C0F"/>
    <w:rsid w:val="009F3D12"/>
    <w:rsid w:val="009F3D14"/>
    <w:rsid w:val="009F3E81"/>
    <w:rsid w:val="009F3F6B"/>
    <w:rsid w:val="009F3F7B"/>
    <w:rsid w:val="009F3FD2"/>
    <w:rsid w:val="009F405D"/>
    <w:rsid w:val="009F40CF"/>
    <w:rsid w:val="009F40FB"/>
    <w:rsid w:val="009F414F"/>
    <w:rsid w:val="009F423F"/>
    <w:rsid w:val="009F4372"/>
    <w:rsid w:val="009F451D"/>
    <w:rsid w:val="009F4598"/>
    <w:rsid w:val="009F460A"/>
    <w:rsid w:val="009F4634"/>
    <w:rsid w:val="009F488A"/>
    <w:rsid w:val="009F48E1"/>
    <w:rsid w:val="009F4902"/>
    <w:rsid w:val="009F4B1A"/>
    <w:rsid w:val="009F4B87"/>
    <w:rsid w:val="009F4EA2"/>
    <w:rsid w:val="009F4EFF"/>
    <w:rsid w:val="009F4F91"/>
    <w:rsid w:val="009F5057"/>
    <w:rsid w:val="009F506D"/>
    <w:rsid w:val="009F51C7"/>
    <w:rsid w:val="009F524E"/>
    <w:rsid w:val="009F532E"/>
    <w:rsid w:val="009F54E1"/>
    <w:rsid w:val="009F577A"/>
    <w:rsid w:val="009F59BE"/>
    <w:rsid w:val="009F5A07"/>
    <w:rsid w:val="009F5A4F"/>
    <w:rsid w:val="009F5BDC"/>
    <w:rsid w:val="009F5F16"/>
    <w:rsid w:val="009F5FC9"/>
    <w:rsid w:val="009F60B0"/>
    <w:rsid w:val="009F60FA"/>
    <w:rsid w:val="009F629E"/>
    <w:rsid w:val="009F6371"/>
    <w:rsid w:val="009F656D"/>
    <w:rsid w:val="009F6683"/>
    <w:rsid w:val="009F67C3"/>
    <w:rsid w:val="009F6819"/>
    <w:rsid w:val="009F68D7"/>
    <w:rsid w:val="009F69C5"/>
    <w:rsid w:val="009F6C1B"/>
    <w:rsid w:val="009F6D7A"/>
    <w:rsid w:val="009F6E02"/>
    <w:rsid w:val="009F6FB0"/>
    <w:rsid w:val="009F7199"/>
    <w:rsid w:val="009F72A0"/>
    <w:rsid w:val="009F7371"/>
    <w:rsid w:val="009F792B"/>
    <w:rsid w:val="009F7B85"/>
    <w:rsid w:val="009F7B99"/>
    <w:rsid w:val="009F7C53"/>
    <w:rsid w:val="009F7F68"/>
    <w:rsid w:val="009F7FE5"/>
    <w:rsid w:val="00A000A6"/>
    <w:rsid w:val="00A001CD"/>
    <w:rsid w:val="00A002CD"/>
    <w:rsid w:val="00A0035E"/>
    <w:rsid w:val="00A00492"/>
    <w:rsid w:val="00A005B3"/>
    <w:rsid w:val="00A00642"/>
    <w:rsid w:val="00A0064F"/>
    <w:rsid w:val="00A007A5"/>
    <w:rsid w:val="00A009C6"/>
    <w:rsid w:val="00A00B20"/>
    <w:rsid w:val="00A00F05"/>
    <w:rsid w:val="00A01020"/>
    <w:rsid w:val="00A01065"/>
    <w:rsid w:val="00A01082"/>
    <w:rsid w:val="00A010E2"/>
    <w:rsid w:val="00A013DA"/>
    <w:rsid w:val="00A0142A"/>
    <w:rsid w:val="00A017D0"/>
    <w:rsid w:val="00A0180C"/>
    <w:rsid w:val="00A0194F"/>
    <w:rsid w:val="00A01B83"/>
    <w:rsid w:val="00A01C15"/>
    <w:rsid w:val="00A01CAA"/>
    <w:rsid w:val="00A01CC1"/>
    <w:rsid w:val="00A01EE5"/>
    <w:rsid w:val="00A01F37"/>
    <w:rsid w:val="00A01FAC"/>
    <w:rsid w:val="00A020AF"/>
    <w:rsid w:val="00A0240B"/>
    <w:rsid w:val="00A02461"/>
    <w:rsid w:val="00A02599"/>
    <w:rsid w:val="00A025ED"/>
    <w:rsid w:val="00A0268E"/>
    <w:rsid w:val="00A02713"/>
    <w:rsid w:val="00A02C94"/>
    <w:rsid w:val="00A02E1D"/>
    <w:rsid w:val="00A02E72"/>
    <w:rsid w:val="00A03241"/>
    <w:rsid w:val="00A03313"/>
    <w:rsid w:val="00A03317"/>
    <w:rsid w:val="00A0331B"/>
    <w:rsid w:val="00A033F3"/>
    <w:rsid w:val="00A03497"/>
    <w:rsid w:val="00A035B4"/>
    <w:rsid w:val="00A035BD"/>
    <w:rsid w:val="00A035FB"/>
    <w:rsid w:val="00A03712"/>
    <w:rsid w:val="00A0389E"/>
    <w:rsid w:val="00A038BC"/>
    <w:rsid w:val="00A03914"/>
    <w:rsid w:val="00A0394F"/>
    <w:rsid w:val="00A03C6A"/>
    <w:rsid w:val="00A03C8E"/>
    <w:rsid w:val="00A03E82"/>
    <w:rsid w:val="00A03F05"/>
    <w:rsid w:val="00A04110"/>
    <w:rsid w:val="00A043FB"/>
    <w:rsid w:val="00A0447A"/>
    <w:rsid w:val="00A045FE"/>
    <w:rsid w:val="00A04888"/>
    <w:rsid w:val="00A04B7A"/>
    <w:rsid w:val="00A04BB0"/>
    <w:rsid w:val="00A04E37"/>
    <w:rsid w:val="00A04E3E"/>
    <w:rsid w:val="00A05179"/>
    <w:rsid w:val="00A056B8"/>
    <w:rsid w:val="00A058FE"/>
    <w:rsid w:val="00A05CC0"/>
    <w:rsid w:val="00A05FEE"/>
    <w:rsid w:val="00A06007"/>
    <w:rsid w:val="00A060EB"/>
    <w:rsid w:val="00A067EE"/>
    <w:rsid w:val="00A06884"/>
    <w:rsid w:val="00A0699E"/>
    <w:rsid w:val="00A069BA"/>
    <w:rsid w:val="00A06BE4"/>
    <w:rsid w:val="00A06CE9"/>
    <w:rsid w:val="00A07124"/>
    <w:rsid w:val="00A0715D"/>
    <w:rsid w:val="00A0729C"/>
    <w:rsid w:val="00A073BA"/>
    <w:rsid w:val="00A073CF"/>
    <w:rsid w:val="00A07416"/>
    <w:rsid w:val="00A07489"/>
    <w:rsid w:val="00A07779"/>
    <w:rsid w:val="00A07795"/>
    <w:rsid w:val="00A079E5"/>
    <w:rsid w:val="00A079EC"/>
    <w:rsid w:val="00A07AA1"/>
    <w:rsid w:val="00A07B84"/>
    <w:rsid w:val="00A07C47"/>
    <w:rsid w:val="00A07CB6"/>
    <w:rsid w:val="00A07CC7"/>
    <w:rsid w:val="00A07EBB"/>
    <w:rsid w:val="00A07FBB"/>
    <w:rsid w:val="00A100E3"/>
    <w:rsid w:val="00A1016C"/>
    <w:rsid w:val="00A1058A"/>
    <w:rsid w:val="00A105BF"/>
    <w:rsid w:val="00A105E9"/>
    <w:rsid w:val="00A1076B"/>
    <w:rsid w:val="00A10773"/>
    <w:rsid w:val="00A10823"/>
    <w:rsid w:val="00A1096A"/>
    <w:rsid w:val="00A1098D"/>
    <w:rsid w:val="00A10A7E"/>
    <w:rsid w:val="00A11062"/>
    <w:rsid w:val="00A11178"/>
    <w:rsid w:val="00A1128E"/>
    <w:rsid w:val="00A112DA"/>
    <w:rsid w:val="00A11386"/>
    <w:rsid w:val="00A113BB"/>
    <w:rsid w:val="00A113C2"/>
    <w:rsid w:val="00A11454"/>
    <w:rsid w:val="00A114D4"/>
    <w:rsid w:val="00A115E5"/>
    <w:rsid w:val="00A1166A"/>
    <w:rsid w:val="00A116DE"/>
    <w:rsid w:val="00A11783"/>
    <w:rsid w:val="00A117D5"/>
    <w:rsid w:val="00A11A9D"/>
    <w:rsid w:val="00A11E0B"/>
    <w:rsid w:val="00A11F86"/>
    <w:rsid w:val="00A11FC6"/>
    <w:rsid w:val="00A1214F"/>
    <w:rsid w:val="00A1215B"/>
    <w:rsid w:val="00A121E3"/>
    <w:rsid w:val="00A121F8"/>
    <w:rsid w:val="00A12393"/>
    <w:rsid w:val="00A1254D"/>
    <w:rsid w:val="00A12654"/>
    <w:rsid w:val="00A126C6"/>
    <w:rsid w:val="00A12716"/>
    <w:rsid w:val="00A1283A"/>
    <w:rsid w:val="00A12A7B"/>
    <w:rsid w:val="00A12D4A"/>
    <w:rsid w:val="00A12DDC"/>
    <w:rsid w:val="00A12F39"/>
    <w:rsid w:val="00A130CB"/>
    <w:rsid w:val="00A13117"/>
    <w:rsid w:val="00A13135"/>
    <w:rsid w:val="00A1331B"/>
    <w:rsid w:val="00A13414"/>
    <w:rsid w:val="00A13741"/>
    <w:rsid w:val="00A137E4"/>
    <w:rsid w:val="00A13807"/>
    <w:rsid w:val="00A138D4"/>
    <w:rsid w:val="00A138F1"/>
    <w:rsid w:val="00A13982"/>
    <w:rsid w:val="00A13A1F"/>
    <w:rsid w:val="00A13A52"/>
    <w:rsid w:val="00A13AAC"/>
    <w:rsid w:val="00A13D48"/>
    <w:rsid w:val="00A13E08"/>
    <w:rsid w:val="00A13FC9"/>
    <w:rsid w:val="00A140FF"/>
    <w:rsid w:val="00A1413D"/>
    <w:rsid w:val="00A141C0"/>
    <w:rsid w:val="00A14531"/>
    <w:rsid w:val="00A14599"/>
    <w:rsid w:val="00A14637"/>
    <w:rsid w:val="00A147AE"/>
    <w:rsid w:val="00A149D1"/>
    <w:rsid w:val="00A14E88"/>
    <w:rsid w:val="00A14F01"/>
    <w:rsid w:val="00A14FBB"/>
    <w:rsid w:val="00A15118"/>
    <w:rsid w:val="00A15260"/>
    <w:rsid w:val="00A1532D"/>
    <w:rsid w:val="00A1548D"/>
    <w:rsid w:val="00A15537"/>
    <w:rsid w:val="00A15591"/>
    <w:rsid w:val="00A155D9"/>
    <w:rsid w:val="00A1567A"/>
    <w:rsid w:val="00A15686"/>
    <w:rsid w:val="00A156CE"/>
    <w:rsid w:val="00A156EA"/>
    <w:rsid w:val="00A1579C"/>
    <w:rsid w:val="00A157F3"/>
    <w:rsid w:val="00A158A4"/>
    <w:rsid w:val="00A15C03"/>
    <w:rsid w:val="00A15D71"/>
    <w:rsid w:val="00A15D74"/>
    <w:rsid w:val="00A15EEB"/>
    <w:rsid w:val="00A15F91"/>
    <w:rsid w:val="00A15FFE"/>
    <w:rsid w:val="00A16151"/>
    <w:rsid w:val="00A1641A"/>
    <w:rsid w:val="00A1645F"/>
    <w:rsid w:val="00A164B8"/>
    <w:rsid w:val="00A16666"/>
    <w:rsid w:val="00A16708"/>
    <w:rsid w:val="00A1685E"/>
    <w:rsid w:val="00A1687D"/>
    <w:rsid w:val="00A168B1"/>
    <w:rsid w:val="00A16A36"/>
    <w:rsid w:val="00A16ACB"/>
    <w:rsid w:val="00A16BE7"/>
    <w:rsid w:val="00A16C58"/>
    <w:rsid w:val="00A16DA0"/>
    <w:rsid w:val="00A16DE3"/>
    <w:rsid w:val="00A16E0B"/>
    <w:rsid w:val="00A16EB8"/>
    <w:rsid w:val="00A16FD8"/>
    <w:rsid w:val="00A1703C"/>
    <w:rsid w:val="00A170C9"/>
    <w:rsid w:val="00A170CD"/>
    <w:rsid w:val="00A170ED"/>
    <w:rsid w:val="00A171DC"/>
    <w:rsid w:val="00A1725A"/>
    <w:rsid w:val="00A17454"/>
    <w:rsid w:val="00A17514"/>
    <w:rsid w:val="00A176CF"/>
    <w:rsid w:val="00A179BC"/>
    <w:rsid w:val="00A17A49"/>
    <w:rsid w:val="00A201DF"/>
    <w:rsid w:val="00A202A2"/>
    <w:rsid w:val="00A20342"/>
    <w:rsid w:val="00A20377"/>
    <w:rsid w:val="00A2042D"/>
    <w:rsid w:val="00A20443"/>
    <w:rsid w:val="00A204A5"/>
    <w:rsid w:val="00A206B7"/>
    <w:rsid w:val="00A206F4"/>
    <w:rsid w:val="00A2076D"/>
    <w:rsid w:val="00A20991"/>
    <w:rsid w:val="00A20B2E"/>
    <w:rsid w:val="00A20B88"/>
    <w:rsid w:val="00A20BCE"/>
    <w:rsid w:val="00A20C06"/>
    <w:rsid w:val="00A20D03"/>
    <w:rsid w:val="00A20FBF"/>
    <w:rsid w:val="00A2102D"/>
    <w:rsid w:val="00A21169"/>
    <w:rsid w:val="00A211C8"/>
    <w:rsid w:val="00A211FA"/>
    <w:rsid w:val="00A21292"/>
    <w:rsid w:val="00A212AA"/>
    <w:rsid w:val="00A21352"/>
    <w:rsid w:val="00A213CD"/>
    <w:rsid w:val="00A215FD"/>
    <w:rsid w:val="00A2164D"/>
    <w:rsid w:val="00A2173F"/>
    <w:rsid w:val="00A218E1"/>
    <w:rsid w:val="00A21C1A"/>
    <w:rsid w:val="00A21C81"/>
    <w:rsid w:val="00A21D27"/>
    <w:rsid w:val="00A21EF9"/>
    <w:rsid w:val="00A22063"/>
    <w:rsid w:val="00A22067"/>
    <w:rsid w:val="00A220E0"/>
    <w:rsid w:val="00A2222E"/>
    <w:rsid w:val="00A222C1"/>
    <w:rsid w:val="00A22392"/>
    <w:rsid w:val="00A22428"/>
    <w:rsid w:val="00A225F6"/>
    <w:rsid w:val="00A227F8"/>
    <w:rsid w:val="00A22F37"/>
    <w:rsid w:val="00A23101"/>
    <w:rsid w:val="00A23299"/>
    <w:rsid w:val="00A232E9"/>
    <w:rsid w:val="00A2335B"/>
    <w:rsid w:val="00A233EC"/>
    <w:rsid w:val="00A236A2"/>
    <w:rsid w:val="00A236ED"/>
    <w:rsid w:val="00A2371D"/>
    <w:rsid w:val="00A2373C"/>
    <w:rsid w:val="00A23792"/>
    <w:rsid w:val="00A238B2"/>
    <w:rsid w:val="00A23931"/>
    <w:rsid w:val="00A23A25"/>
    <w:rsid w:val="00A23B00"/>
    <w:rsid w:val="00A23B5F"/>
    <w:rsid w:val="00A23DE3"/>
    <w:rsid w:val="00A23FAA"/>
    <w:rsid w:val="00A24105"/>
    <w:rsid w:val="00A24141"/>
    <w:rsid w:val="00A244D6"/>
    <w:rsid w:val="00A24568"/>
    <w:rsid w:val="00A24775"/>
    <w:rsid w:val="00A248F2"/>
    <w:rsid w:val="00A24A35"/>
    <w:rsid w:val="00A24ACD"/>
    <w:rsid w:val="00A24BD2"/>
    <w:rsid w:val="00A24CE7"/>
    <w:rsid w:val="00A24D16"/>
    <w:rsid w:val="00A24D94"/>
    <w:rsid w:val="00A24E1F"/>
    <w:rsid w:val="00A24ED0"/>
    <w:rsid w:val="00A24F29"/>
    <w:rsid w:val="00A24F33"/>
    <w:rsid w:val="00A24FCA"/>
    <w:rsid w:val="00A24FD7"/>
    <w:rsid w:val="00A25069"/>
    <w:rsid w:val="00A25155"/>
    <w:rsid w:val="00A251B2"/>
    <w:rsid w:val="00A25260"/>
    <w:rsid w:val="00A25571"/>
    <w:rsid w:val="00A255CA"/>
    <w:rsid w:val="00A259A9"/>
    <w:rsid w:val="00A259CE"/>
    <w:rsid w:val="00A25ACD"/>
    <w:rsid w:val="00A25AF8"/>
    <w:rsid w:val="00A25B1E"/>
    <w:rsid w:val="00A25B78"/>
    <w:rsid w:val="00A25DDA"/>
    <w:rsid w:val="00A260F8"/>
    <w:rsid w:val="00A2615A"/>
    <w:rsid w:val="00A263AA"/>
    <w:rsid w:val="00A2657E"/>
    <w:rsid w:val="00A2675D"/>
    <w:rsid w:val="00A26774"/>
    <w:rsid w:val="00A26784"/>
    <w:rsid w:val="00A26949"/>
    <w:rsid w:val="00A26BA8"/>
    <w:rsid w:val="00A26E6B"/>
    <w:rsid w:val="00A26E8F"/>
    <w:rsid w:val="00A26EFC"/>
    <w:rsid w:val="00A26F5F"/>
    <w:rsid w:val="00A27296"/>
    <w:rsid w:val="00A2739F"/>
    <w:rsid w:val="00A275B0"/>
    <w:rsid w:val="00A27613"/>
    <w:rsid w:val="00A278BA"/>
    <w:rsid w:val="00A27908"/>
    <w:rsid w:val="00A2794E"/>
    <w:rsid w:val="00A2799C"/>
    <w:rsid w:val="00A27F62"/>
    <w:rsid w:val="00A27F79"/>
    <w:rsid w:val="00A27FD7"/>
    <w:rsid w:val="00A3008E"/>
    <w:rsid w:val="00A30472"/>
    <w:rsid w:val="00A3068F"/>
    <w:rsid w:val="00A30837"/>
    <w:rsid w:val="00A30AAC"/>
    <w:rsid w:val="00A30BD6"/>
    <w:rsid w:val="00A30CCB"/>
    <w:rsid w:val="00A30D68"/>
    <w:rsid w:val="00A30E3E"/>
    <w:rsid w:val="00A30F00"/>
    <w:rsid w:val="00A30F5E"/>
    <w:rsid w:val="00A3104A"/>
    <w:rsid w:val="00A311EA"/>
    <w:rsid w:val="00A3122D"/>
    <w:rsid w:val="00A3126F"/>
    <w:rsid w:val="00A312A2"/>
    <w:rsid w:val="00A31446"/>
    <w:rsid w:val="00A3145B"/>
    <w:rsid w:val="00A314CA"/>
    <w:rsid w:val="00A314E4"/>
    <w:rsid w:val="00A31702"/>
    <w:rsid w:val="00A319D5"/>
    <w:rsid w:val="00A31BF8"/>
    <w:rsid w:val="00A31CD6"/>
    <w:rsid w:val="00A31ED1"/>
    <w:rsid w:val="00A32004"/>
    <w:rsid w:val="00A32058"/>
    <w:rsid w:val="00A321A4"/>
    <w:rsid w:val="00A322FA"/>
    <w:rsid w:val="00A32344"/>
    <w:rsid w:val="00A32430"/>
    <w:rsid w:val="00A32495"/>
    <w:rsid w:val="00A32636"/>
    <w:rsid w:val="00A326C0"/>
    <w:rsid w:val="00A327F7"/>
    <w:rsid w:val="00A329B9"/>
    <w:rsid w:val="00A32A52"/>
    <w:rsid w:val="00A32B15"/>
    <w:rsid w:val="00A32B97"/>
    <w:rsid w:val="00A32C09"/>
    <w:rsid w:val="00A32D75"/>
    <w:rsid w:val="00A32DF6"/>
    <w:rsid w:val="00A32EC9"/>
    <w:rsid w:val="00A3306C"/>
    <w:rsid w:val="00A333EF"/>
    <w:rsid w:val="00A33468"/>
    <w:rsid w:val="00A33551"/>
    <w:rsid w:val="00A335C2"/>
    <w:rsid w:val="00A339D0"/>
    <w:rsid w:val="00A34083"/>
    <w:rsid w:val="00A340AD"/>
    <w:rsid w:val="00A340E7"/>
    <w:rsid w:val="00A3415C"/>
    <w:rsid w:val="00A3474B"/>
    <w:rsid w:val="00A347C4"/>
    <w:rsid w:val="00A34897"/>
    <w:rsid w:val="00A348F8"/>
    <w:rsid w:val="00A34998"/>
    <w:rsid w:val="00A34BE8"/>
    <w:rsid w:val="00A34C6C"/>
    <w:rsid w:val="00A34C90"/>
    <w:rsid w:val="00A34CB0"/>
    <w:rsid w:val="00A34D9C"/>
    <w:rsid w:val="00A34E04"/>
    <w:rsid w:val="00A34E70"/>
    <w:rsid w:val="00A34ECE"/>
    <w:rsid w:val="00A35013"/>
    <w:rsid w:val="00A35199"/>
    <w:rsid w:val="00A354D7"/>
    <w:rsid w:val="00A354FE"/>
    <w:rsid w:val="00A35530"/>
    <w:rsid w:val="00A35534"/>
    <w:rsid w:val="00A355C6"/>
    <w:rsid w:val="00A357AA"/>
    <w:rsid w:val="00A359A2"/>
    <w:rsid w:val="00A35A10"/>
    <w:rsid w:val="00A35B10"/>
    <w:rsid w:val="00A35BB4"/>
    <w:rsid w:val="00A35EB4"/>
    <w:rsid w:val="00A3600D"/>
    <w:rsid w:val="00A360E7"/>
    <w:rsid w:val="00A36117"/>
    <w:rsid w:val="00A3636D"/>
    <w:rsid w:val="00A365A4"/>
    <w:rsid w:val="00A36733"/>
    <w:rsid w:val="00A36891"/>
    <w:rsid w:val="00A36994"/>
    <w:rsid w:val="00A36A06"/>
    <w:rsid w:val="00A36AA6"/>
    <w:rsid w:val="00A36D12"/>
    <w:rsid w:val="00A36D84"/>
    <w:rsid w:val="00A36DA9"/>
    <w:rsid w:val="00A36DCE"/>
    <w:rsid w:val="00A36F3A"/>
    <w:rsid w:val="00A36FBB"/>
    <w:rsid w:val="00A36FC0"/>
    <w:rsid w:val="00A37069"/>
    <w:rsid w:val="00A3711B"/>
    <w:rsid w:val="00A37210"/>
    <w:rsid w:val="00A37405"/>
    <w:rsid w:val="00A374AF"/>
    <w:rsid w:val="00A3759E"/>
    <w:rsid w:val="00A378B3"/>
    <w:rsid w:val="00A378CB"/>
    <w:rsid w:val="00A379FB"/>
    <w:rsid w:val="00A37CBD"/>
    <w:rsid w:val="00A37DD0"/>
    <w:rsid w:val="00A37DE3"/>
    <w:rsid w:val="00A37E98"/>
    <w:rsid w:val="00A39575"/>
    <w:rsid w:val="00A4004E"/>
    <w:rsid w:val="00A401B8"/>
    <w:rsid w:val="00A401E9"/>
    <w:rsid w:val="00A4021B"/>
    <w:rsid w:val="00A40327"/>
    <w:rsid w:val="00A40565"/>
    <w:rsid w:val="00A40751"/>
    <w:rsid w:val="00A4075E"/>
    <w:rsid w:val="00A407F8"/>
    <w:rsid w:val="00A40824"/>
    <w:rsid w:val="00A40AD6"/>
    <w:rsid w:val="00A40BA7"/>
    <w:rsid w:val="00A40C84"/>
    <w:rsid w:val="00A40DD5"/>
    <w:rsid w:val="00A41002"/>
    <w:rsid w:val="00A4103A"/>
    <w:rsid w:val="00A4115B"/>
    <w:rsid w:val="00A41162"/>
    <w:rsid w:val="00A41233"/>
    <w:rsid w:val="00A41330"/>
    <w:rsid w:val="00A41470"/>
    <w:rsid w:val="00A414F9"/>
    <w:rsid w:val="00A418AF"/>
    <w:rsid w:val="00A418D6"/>
    <w:rsid w:val="00A419CB"/>
    <w:rsid w:val="00A41B78"/>
    <w:rsid w:val="00A41B8F"/>
    <w:rsid w:val="00A41CC7"/>
    <w:rsid w:val="00A41DBD"/>
    <w:rsid w:val="00A41DC7"/>
    <w:rsid w:val="00A41FF1"/>
    <w:rsid w:val="00A4201A"/>
    <w:rsid w:val="00A4207B"/>
    <w:rsid w:val="00A4260F"/>
    <w:rsid w:val="00A42B11"/>
    <w:rsid w:val="00A42C15"/>
    <w:rsid w:val="00A42C8B"/>
    <w:rsid w:val="00A42F8D"/>
    <w:rsid w:val="00A42FE3"/>
    <w:rsid w:val="00A430F7"/>
    <w:rsid w:val="00A43D8F"/>
    <w:rsid w:val="00A43F0B"/>
    <w:rsid w:val="00A43F23"/>
    <w:rsid w:val="00A43F37"/>
    <w:rsid w:val="00A441BE"/>
    <w:rsid w:val="00A44237"/>
    <w:rsid w:val="00A4423D"/>
    <w:rsid w:val="00A44590"/>
    <w:rsid w:val="00A4465F"/>
    <w:rsid w:val="00A4486C"/>
    <w:rsid w:val="00A44AF3"/>
    <w:rsid w:val="00A44BDC"/>
    <w:rsid w:val="00A44D2C"/>
    <w:rsid w:val="00A44EF5"/>
    <w:rsid w:val="00A4517B"/>
    <w:rsid w:val="00A45263"/>
    <w:rsid w:val="00A454B6"/>
    <w:rsid w:val="00A45686"/>
    <w:rsid w:val="00A45856"/>
    <w:rsid w:val="00A458E4"/>
    <w:rsid w:val="00A4591D"/>
    <w:rsid w:val="00A45962"/>
    <w:rsid w:val="00A45A03"/>
    <w:rsid w:val="00A45BCA"/>
    <w:rsid w:val="00A45C2A"/>
    <w:rsid w:val="00A45C4E"/>
    <w:rsid w:val="00A45ED7"/>
    <w:rsid w:val="00A460F6"/>
    <w:rsid w:val="00A4616C"/>
    <w:rsid w:val="00A461C1"/>
    <w:rsid w:val="00A46228"/>
    <w:rsid w:val="00A46535"/>
    <w:rsid w:val="00A46767"/>
    <w:rsid w:val="00A4678A"/>
    <w:rsid w:val="00A468D2"/>
    <w:rsid w:val="00A46A47"/>
    <w:rsid w:val="00A46AB2"/>
    <w:rsid w:val="00A46B57"/>
    <w:rsid w:val="00A46C0E"/>
    <w:rsid w:val="00A46DDC"/>
    <w:rsid w:val="00A46EF7"/>
    <w:rsid w:val="00A46F2B"/>
    <w:rsid w:val="00A47053"/>
    <w:rsid w:val="00A4727B"/>
    <w:rsid w:val="00A4734E"/>
    <w:rsid w:val="00A473B8"/>
    <w:rsid w:val="00A473EC"/>
    <w:rsid w:val="00A475DF"/>
    <w:rsid w:val="00A476AB"/>
    <w:rsid w:val="00A4780F"/>
    <w:rsid w:val="00A500C8"/>
    <w:rsid w:val="00A5011E"/>
    <w:rsid w:val="00A50214"/>
    <w:rsid w:val="00A5040A"/>
    <w:rsid w:val="00A5043F"/>
    <w:rsid w:val="00A50541"/>
    <w:rsid w:val="00A50550"/>
    <w:rsid w:val="00A5055E"/>
    <w:rsid w:val="00A505B3"/>
    <w:rsid w:val="00A5062A"/>
    <w:rsid w:val="00A508CE"/>
    <w:rsid w:val="00A508D7"/>
    <w:rsid w:val="00A509AD"/>
    <w:rsid w:val="00A509C1"/>
    <w:rsid w:val="00A50A11"/>
    <w:rsid w:val="00A50B07"/>
    <w:rsid w:val="00A50B87"/>
    <w:rsid w:val="00A50C3A"/>
    <w:rsid w:val="00A50D24"/>
    <w:rsid w:val="00A50DE3"/>
    <w:rsid w:val="00A50E5B"/>
    <w:rsid w:val="00A50EF9"/>
    <w:rsid w:val="00A50FF2"/>
    <w:rsid w:val="00A5127E"/>
    <w:rsid w:val="00A51324"/>
    <w:rsid w:val="00A51497"/>
    <w:rsid w:val="00A514D8"/>
    <w:rsid w:val="00A51652"/>
    <w:rsid w:val="00A5173E"/>
    <w:rsid w:val="00A5196D"/>
    <w:rsid w:val="00A51A3F"/>
    <w:rsid w:val="00A51B42"/>
    <w:rsid w:val="00A51F2F"/>
    <w:rsid w:val="00A51F3C"/>
    <w:rsid w:val="00A52060"/>
    <w:rsid w:val="00A520C6"/>
    <w:rsid w:val="00A521F0"/>
    <w:rsid w:val="00A52291"/>
    <w:rsid w:val="00A524CA"/>
    <w:rsid w:val="00A526B1"/>
    <w:rsid w:val="00A5287E"/>
    <w:rsid w:val="00A528C4"/>
    <w:rsid w:val="00A52B1F"/>
    <w:rsid w:val="00A52CB4"/>
    <w:rsid w:val="00A52D33"/>
    <w:rsid w:val="00A52D90"/>
    <w:rsid w:val="00A52DDB"/>
    <w:rsid w:val="00A52FB2"/>
    <w:rsid w:val="00A532C2"/>
    <w:rsid w:val="00A536EC"/>
    <w:rsid w:val="00A5378A"/>
    <w:rsid w:val="00A537A2"/>
    <w:rsid w:val="00A539C7"/>
    <w:rsid w:val="00A53C5C"/>
    <w:rsid w:val="00A53D2E"/>
    <w:rsid w:val="00A54061"/>
    <w:rsid w:val="00A540B2"/>
    <w:rsid w:val="00A541F6"/>
    <w:rsid w:val="00A54395"/>
    <w:rsid w:val="00A54403"/>
    <w:rsid w:val="00A54421"/>
    <w:rsid w:val="00A54516"/>
    <w:rsid w:val="00A5465D"/>
    <w:rsid w:val="00A54683"/>
    <w:rsid w:val="00A5480A"/>
    <w:rsid w:val="00A5491F"/>
    <w:rsid w:val="00A549CF"/>
    <w:rsid w:val="00A54AAD"/>
    <w:rsid w:val="00A54CBA"/>
    <w:rsid w:val="00A54E18"/>
    <w:rsid w:val="00A54E64"/>
    <w:rsid w:val="00A54EFC"/>
    <w:rsid w:val="00A5504C"/>
    <w:rsid w:val="00A55182"/>
    <w:rsid w:val="00A552D8"/>
    <w:rsid w:val="00A55381"/>
    <w:rsid w:val="00A55385"/>
    <w:rsid w:val="00A553CE"/>
    <w:rsid w:val="00A55460"/>
    <w:rsid w:val="00A554C1"/>
    <w:rsid w:val="00A5572A"/>
    <w:rsid w:val="00A55918"/>
    <w:rsid w:val="00A5597D"/>
    <w:rsid w:val="00A55B8E"/>
    <w:rsid w:val="00A56177"/>
    <w:rsid w:val="00A561B1"/>
    <w:rsid w:val="00A5639C"/>
    <w:rsid w:val="00A563C2"/>
    <w:rsid w:val="00A56549"/>
    <w:rsid w:val="00A56586"/>
    <w:rsid w:val="00A566F9"/>
    <w:rsid w:val="00A56745"/>
    <w:rsid w:val="00A56750"/>
    <w:rsid w:val="00A5677A"/>
    <w:rsid w:val="00A5687B"/>
    <w:rsid w:val="00A56A12"/>
    <w:rsid w:val="00A56A35"/>
    <w:rsid w:val="00A56D8C"/>
    <w:rsid w:val="00A56DCC"/>
    <w:rsid w:val="00A56EEC"/>
    <w:rsid w:val="00A56F52"/>
    <w:rsid w:val="00A573D8"/>
    <w:rsid w:val="00A57750"/>
    <w:rsid w:val="00A57770"/>
    <w:rsid w:val="00A578AE"/>
    <w:rsid w:val="00A57A2A"/>
    <w:rsid w:val="00A57A48"/>
    <w:rsid w:val="00A57A53"/>
    <w:rsid w:val="00A57B48"/>
    <w:rsid w:val="00A57F6B"/>
    <w:rsid w:val="00A57FC6"/>
    <w:rsid w:val="00A60135"/>
    <w:rsid w:val="00A60515"/>
    <w:rsid w:val="00A60B42"/>
    <w:rsid w:val="00A60D42"/>
    <w:rsid w:val="00A60E84"/>
    <w:rsid w:val="00A60E8E"/>
    <w:rsid w:val="00A60EE6"/>
    <w:rsid w:val="00A60F16"/>
    <w:rsid w:val="00A6115B"/>
    <w:rsid w:val="00A611BD"/>
    <w:rsid w:val="00A612FE"/>
    <w:rsid w:val="00A61375"/>
    <w:rsid w:val="00A6149A"/>
    <w:rsid w:val="00A614AB"/>
    <w:rsid w:val="00A61704"/>
    <w:rsid w:val="00A61789"/>
    <w:rsid w:val="00A618D2"/>
    <w:rsid w:val="00A61914"/>
    <w:rsid w:val="00A619D4"/>
    <w:rsid w:val="00A61A3C"/>
    <w:rsid w:val="00A61B99"/>
    <w:rsid w:val="00A61C32"/>
    <w:rsid w:val="00A61D77"/>
    <w:rsid w:val="00A61D81"/>
    <w:rsid w:val="00A61E3A"/>
    <w:rsid w:val="00A61F44"/>
    <w:rsid w:val="00A621F3"/>
    <w:rsid w:val="00A6221B"/>
    <w:rsid w:val="00A622DB"/>
    <w:rsid w:val="00A62556"/>
    <w:rsid w:val="00A625E8"/>
    <w:rsid w:val="00A62A66"/>
    <w:rsid w:val="00A62A8C"/>
    <w:rsid w:val="00A62CA9"/>
    <w:rsid w:val="00A63113"/>
    <w:rsid w:val="00A63935"/>
    <w:rsid w:val="00A63B94"/>
    <w:rsid w:val="00A63C65"/>
    <w:rsid w:val="00A63D0F"/>
    <w:rsid w:val="00A63D56"/>
    <w:rsid w:val="00A63D5D"/>
    <w:rsid w:val="00A63D8E"/>
    <w:rsid w:val="00A63DFF"/>
    <w:rsid w:val="00A6402A"/>
    <w:rsid w:val="00A64229"/>
    <w:rsid w:val="00A6423A"/>
    <w:rsid w:val="00A642BC"/>
    <w:rsid w:val="00A6435C"/>
    <w:rsid w:val="00A64419"/>
    <w:rsid w:val="00A64496"/>
    <w:rsid w:val="00A6457D"/>
    <w:rsid w:val="00A6490D"/>
    <w:rsid w:val="00A64A50"/>
    <w:rsid w:val="00A64AB8"/>
    <w:rsid w:val="00A64B2D"/>
    <w:rsid w:val="00A64D02"/>
    <w:rsid w:val="00A64DCA"/>
    <w:rsid w:val="00A6511F"/>
    <w:rsid w:val="00A653D9"/>
    <w:rsid w:val="00A65432"/>
    <w:rsid w:val="00A65472"/>
    <w:rsid w:val="00A6555B"/>
    <w:rsid w:val="00A655A9"/>
    <w:rsid w:val="00A655E6"/>
    <w:rsid w:val="00A656D5"/>
    <w:rsid w:val="00A657C2"/>
    <w:rsid w:val="00A65959"/>
    <w:rsid w:val="00A65BF5"/>
    <w:rsid w:val="00A65E14"/>
    <w:rsid w:val="00A66050"/>
    <w:rsid w:val="00A660B9"/>
    <w:rsid w:val="00A660D6"/>
    <w:rsid w:val="00A660E8"/>
    <w:rsid w:val="00A6634E"/>
    <w:rsid w:val="00A66389"/>
    <w:rsid w:val="00A6653A"/>
    <w:rsid w:val="00A667C7"/>
    <w:rsid w:val="00A668C9"/>
    <w:rsid w:val="00A668D7"/>
    <w:rsid w:val="00A66B93"/>
    <w:rsid w:val="00A66C83"/>
    <w:rsid w:val="00A66CAE"/>
    <w:rsid w:val="00A66CFB"/>
    <w:rsid w:val="00A66E5D"/>
    <w:rsid w:val="00A66EFF"/>
    <w:rsid w:val="00A66F5C"/>
    <w:rsid w:val="00A67033"/>
    <w:rsid w:val="00A6757B"/>
    <w:rsid w:val="00A67644"/>
    <w:rsid w:val="00A678D0"/>
    <w:rsid w:val="00A67B2F"/>
    <w:rsid w:val="00A67B3A"/>
    <w:rsid w:val="00A67D58"/>
    <w:rsid w:val="00A67F9F"/>
    <w:rsid w:val="00A70218"/>
    <w:rsid w:val="00A702FA"/>
    <w:rsid w:val="00A70785"/>
    <w:rsid w:val="00A70879"/>
    <w:rsid w:val="00A70943"/>
    <w:rsid w:val="00A709AB"/>
    <w:rsid w:val="00A70BAF"/>
    <w:rsid w:val="00A70EC9"/>
    <w:rsid w:val="00A7109C"/>
    <w:rsid w:val="00A710BF"/>
    <w:rsid w:val="00A7113E"/>
    <w:rsid w:val="00A7128E"/>
    <w:rsid w:val="00A7132A"/>
    <w:rsid w:val="00A7133C"/>
    <w:rsid w:val="00A7139B"/>
    <w:rsid w:val="00A714BD"/>
    <w:rsid w:val="00A715BB"/>
    <w:rsid w:val="00A71722"/>
    <w:rsid w:val="00A71737"/>
    <w:rsid w:val="00A71915"/>
    <w:rsid w:val="00A71BB9"/>
    <w:rsid w:val="00A71D19"/>
    <w:rsid w:val="00A71D4A"/>
    <w:rsid w:val="00A71D69"/>
    <w:rsid w:val="00A71F38"/>
    <w:rsid w:val="00A720DB"/>
    <w:rsid w:val="00A72405"/>
    <w:rsid w:val="00A7241B"/>
    <w:rsid w:val="00A7243A"/>
    <w:rsid w:val="00A7245A"/>
    <w:rsid w:val="00A72479"/>
    <w:rsid w:val="00A725F7"/>
    <w:rsid w:val="00A72798"/>
    <w:rsid w:val="00A72855"/>
    <w:rsid w:val="00A728A4"/>
    <w:rsid w:val="00A72942"/>
    <w:rsid w:val="00A7294E"/>
    <w:rsid w:val="00A72A1C"/>
    <w:rsid w:val="00A72F4C"/>
    <w:rsid w:val="00A72F61"/>
    <w:rsid w:val="00A7326C"/>
    <w:rsid w:val="00A733CE"/>
    <w:rsid w:val="00A737E7"/>
    <w:rsid w:val="00A737F8"/>
    <w:rsid w:val="00A738FB"/>
    <w:rsid w:val="00A7394E"/>
    <w:rsid w:val="00A7399E"/>
    <w:rsid w:val="00A7415D"/>
    <w:rsid w:val="00A741A9"/>
    <w:rsid w:val="00A74383"/>
    <w:rsid w:val="00A743ED"/>
    <w:rsid w:val="00A743F0"/>
    <w:rsid w:val="00A74438"/>
    <w:rsid w:val="00A744AA"/>
    <w:rsid w:val="00A744AE"/>
    <w:rsid w:val="00A74604"/>
    <w:rsid w:val="00A746D9"/>
    <w:rsid w:val="00A748E1"/>
    <w:rsid w:val="00A74945"/>
    <w:rsid w:val="00A749A4"/>
    <w:rsid w:val="00A749A9"/>
    <w:rsid w:val="00A749AF"/>
    <w:rsid w:val="00A74AB8"/>
    <w:rsid w:val="00A74ACA"/>
    <w:rsid w:val="00A74ACC"/>
    <w:rsid w:val="00A74B34"/>
    <w:rsid w:val="00A74CF0"/>
    <w:rsid w:val="00A74DA5"/>
    <w:rsid w:val="00A74E15"/>
    <w:rsid w:val="00A74E8A"/>
    <w:rsid w:val="00A74EA0"/>
    <w:rsid w:val="00A74FB4"/>
    <w:rsid w:val="00A750E1"/>
    <w:rsid w:val="00A752E9"/>
    <w:rsid w:val="00A753B1"/>
    <w:rsid w:val="00A753FB"/>
    <w:rsid w:val="00A75847"/>
    <w:rsid w:val="00A759E6"/>
    <w:rsid w:val="00A75A54"/>
    <w:rsid w:val="00A75A81"/>
    <w:rsid w:val="00A75C5C"/>
    <w:rsid w:val="00A75DA2"/>
    <w:rsid w:val="00A75EE0"/>
    <w:rsid w:val="00A75F50"/>
    <w:rsid w:val="00A7603F"/>
    <w:rsid w:val="00A76095"/>
    <w:rsid w:val="00A76105"/>
    <w:rsid w:val="00A762D2"/>
    <w:rsid w:val="00A763CA"/>
    <w:rsid w:val="00A763EE"/>
    <w:rsid w:val="00A76671"/>
    <w:rsid w:val="00A7669E"/>
    <w:rsid w:val="00A766AD"/>
    <w:rsid w:val="00A7677E"/>
    <w:rsid w:val="00A76827"/>
    <w:rsid w:val="00A76B2D"/>
    <w:rsid w:val="00A76B41"/>
    <w:rsid w:val="00A76B99"/>
    <w:rsid w:val="00A76C1D"/>
    <w:rsid w:val="00A76C7D"/>
    <w:rsid w:val="00A7705A"/>
    <w:rsid w:val="00A771B1"/>
    <w:rsid w:val="00A775DF"/>
    <w:rsid w:val="00A776F0"/>
    <w:rsid w:val="00A77811"/>
    <w:rsid w:val="00A779D0"/>
    <w:rsid w:val="00A77A29"/>
    <w:rsid w:val="00A77A7F"/>
    <w:rsid w:val="00A77A9D"/>
    <w:rsid w:val="00A77B62"/>
    <w:rsid w:val="00A77BD2"/>
    <w:rsid w:val="00A77C3E"/>
    <w:rsid w:val="00A77C6A"/>
    <w:rsid w:val="00A77FA5"/>
    <w:rsid w:val="00A80363"/>
    <w:rsid w:val="00A80701"/>
    <w:rsid w:val="00A80897"/>
    <w:rsid w:val="00A80939"/>
    <w:rsid w:val="00A80A47"/>
    <w:rsid w:val="00A80AF8"/>
    <w:rsid w:val="00A80FB9"/>
    <w:rsid w:val="00A80FDA"/>
    <w:rsid w:val="00A813AB"/>
    <w:rsid w:val="00A816EF"/>
    <w:rsid w:val="00A81733"/>
    <w:rsid w:val="00A8174B"/>
    <w:rsid w:val="00A81837"/>
    <w:rsid w:val="00A8190A"/>
    <w:rsid w:val="00A81B33"/>
    <w:rsid w:val="00A81BC9"/>
    <w:rsid w:val="00A81C00"/>
    <w:rsid w:val="00A81DB7"/>
    <w:rsid w:val="00A81DDA"/>
    <w:rsid w:val="00A81E43"/>
    <w:rsid w:val="00A81E46"/>
    <w:rsid w:val="00A8227F"/>
    <w:rsid w:val="00A82326"/>
    <w:rsid w:val="00A82526"/>
    <w:rsid w:val="00A825E6"/>
    <w:rsid w:val="00A82669"/>
    <w:rsid w:val="00A8293C"/>
    <w:rsid w:val="00A829B7"/>
    <w:rsid w:val="00A82A19"/>
    <w:rsid w:val="00A82B61"/>
    <w:rsid w:val="00A82B7D"/>
    <w:rsid w:val="00A82E87"/>
    <w:rsid w:val="00A82FEA"/>
    <w:rsid w:val="00A831A2"/>
    <w:rsid w:val="00A832F5"/>
    <w:rsid w:val="00A833C2"/>
    <w:rsid w:val="00A835D9"/>
    <w:rsid w:val="00A83600"/>
    <w:rsid w:val="00A83817"/>
    <w:rsid w:val="00A83A3A"/>
    <w:rsid w:val="00A83AFD"/>
    <w:rsid w:val="00A83DAD"/>
    <w:rsid w:val="00A83E2C"/>
    <w:rsid w:val="00A83E9D"/>
    <w:rsid w:val="00A84156"/>
    <w:rsid w:val="00A84420"/>
    <w:rsid w:val="00A8442F"/>
    <w:rsid w:val="00A84486"/>
    <w:rsid w:val="00A84518"/>
    <w:rsid w:val="00A845B2"/>
    <w:rsid w:val="00A845BA"/>
    <w:rsid w:val="00A84805"/>
    <w:rsid w:val="00A84806"/>
    <w:rsid w:val="00A8499C"/>
    <w:rsid w:val="00A849FC"/>
    <w:rsid w:val="00A84BBA"/>
    <w:rsid w:val="00A84C32"/>
    <w:rsid w:val="00A84CC4"/>
    <w:rsid w:val="00A84DFF"/>
    <w:rsid w:val="00A84E34"/>
    <w:rsid w:val="00A84E83"/>
    <w:rsid w:val="00A850CB"/>
    <w:rsid w:val="00A852BE"/>
    <w:rsid w:val="00A8552C"/>
    <w:rsid w:val="00A8555A"/>
    <w:rsid w:val="00A8569D"/>
    <w:rsid w:val="00A85809"/>
    <w:rsid w:val="00A8588A"/>
    <w:rsid w:val="00A85947"/>
    <w:rsid w:val="00A85994"/>
    <w:rsid w:val="00A85A15"/>
    <w:rsid w:val="00A85A23"/>
    <w:rsid w:val="00A85A45"/>
    <w:rsid w:val="00A85DFE"/>
    <w:rsid w:val="00A86000"/>
    <w:rsid w:val="00A860AD"/>
    <w:rsid w:val="00A862AA"/>
    <w:rsid w:val="00A862BA"/>
    <w:rsid w:val="00A86827"/>
    <w:rsid w:val="00A86B67"/>
    <w:rsid w:val="00A86B73"/>
    <w:rsid w:val="00A86BB4"/>
    <w:rsid w:val="00A86D5F"/>
    <w:rsid w:val="00A86FDC"/>
    <w:rsid w:val="00A87020"/>
    <w:rsid w:val="00A87021"/>
    <w:rsid w:val="00A87206"/>
    <w:rsid w:val="00A872B9"/>
    <w:rsid w:val="00A872E8"/>
    <w:rsid w:val="00A87311"/>
    <w:rsid w:val="00A873C0"/>
    <w:rsid w:val="00A874C8"/>
    <w:rsid w:val="00A876C2"/>
    <w:rsid w:val="00A8770D"/>
    <w:rsid w:val="00A877AB"/>
    <w:rsid w:val="00A8793C"/>
    <w:rsid w:val="00A879D0"/>
    <w:rsid w:val="00A87A2B"/>
    <w:rsid w:val="00A87A8C"/>
    <w:rsid w:val="00A87C05"/>
    <w:rsid w:val="00A87C50"/>
    <w:rsid w:val="00A87F52"/>
    <w:rsid w:val="00A87F90"/>
    <w:rsid w:val="00A87FBE"/>
    <w:rsid w:val="00A9015C"/>
    <w:rsid w:val="00A9022A"/>
    <w:rsid w:val="00A902F6"/>
    <w:rsid w:val="00A9035C"/>
    <w:rsid w:val="00A9066B"/>
    <w:rsid w:val="00A90676"/>
    <w:rsid w:val="00A9068B"/>
    <w:rsid w:val="00A907DC"/>
    <w:rsid w:val="00A90878"/>
    <w:rsid w:val="00A90889"/>
    <w:rsid w:val="00A909A5"/>
    <w:rsid w:val="00A90C66"/>
    <w:rsid w:val="00A90C84"/>
    <w:rsid w:val="00A90D2E"/>
    <w:rsid w:val="00A90E1F"/>
    <w:rsid w:val="00A91048"/>
    <w:rsid w:val="00A9108D"/>
    <w:rsid w:val="00A91189"/>
    <w:rsid w:val="00A9128D"/>
    <w:rsid w:val="00A91347"/>
    <w:rsid w:val="00A9150B"/>
    <w:rsid w:val="00A91609"/>
    <w:rsid w:val="00A9161C"/>
    <w:rsid w:val="00A91649"/>
    <w:rsid w:val="00A9169D"/>
    <w:rsid w:val="00A91873"/>
    <w:rsid w:val="00A91AE4"/>
    <w:rsid w:val="00A91B43"/>
    <w:rsid w:val="00A91D80"/>
    <w:rsid w:val="00A91DB5"/>
    <w:rsid w:val="00A9217C"/>
    <w:rsid w:val="00A923CF"/>
    <w:rsid w:val="00A92496"/>
    <w:rsid w:val="00A926AE"/>
    <w:rsid w:val="00A92744"/>
    <w:rsid w:val="00A9287B"/>
    <w:rsid w:val="00A92AB0"/>
    <w:rsid w:val="00A92B8B"/>
    <w:rsid w:val="00A92BFA"/>
    <w:rsid w:val="00A92C38"/>
    <w:rsid w:val="00A92CCF"/>
    <w:rsid w:val="00A92D42"/>
    <w:rsid w:val="00A92F66"/>
    <w:rsid w:val="00A92F6F"/>
    <w:rsid w:val="00A92FDD"/>
    <w:rsid w:val="00A93207"/>
    <w:rsid w:val="00A93267"/>
    <w:rsid w:val="00A93349"/>
    <w:rsid w:val="00A93598"/>
    <w:rsid w:val="00A9376C"/>
    <w:rsid w:val="00A938E6"/>
    <w:rsid w:val="00A93965"/>
    <w:rsid w:val="00A93BE8"/>
    <w:rsid w:val="00A93D8E"/>
    <w:rsid w:val="00A93DB7"/>
    <w:rsid w:val="00A93E87"/>
    <w:rsid w:val="00A93EB1"/>
    <w:rsid w:val="00A94095"/>
    <w:rsid w:val="00A9439B"/>
    <w:rsid w:val="00A944F2"/>
    <w:rsid w:val="00A946B9"/>
    <w:rsid w:val="00A94851"/>
    <w:rsid w:val="00A94892"/>
    <w:rsid w:val="00A94A63"/>
    <w:rsid w:val="00A94B7C"/>
    <w:rsid w:val="00A94DE6"/>
    <w:rsid w:val="00A94E43"/>
    <w:rsid w:val="00A94F57"/>
    <w:rsid w:val="00A94F70"/>
    <w:rsid w:val="00A94FD7"/>
    <w:rsid w:val="00A9508A"/>
    <w:rsid w:val="00A9519E"/>
    <w:rsid w:val="00A95286"/>
    <w:rsid w:val="00A953E0"/>
    <w:rsid w:val="00A95423"/>
    <w:rsid w:val="00A9561C"/>
    <w:rsid w:val="00A95710"/>
    <w:rsid w:val="00A95791"/>
    <w:rsid w:val="00A95B03"/>
    <w:rsid w:val="00A95B73"/>
    <w:rsid w:val="00A95D47"/>
    <w:rsid w:val="00A95D7C"/>
    <w:rsid w:val="00A95ECC"/>
    <w:rsid w:val="00A95F0C"/>
    <w:rsid w:val="00A961CE"/>
    <w:rsid w:val="00A9621C"/>
    <w:rsid w:val="00A962E0"/>
    <w:rsid w:val="00A9665E"/>
    <w:rsid w:val="00A96777"/>
    <w:rsid w:val="00A96857"/>
    <w:rsid w:val="00A968FF"/>
    <w:rsid w:val="00A96C3C"/>
    <w:rsid w:val="00A96D36"/>
    <w:rsid w:val="00A96E77"/>
    <w:rsid w:val="00A96F5D"/>
    <w:rsid w:val="00A96F8B"/>
    <w:rsid w:val="00A971FA"/>
    <w:rsid w:val="00A973EA"/>
    <w:rsid w:val="00A9759A"/>
    <w:rsid w:val="00A975DD"/>
    <w:rsid w:val="00A97670"/>
    <w:rsid w:val="00A9781A"/>
    <w:rsid w:val="00A979C3"/>
    <w:rsid w:val="00A97A3A"/>
    <w:rsid w:val="00A97AD0"/>
    <w:rsid w:val="00A97C01"/>
    <w:rsid w:val="00A97F0D"/>
    <w:rsid w:val="00A97F0F"/>
    <w:rsid w:val="00A97F1B"/>
    <w:rsid w:val="00AA0037"/>
    <w:rsid w:val="00AA01CB"/>
    <w:rsid w:val="00AA0611"/>
    <w:rsid w:val="00AA0637"/>
    <w:rsid w:val="00AA0AFE"/>
    <w:rsid w:val="00AA0CEC"/>
    <w:rsid w:val="00AA0D7F"/>
    <w:rsid w:val="00AA10E6"/>
    <w:rsid w:val="00AA10F2"/>
    <w:rsid w:val="00AA1205"/>
    <w:rsid w:val="00AA1321"/>
    <w:rsid w:val="00AA1404"/>
    <w:rsid w:val="00AA1452"/>
    <w:rsid w:val="00AA16B8"/>
    <w:rsid w:val="00AA16C4"/>
    <w:rsid w:val="00AA17F0"/>
    <w:rsid w:val="00AA1859"/>
    <w:rsid w:val="00AA18CE"/>
    <w:rsid w:val="00AA1B95"/>
    <w:rsid w:val="00AA1F0D"/>
    <w:rsid w:val="00AA1FE2"/>
    <w:rsid w:val="00AA2087"/>
    <w:rsid w:val="00AA20AD"/>
    <w:rsid w:val="00AA219B"/>
    <w:rsid w:val="00AA2261"/>
    <w:rsid w:val="00AA23E9"/>
    <w:rsid w:val="00AA240C"/>
    <w:rsid w:val="00AA2494"/>
    <w:rsid w:val="00AA2863"/>
    <w:rsid w:val="00AA2A95"/>
    <w:rsid w:val="00AA2E0E"/>
    <w:rsid w:val="00AA2F39"/>
    <w:rsid w:val="00AA3252"/>
    <w:rsid w:val="00AA34E0"/>
    <w:rsid w:val="00AA3689"/>
    <w:rsid w:val="00AA37FB"/>
    <w:rsid w:val="00AA3A61"/>
    <w:rsid w:val="00AA3C22"/>
    <w:rsid w:val="00AA4258"/>
    <w:rsid w:val="00AA42EF"/>
    <w:rsid w:val="00AA43EA"/>
    <w:rsid w:val="00AA43FC"/>
    <w:rsid w:val="00AA4850"/>
    <w:rsid w:val="00AA49B9"/>
    <w:rsid w:val="00AA4AA3"/>
    <w:rsid w:val="00AA4BE6"/>
    <w:rsid w:val="00AA4F07"/>
    <w:rsid w:val="00AA4F76"/>
    <w:rsid w:val="00AA51AC"/>
    <w:rsid w:val="00AA5487"/>
    <w:rsid w:val="00AA549B"/>
    <w:rsid w:val="00AA553F"/>
    <w:rsid w:val="00AA5555"/>
    <w:rsid w:val="00AA55FB"/>
    <w:rsid w:val="00AA5661"/>
    <w:rsid w:val="00AA5C27"/>
    <w:rsid w:val="00AA5CC9"/>
    <w:rsid w:val="00AA5F42"/>
    <w:rsid w:val="00AA60C2"/>
    <w:rsid w:val="00AA6115"/>
    <w:rsid w:val="00AA625C"/>
    <w:rsid w:val="00AA6496"/>
    <w:rsid w:val="00AA6503"/>
    <w:rsid w:val="00AA654E"/>
    <w:rsid w:val="00AA6655"/>
    <w:rsid w:val="00AA6894"/>
    <w:rsid w:val="00AA69F3"/>
    <w:rsid w:val="00AA6B2F"/>
    <w:rsid w:val="00AA6B8F"/>
    <w:rsid w:val="00AA6C77"/>
    <w:rsid w:val="00AA6C86"/>
    <w:rsid w:val="00AA6E1B"/>
    <w:rsid w:val="00AA6FA0"/>
    <w:rsid w:val="00AA7220"/>
    <w:rsid w:val="00AA7361"/>
    <w:rsid w:val="00AA7385"/>
    <w:rsid w:val="00AA73FA"/>
    <w:rsid w:val="00AA7656"/>
    <w:rsid w:val="00AA7948"/>
    <w:rsid w:val="00AA7C0B"/>
    <w:rsid w:val="00AA7C62"/>
    <w:rsid w:val="00AA7C72"/>
    <w:rsid w:val="00AA7F6C"/>
    <w:rsid w:val="00AA7F6F"/>
    <w:rsid w:val="00AA7FA0"/>
    <w:rsid w:val="00AB00F5"/>
    <w:rsid w:val="00AB0332"/>
    <w:rsid w:val="00AB0420"/>
    <w:rsid w:val="00AB06E7"/>
    <w:rsid w:val="00AB088F"/>
    <w:rsid w:val="00AB0929"/>
    <w:rsid w:val="00AB09A4"/>
    <w:rsid w:val="00AB09C2"/>
    <w:rsid w:val="00AB106A"/>
    <w:rsid w:val="00AB167D"/>
    <w:rsid w:val="00AB18F1"/>
    <w:rsid w:val="00AB1903"/>
    <w:rsid w:val="00AB1C41"/>
    <w:rsid w:val="00AB1C9F"/>
    <w:rsid w:val="00AB1D51"/>
    <w:rsid w:val="00AB1D65"/>
    <w:rsid w:val="00AB1EEB"/>
    <w:rsid w:val="00AB2395"/>
    <w:rsid w:val="00AB23C0"/>
    <w:rsid w:val="00AB24F2"/>
    <w:rsid w:val="00AB2502"/>
    <w:rsid w:val="00AB2539"/>
    <w:rsid w:val="00AB25EB"/>
    <w:rsid w:val="00AB2671"/>
    <w:rsid w:val="00AB26AB"/>
    <w:rsid w:val="00AB29F5"/>
    <w:rsid w:val="00AB2B6E"/>
    <w:rsid w:val="00AB3058"/>
    <w:rsid w:val="00AB308B"/>
    <w:rsid w:val="00AB30DB"/>
    <w:rsid w:val="00AB3137"/>
    <w:rsid w:val="00AB3155"/>
    <w:rsid w:val="00AB336E"/>
    <w:rsid w:val="00AB3427"/>
    <w:rsid w:val="00AB372B"/>
    <w:rsid w:val="00AB3996"/>
    <w:rsid w:val="00AB3BF8"/>
    <w:rsid w:val="00AB3C37"/>
    <w:rsid w:val="00AB3CA1"/>
    <w:rsid w:val="00AB3CD5"/>
    <w:rsid w:val="00AB3D1B"/>
    <w:rsid w:val="00AB40CC"/>
    <w:rsid w:val="00AB43C3"/>
    <w:rsid w:val="00AB45A7"/>
    <w:rsid w:val="00AB46A0"/>
    <w:rsid w:val="00AB46E1"/>
    <w:rsid w:val="00AB478D"/>
    <w:rsid w:val="00AB49DF"/>
    <w:rsid w:val="00AB4A61"/>
    <w:rsid w:val="00AB4C40"/>
    <w:rsid w:val="00AB4CA5"/>
    <w:rsid w:val="00AB4D99"/>
    <w:rsid w:val="00AB4EBE"/>
    <w:rsid w:val="00AB4EFB"/>
    <w:rsid w:val="00AB4F01"/>
    <w:rsid w:val="00AB52E8"/>
    <w:rsid w:val="00AB551E"/>
    <w:rsid w:val="00AB55F3"/>
    <w:rsid w:val="00AB5650"/>
    <w:rsid w:val="00AB569F"/>
    <w:rsid w:val="00AB57C9"/>
    <w:rsid w:val="00AB57EF"/>
    <w:rsid w:val="00AB5804"/>
    <w:rsid w:val="00AB5825"/>
    <w:rsid w:val="00AB59E2"/>
    <w:rsid w:val="00AB5A86"/>
    <w:rsid w:val="00AB5AC3"/>
    <w:rsid w:val="00AB5B16"/>
    <w:rsid w:val="00AB5D22"/>
    <w:rsid w:val="00AB5D5B"/>
    <w:rsid w:val="00AB5F50"/>
    <w:rsid w:val="00AB6037"/>
    <w:rsid w:val="00AB611D"/>
    <w:rsid w:val="00AB6219"/>
    <w:rsid w:val="00AB62FE"/>
    <w:rsid w:val="00AB6384"/>
    <w:rsid w:val="00AB646A"/>
    <w:rsid w:val="00AB652E"/>
    <w:rsid w:val="00AB66B2"/>
    <w:rsid w:val="00AB6C50"/>
    <w:rsid w:val="00AB6D84"/>
    <w:rsid w:val="00AB6F54"/>
    <w:rsid w:val="00AB70D1"/>
    <w:rsid w:val="00AB7156"/>
    <w:rsid w:val="00AB71F2"/>
    <w:rsid w:val="00AB7424"/>
    <w:rsid w:val="00AB760F"/>
    <w:rsid w:val="00AB77E1"/>
    <w:rsid w:val="00AB7AA7"/>
    <w:rsid w:val="00AB7ABF"/>
    <w:rsid w:val="00AB7C3F"/>
    <w:rsid w:val="00AB7DAA"/>
    <w:rsid w:val="00AB7F2A"/>
    <w:rsid w:val="00AB7FC8"/>
    <w:rsid w:val="00AB7FF6"/>
    <w:rsid w:val="00AC001D"/>
    <w:rsid w:val="00AC00B2"/>
    <w:rsid w:val="00AC0239"/>
    <w:rsid w:val="00AC05D0"/>
    <w:rsid w:val="00AC06EB"/>
    <w:rsid w:val="00AC06F2"/>
    <w:rsid w:val="00AC0C8B"/>
    <w:rsid w:val="00AC0CF9"/>
    <w:rsid w:val="00AC0D96"/>
    <w:rsid w:val="00AC0EB7"/>
    <w:rsid w:val="00AC0F1B"/>
    <w:rsid w:val="00AC0F7E"/>
    <w:rsid w:val="00AC0FDC"/>
    <w:rsid w:val="00AC101C"/>
    <w:rsid w:val="00AC1284"/>
    <w:rsid w:val="00AC12C7"/>
    <w:rsid w:val="00AC15FD"/>
    <w:rsid w:val="00AC175F"/>
    <w:rsid w:val="00AC177A"/>
    <w:rsid w:val="00AC1A0A"/>
    <w:rsid w:val="00AC1B69"/>
    <w:rsid w:val="00AC1C49"/>
    <w:rsid w:val="00AC1C6B"/>
    <w:rsid w:val="00AC1CAB"/>
    <w:rsid w:val="00AC2171"/>
    <w:rsid w:val="00AC2299"/>
    <w:rsid w:val="00AC22B5"/>
    <w:rsid w:val="00AC23F8"/>
    <w:rsid w:val="00AC260B"/>
    <w:rsid w:val="00AC261E"/>
    <w:rsid w:val="00AC264C"/>
    <w:rsid w:val="00AC28DC"/>
    <w:rsid w:val="00AC2997"/>
    <w:rsid w:val="00AC299C"/>
    <w:rsid w:val="00AC2A47"/>
    <w:rsid w:val="00AC2AF0"/>
    <w:rsid w:val="00AC2C31"/>
    <w:rsid w:val="00AC2C35"/>
    <w:rsid w:val="00AC2C67"/>
    <w:rsid w:val="00AC325F"/>
    <w:rsid w:val="00AC340D"/>
    <w:rsid w:val="00AC34B5"/>
    <w:rsid w:val="00AC3523"/>
    <w:rsid w:val="00AC3550"/>
    <w:rsid w:val="00AC356D"/>
    <w:rsid w:val="00AC3599"/>
    <w:rsid w:val="00AC35C0"/>
    <w:rsid w:val="00AC3627"/>
    <w:rsid w:val="00AC3656"/>
    <w:rsid w:val="00AC3E06"/>
    <w:rsid w:val="00AC3F90"/>
    <w:rsid w:val="00AC4047"/>
    <w:rsid w:val="00AC4078"/>
    <w:rsid w:val="00AC472E"/>
    <w:rsid w:val="00AC4853"/>
    <w:rsid w:val="00AC49DC"/>
    <w:rsid w:val="00AC49E2"/>
    <w:rsid w:val="00AC4A33"/>
    <w:rsid w:val="00AC4ABF"/>
    <w:rsid w:val="00AC5039"/>
    <w:rsid w:val="00AC506E"/>
    <w:rsid w:val="00AC518B"/>
    <w:rsid w:val="00AC5261"/>
    <w:rsid w:val="00AC5672"/>
    <w:rsid w:val="00AC58E6"/>
    <w:rsid w:val="00AC5A49"/>
    <w:rsid w:val="00AC5B84"/>
    <w:rsid w:val="00AC5CBE"/>
    <w:rsid w:val="00AC5D66"/>
    <w:rsid w:val="00AC5F22"/>
    <w:rsid w:val="00AC6044"/>
    <w:rsid w:val="00AC62AC"/>
    <w:rsid w:val="00AC63D7"/>
    <w:rsid w:val="00AC66B8"/>
    <w:rsid w:val="00AC671E"/>
    <w:rsid w:val="00AC6722"/>
    <w:rsid w:val="00AC675C"/>
    <w:rsid w:val="00AC67AF"/>
    <w:rsid w:val="00AC6802"/>
    <w:rsid w:val="00AC6C5F"/>
    <w:rsid w:val="00AC6C95"/>
    <w:rsid w:val="00AC6CE0"/>
    <w:rsid w:val="00AC7048"/>
    <w:rsid w:val="00AC705B"/>
    <w:rsid w:val="00AC724C"/>
    <w:rsid w:val="00AC74AD"/>
    <w:rsid w:val="00AC7502"/>
    <w:rsid w:val="00AC7588"/>
    <w:rsid w:val="00AC75E3"/>
    <w:rsid w:val="00AC76AD"/>
    <w:rsid w:val="00AC7917"/>
    <w:rsid w:val="00AC7E92"/>
    <w:rsid w:val="00AC7F02"/>
    <w:rsid w:val="00AC7F17"/>
    <w:rsid w:val="00AC7FB4"/>
    <w:rsid w:val="00AD0062"/>
    <w:rsid w:val="00AD00D8"/>
    <w:rsid w:val="00AD0139"/>
    <w:rsid w:val="00AD0153"/>
    <w:rsid w:val="00AD0314"/>
    <w:rsid w:val="00AD0449"/>
    <w:rsid w:val="00AD04D7"/>
    <w:rsid w:val="00AD0635"/>
    <w:rsid w:val="00AD09D7"/>
    <w:rsid w:val="00AD0A00"/>
    <w:rsid w:val="00AD0B29"/>
    <w:rsid w:val="00AD0BDA"/>
    <w:rsid w:val="00AD0D2D"/>
    <w:rsid w:val="00AD0E08"/>
    <w:rsid w:val="00AD0E12"/>
    <w:rsid w:val="00AD0FDA"/>
    <w:rsid w:val="00AD1049"/>
    <w:rsid w:val="00AD107E"/>
    <w:rsid w:val="00AD10E5"/>
    <w:rsid w:val="00AD10EF"/>
    <w:rsid w:val="00AD13BC"/>
    <w:rsid w:val="00AD13EB"/>
    <w:rsid w:val="00AD1868"/>
    <w:rsid w:val="00AD18BC"/>
    <w:rsid w:val="00AD1B10"/>
    <w:rsid w:val="00AD1BBA"/>
    <w:rsid w:val="00AD1C1C"/>
    <w:rsid w:val="00AD1E58"/>
    <w:rsid w:val="00AD1F5D"/>
    <w:rsid w:val="00AD2120"/>
    <w:rsid w:val="00AD2160"/>
    <w:rsid w:val="00AD2467"/>
    <w:rsid w:val="00AD25A1"/>
    <w:rsid w:val="00AD25C9"/>
    <w:rsid w:val="00AD25CD"/>
    <w:rsid w:val="00AD25D1"/>
    <w:rsid w:val="00AD266A"/>
    <w:rsid w:val="00AD26B7"/>
    <w:rsid w:val="00AD279E"/>
    <w:rsid w:val="00AD2A9B"/>
    <w:rsid w:val="00AD2ADE"/>
    <w:rsid w:val="00AD2F86"/>
    <w:rsid w:val="00AD3179"/>
    <w:rsid w:val="00AD31AB"/>
    <w:rsid w:val="00AD3317"/>
    <w:rsid w:val="00AD33A9"/>
    <w:rsid w:val="00AD34F7"/>
    <w:rsid w:val="00AD36BC"/>
    <w:rsid w:val="00AD36ED"/>
    <w:rsid w:val="00AD3722"/>
    <w:rsid w:val="00AD39A2"/>
    <w:rsid w:val="00AD3A8B"/>
    <w:rsid w:val="00AD402C"/>
    <w:rsid w:val="00AD4117"/>
    <w:rsid w:val="00AD41B9"/>
    <w:rsid w:val="00AD432E"/>
    <w:rsid w:val="00AD43D7"/>
    <w:rsid w:val="00AD43E6"/>
    <w:rsid w:val="00AD446E"/>
    <w:rsid w:val="00AD45D7"/>
    <w:rsid w:val="00AD45D9"/>
    <w:rsid w:val="00AD4776"/>
    <w:rsid w:val="00AD47B1"/>
    <w:rsid w:val="00AD48DE"/>
    <w:rsid w:val="00AD4BA8"/>
    <w:rsid w:val="00AD4C07"/>
    <w:rsid w:val="00AD4CF1"/>
    <w:rsid w:val="00AD4D5F"/>
    <w:rsid w:val="00AD4D6F"/>
    <w:rsid w:val="00AD4FA9"/>
    <w:rsid w:val="00AD508D"/>
    <w:rsid w:val="00AD5130"/>
    <w:rsid w:val="00AD51B3"/>
    <w:rsid w:val="00AD51DF"/>
    <w:rsid w:val="00AD5201"/>
    <w:rsid w:val="00AD52B7"/>
    <w:rsid w:val="00AD55F4"/>
    <w:rsid w:val="00AD5754"/>
    <w:rsid w:val="00AD57DE"/>
    <w:rsid w:val="00AD58C5"/>
    <w:rsid w:val="00AD5988"/>
    <w:rsid w:val="00AD59D4"/>
    <w:rsid w:val="00AD5A9C"/>
    <w:rsid w:val="00AD5AC5"/>
    <w:rsid w:val="00AD5AF7"/>
    <w:rsid w:val="00AD5D58"/>
    <w:rsid w:val="00AD5DB0"/>
    <w:rsid w:val="00AD5F38"/>
    <w:rsid w:val="00AD6049"/>
    <w:rsid w:val="00AD60F5"/>
    <w:rsid w:val="00AD6293"/>
    <w:rsid w:val="00AD6808"/>
    <w:rsid w:val="00AD69AF"/>
    <w:rsid w:val="00AD6BB1"/>
    <w:rsid w:val="00AD6BD6"/>
    <w:rsid w:val="00AD6BF4"/>
    <w:rsid w:val="00AD6C7A"/>
    <w:rsid w:val="00AD6C95"/>
    <w:rsid w:val="00AD6CC9"/>
    <w:rsid w:val="00AD6F34"/>
    <w:rsid w:val="00AD6FA9"/>
    <w:rsid w:val="00AD707F"/>
    <w:rsid w:val="00AD70B4"/>
    <w:rsid w:val="00AD7528"/>
    <w:rsid w:val="00AD754B"/>
    <w:rsid w:val="00AD7C43"/>
    <w:rsid w:val="00AD7CC3"/>
    <w:rsid w:val="00AD7D5D"/>
    <w:rsid w:val="00AE00B8"/>
    <w:rsid w:val="00AE02FC"/>
    <w:rsid w:val="00AE03CF"/>
    <w:rsid w:val="00AE0509"/>
    <w:rsid w:val="00AE0570"/>
    <w:rsid w:val="00AE078A"/>
    <w:rsid w:val="00AE0800"/>
    <w:rsid w:val="00AE09DE"/>
    <w:rsid w:val="00AE0B3A"/>
    <w:rsid w:val="00AE10EB"/>
    <w:rsid w:val="00AE118A"/>
    <w:rsid w:val="00AE1197"/>
    <w:rsid w:val="00AE1336"/>
    <w:rsid w:val="00AE1643"/>
    <w:rsid w:val="00AE16AF"/>
    <w:rsid w:val="00AE1723"/>
    <w:rsid w:val="00AE1830"/>
    <w:rsid w:val="00AE18EE"/>
    <w:rsid w:val="00AE1939"/>
    <w:rsid w:val="00AE1958"/>
    <w:rsid w:val="00AE1A41"/>
    <w:rsid w:val="00AE1ADE"/>
    <w:rsid w:val="00AE1B4C"/>
    <w:rsid w:val="00AE1B77"/>
    <w:rsid w:val="00AE1EA1"/>
    <w:rsid w:val="00AE1FC6"/>
    <w:rsid w:val="00AE2080"/>
    <w:rsid w:val="00AE2162"/>
    <w:rsid w:val="00AE216D"/>
    <w:rsid w:val="00AE25AA"/>
    <w:rsid w:val="00AE26BC"/>
    <w:rsid w:val="00AE28E0"/>
    <w:rsid w:val="00AE2CE5"/>
    <w:rsid w:val="00AE2EE4"/>
    <w:rsid w:val="00AE3170"/>
    <w:rsid w:val="00AE3259"/>
    <w:rsid w:val="00AE34BB"/>
    <w:rsid w:val="00AE37B5"/>
    <w:rsid w:val="00AE3833"/>
    <w:rsid w:val="00AE3835"/>
    <w:rsid w:val="00AE390E"/>
    <w:rsid w:val="00AE3928"/>
    <w:rsid w:val="00AE39C6"/>
    <w:rsid w:val="00AE3AB6"/>
    <w:rsid w:val="00AE3AED"/>
    <w:rsid w:val="00AE3BA4"/>
    <w:rsid w:val="00AE3E87"/>
    <w:rsid w:val="00AE3EFB"/>
    <w:rsid w:val="00AE3F93"/>
    <w:rsid w:val="00AE427D"/>
    <w:rsid w:val="00AE444D"/>
    <w:rsid w:val="00AE4481"/>
    <w:rsid w:val="00AE4496"/>
    <w:rsid w:val="00AE44EC"/>
    <w:rsid w:val="00AE492A"/>
    <w:rsid w:val="00AE496D"/>
    <w:rsid w:val="00AE49C6"/>
    <w:rsid w:val="00AE4CF5"/>
    <w:rsid w:val="00AE4E04"/>
    <w:rsid w:val="00AE4E1A"/>
    <w:rsid w:val="00AE5190"/>
    <w:rsid w:val="00AE51EB"/>
    <w:rsid w:val="00AE5392"/>
    <w:rsid w:val="00AE53B0"/>
    <w:rsid w:val="00AE5482"/>
    <w:rsid w:val="00AE561F"/>
    <w:rsid w:val="00AE5656"/>
    <w:rsid w:val="00AE57CC"/>
    <w:rsid w:val="00AE5A25"/>
    <w:rsid w:val="00AE5B9C"/>
    <w:rsid w:val="00AE5BD6"/>
    <w:rsid w:val="00AE60DE"/>
    <w:rsid w:val="00AE61E3"/>
    <w:rsid w:val="00AE622E"/>
    <w:rsid w:val="00AE643C"/>
    <w:rsid w:val="00AE6916"/>
    <w:rsid w:val="00AE6CA9"/>
    <w:rsid w:val="00AE6D33"/>
    <w:rsid w:val="00AE6EF2"/>
    <w:rsid w:val="00AE713B"/>
    <w:rsid w:val="00AE7279"/>
    <w:rsid w:val="00AE73E8"/>
    <w:rsid w:val="00AE7401"/>
    <w:rsid w:val="00AE7633"/>
    <w:rsid w:val="00AE78BA"/>
    <w:rsid w:val="00AE7A46"/>
    <w:rsid w:val="00AE7B17"/>
    <w:rsid w:val="00AE7B3D"/>
    <w:rsid w:val="00AE7C8A"/>
    <w:rsid w:val="00AE7C98"/>
    <w:rsid w:val="00AF001C"/>
    <w:rsid w:val="00AF014D"/>
    <w:rsid w:val="00AF0391"/>
    <w:rsid w:val="00AF0616"/>
    <w:rsid w:val="00AF0676"/>
    <w:rsid w:val="00AF0921"/>
    <w:rsid w:val="00AF09C9"/>
    <w:rsid w:val="00AF09FC"/>
    <w:rsid w:val="00AF0C4A"/>
    <w:rsid w:val="00AF0D04"/>
    <w:rsid w:val="00AF0D08"/>
    <w:rsid w:val="00AF0D2E"/>
    <w:rsid w:val="00AF0D5D"/>
    <w:rsid w:val="00AF0F99"/>
    <w:rsid w:val="00AF1165"/>
    <w:rsid w:val="00AF11D0"/>
    <w:rsid w:val="00AF128F"/>
    <w:rsid w:val="00AF12E1"/>
    <w:rsid w:val="00AF133C"/>
    <w:rsid w:val="00AF13C1"/>
    <w:rsid w:val="00AF1560"/>
    <w:rsid w:val="00AF1713"/>
    <w:rsid w:val="00AF18EE"/>
    <w:rsid w:val="00AF1986"/>
    <w:rsid w:val="00AF1A9A"/>
    <w:rsid w:val="00AF1AD4"/>
    <w:rsid w:val="00AF1B53"/>
    <w:rsid w:val="00AF1EAA"/>
    <w:rsid w:val="00AF1EF4"/>
    <w:rsid w:val="00AF2242"/>
    <w:rsid w:val="00AF22BD"/>
    <w:rsid w:val="00AF22EF"/>
    <w:rsid w:val="00AF2482"/>
    <w:rsid w:val="00AF2520"/>
    <w:rsid w:val="00AF2559"/>
    <w:rsid w:val="00AF25AD"/>
    <w:rsid w:val="00AF266F"/>
    <w:rsid w:val="00AF274C"/>
    <w:rsid w:val="00AF2768"/>
    <w:rsid w:val="00AF27E0"/>
    <w:rsid w:val="00AF29C7"/>
    <w:rsid w:val="00AF29CD"/>
    <w:rsid w:val="00AF2A0E"/>
    <w:rsid w:val="00AF2FD7"/>
    <w:rsid w:val="00AF2FE7"/>
    <w:rsid w:val="00AF3159"/>
    <w:rsid w:val="00AF317A"/>
    <w:rsid w:val="00AF335A"/>
    <w:rsid w:val="00AF372E"/>
    <w:rsid w:val="00AF3904"/>
    <w:rsid w:val="00AF3984"/>
    <w:rsid w:val="00AF39FA"/>
    <w:rsid w:val="00AF3AEB"/>
    <w:rsid w:val="00AF3B12"/>
    <w:rsid w:val="00AF3BA1"/>
    <w:rsid w:val="00AF3C04"/>
    <w:rsid w:val="00AF3EB0"/>
    <w:rsid w:val="00AF3F44"/>
    <w:rsid w:val="00AF40B6"/>
    <w:rsid w:val="00AF4129"/>
    <w:rsid w:val="00AF4282"/>
    <w:rsid w:val="00AF42A4"/>
    <w:rsid w:val="00AF4411"/>
    <w:rsid w:val="00AF4564"/>
    <w:rsid w:val="00AF4740"/>
    <w:rsid w:val="00AF4867"/>
    <w:rsid w:val="00AF4A15"/>
    <w:rsid w:val="00AF4A72"/>
    <w:rsid w:val="00AF4ABB"/>
    <w:rsid w:val="00AF4CBC"/>
    <w:rsid w:val="00AF4F76"/>
    <w:rsid w:val="00AF4FC3"/>
    <w:rsid w:val="00AF505F"/>
    <w:rsid w:val="00AF5183"/>
    <w:rsid w:val="00AF5282"/>
    <w:rsid w:val="00AF54E9"/>
    <w:rsid w:val="00AF5647"/>
    <w:rsid w:val="00AF56E9"/>
    <w:rsid w:val="00AF571D"/>
    <w:rsid w:val="00AF5955"/>
    <w:rsid w:val="00AF5BFF"/>
    <w:rsid w:val="00AF5D83"/>
    <w:rsid w:val="00AF5D84"/>
    <w:rsid w:val="00AF5DAB"/>
    <w:rsid w:val="00AF5F97"/>
    <w:rsid w:val="00AF60CA"/>
    <w:rsid w:val="00AF62F5"/>
    <w:rsid w:val="00AF6346"/>
    <w:rsid w:val="00AF6652"/>
    <w:rsid w:val="00AF66EA"/>
    <w:rsid w:val="00AF673D"/>
    <w:rsid w:val="00AF681F"/>
    <w:rsid w:val="00AF68B3"/>
    <w:rsid w:val="00AF69D2"/>
    <w:rsid w:val="00AF6A2B"/>
    <w:rsid w:val="00AF6B67"/>
    <w:rsid w:val="00AF6D5D"/>
    <w:rsid w:val="00AF6DB5"/>
    <w:rsid w:val="00AF6F22"/>
    <w:rsid w:val="00AF7013"/>
    <w:rsid w:val="00AF70A4"/>
    <w:rsid w:val="00AF719A"/>
    <w:rsid w:val="00AF75FD"/>
    <w:rsid w:val="00AF776D"/>
    <w:rsid w:val="00AF77C9"/>
    <w:rsid w:val="00AF7800"/>
    <w:rsid w:val="00AF7C2A"/>
    <w:rsid w:val="00AF7C8E"/>
    <w:rsid w:val="00AF7DD1"/>
    <w:rsid w:val="00AF7ECB"/>
    <w:rsid w:val="00B00182"/>
    <w:rsid w:val="00B005FF"/>
    <w:rsid w:val="00B0062C"/>
    <w:rsid w:val="00B00694"/>
    <w:rsid w:val="00B00739"/>
    <w:rsid w:val="00B00A03"/>
    <w:rsid w:val="00B00BF2"/>
    <w:rsid w:val="00B00CF5"/>
    <w:rsid w:val="00B00D64"/>
    <w:rsid w:val="00B00E0A"/>
    <w:rsid w:val="00B010E5"/>
    <w:rsid w:val="00B01113"/>
    <w:rsid w:val="00B0142D"/>
    <w:rsid w:val="00B01576"/>
    <w:rsid w:val="00B01739"/>
    <w:rsid w:val="00B017F6"/>
    <w:rsid w:val="00B019B6"/>
    <w:rsid w:val="00B01B70"/>
    <w:rsid w:val="00B01BBD"/>
    <w:rsid w:val="00B01D9E"/>
    <w:rsid w:val="00B01E4E"/>
    <w:rsid w:val="00B01F30"/>
    <w:rsid w:val="00B02096"/>
    <w:rsid w:val="00B02207"/>
    <w:rsid w:val="00B02257"/>
    <w:rsid w:val="00B0241A"/>
    <w:rsid w:val="00B0241B"/>
    <w:rsid w:val="00B02460"/>
    <w:rsid w:val="00B02606"/>
    <w:rsid w:val="00B02A3D"/>
    <w:rsid w:val="00B02C4B"/>
    <w:rsid w:val="00B02C6F"/>
    <w:rsid w:val="00B02C8C"/>
    <w:rsid w:val="00B02E7C"/>
    <w:rsid w:val="00B0337C"/>
    <w:rsid w:val="00B0341A"/>
    <w:rsid w:val="00B03533"/>
    <w:rsid w:val="00B0376F"/>
    <w:rsid w:val="00B037E8"/>
    <w:rsid w:val="00B03A1B"/>
    <w:rsid w:val="00B03DBF"/>
    <w:rsid w:val="00B03DC3"/>
    <w:rsid w:val="00B03DFF"/>
    <w:rsid w:val="00B03F33"/>
    <w:rsid w:val="00B04153"/>
    <w:rsid w:val="00B041FE"/>
    <w:rsid w:val="00B043F3"/>
    <w:rsid w:val="00B04484"/>
    <w:rsid w:val="00B04621"/>
    <w:rsid w:val="00B0482E"/>
    <w:rsid w:val="00B04842"/>
    <w:rsid w:val="00B048C4"/>
    <w:rsid w:val="00B0490B"/>
    <w:rsid w:val="00B04E98"/>
    <w:rsid w:val="00B055A7"/>
    <w:rsid w:val="00B0584B"/>
    <w:rsid w:val="00B059BD"/>
    <w:rsid w:val="00B05A44"/>
    <w:rsid w:val="00B05A64"/>
    <w:rsid w:val="00B05CDC"/>
    <w:rsid w:val="00B05CF8"/>
    <w:rsid w:val="00B05DAC"/>
    <w:rsid w:val="00B05E77"/>
    <w:rsid w:val="00B05EE1"/>
    <w:rsid w:val="00B0601B"/>
    <w:rsid w:val="00B0610F"/>
    <w:rsid w:val="00B06314"/>
    <w:rsid w:val="00B063EB"/>
    <w:rsid w:val="00B063FB"/>
    <w:rsid w:val="00B0652A"/>
    <w:rsid w:val="00B066F4"/>
    <w:rsid w:val="00B06738"/>
    <w:rsid w:val="00B06B56"/>
    <w:rsid w:val="00B06D23"/>
    <w:rsid w:val="00B06D4B"/>
    <w:rsid w:val="00B06D9A"/>
    <w:rsid w:val="00B06F28"/>
    <w:rsid w:val="00B06FEF"/>
    <w:rsid w:val="00B072A9"/>
    <w:rsid w:val="00B072E0"/>
    <w:rsid w:val="00B0766D"/>
    <w:rsid w:val="00B07742"/>
    <w:rsid w:val="00B0777C"/>
    <w:rsid w:val="00B077A5"/>
    <w:rsid w:val="00B078D7"/>
    <w:rsid w:val="00B079B7"/>
    <w:rsid w:val="00B07BFB"/>
    <w:rsid w:val="00B07D2E"/>
    <w:rsid w:val="00B07F6D"/>
    <w:rsid w:val="00B1007E"/>
    <w:rsid w:val="00B10369"/>
    <w:rsid w:val="00B10681"/>
    <w:rsid w:val="00B10704"/>
    <w:rsid w:val="00B10986"/>
    <w:rsid w:val="00B10C07"/>
    <w:rsid w:val="00B10ECE"/>
    <w:rsid w:val="00B10F81"/>
    <w:rsid w:val="00B110CC"/>
    <w:rsid w:val="00B110F9"/>
    <w:rsid w:val="00B11191"/>
    <w:rsid w:val="00B1122A"/>
    <w:rsid w:val="00B1122C"/>
    <w:rsid w:val="00B11660"/>
    <w:rsid w:val="00B117EB"/>
    <w:rsid w:val="00B118AB"/>
    <w:rsid w:val="00B1190B"/>
    <w:rsid w:val="00B11924"/>
    <w:rsid w:val="00B119AF"/>
    <w:rsid w:val="00B11A0E"/>
    <w:rsid w:val="00B11A69"/>
    <w:rsid w:val="00B11F8E"/>
    <w:rsid w:val="00B12010"/>
    <w:rsid w:val="00B12092"/>
    <w:rsid w:val="00B122DB"/>
    <w:rsid w:val="00B123EA"/>
    <w:rsid w:val="00B12633"/>
    <w:rsid w:val="00B126ED"/>
    <w:rsid w:val="00B12733"/>
    <w:rsid w:val="00B12781"/>
    <w:rsid w:val="00B12B8D"/>
    <w:rsid w:val="00B131C9"/>
    <w:rsid w:val="00B132A5"/>
    <w:rsid w:val="00B13413"/>
    <w:rsid w:val="00B136BD"/>
    <w:rsid w:val="00B1373F"/>
    <w:rsid w:val="00B13789"/>
    <w:rsid w:val="00B139A7"/>
    <w:rsid w:val="00B13B16"/>
    <w:rsid w:val="00B13C0B"/>
    <w:rsid w:val="00B13C6F"/>
    <w:rsid w:val="00B13CD0"/>
    <w:rsid w:val="00B13D41"/>
    <w:rsid w:val="00B13DA9"/>
    <w:rsid w:val="00B13FDB"/>
    <w:rsid w:val="00B13FFC"/>
    <w:rsid w:val="00B140A4"/>
    <w:rsid w:val="00B140D0"/>
    <w:rsid w:val="00B14195"/>
    <w:rsid w:val="00B14212"/>
    <w:rsid w:val="00B142F5"/>
    <w:rsid w:val="00B144B7"/>
    <w:rsid w:val="00B145E8"/>
    <w:rsid w:val="00B145FA"/>
    <w:rsid w:val="00B14C10"/>
    <w:rsid w:val="00B14E22"/>
    <w:rsid w:val="00B14EDA"/>
    <w:rsid w:val="00B15185"/>
    <w:rsid w:val="00B155FD"/>
    <w:rsid w:val="00B156EB"/>
    <w:rsid w:val="00B15A73"/>
    <w:rsid w:val="00B15D98"/>
    <w:rsid w:val="00B15EB0"/>
    <w:rsid w:val="00B16169"/>
    <w:rsid w:val="00B1639F"/>
    <w:rsid w:val="00B167EB"/>
    <w:rsid w:val="00B167F6"/>
    <w:rsid w:val="00B16B4C"/>
    <w:rsid w:val="00B16DDC"/>
    <w:rsid w:val="00B16DE1"/>
    <w:rsid w:val="00B171A5"/>
    <w:rsid w:val="00B1727C"/>
    <w:rsid w:val="00B1737F"/>
    <w:rsid w:val="00B17522"/>
    <w:rsid w:val="00B17574"/>
    <w:rsid w:val="00B17778"/>
    <w:rsid w:val="00B178CE"/>
    <w:rsid w:val="00B17BE2"/>
    <w:rsid w:val="00B17C03"/>
    <w:rsid w:val="00B17CA3"/>
    <w:rsid w:val="00B17E18"/>
    <w:rsid w:val="00B17EE8"/>
    <w:rsid w:val="00B200A7"/>
    <w:rsid w:val="00B20229"/>
    <w:rsid w:val="00B20251"/>
    <w:rsid w:val="00B2028F"/>
    <w:rsid w:val="00B202B1"/>
    <w:rsid w:val="00B20377"/>
    <w:rsid w:val="00B20844"/>
    <w:rsid w:val="00B20874"/>
    <w:rsid w:val="00B209E4"/>
    <w:rsid w:val="00B20C55"/>
    <w:rsid w:val="00B20D25"/>
    <w:rsid w:val="00B20D57"/>
    <w:rsid w:val="00B20F15"/>
    <w:rsid w:val="00B20F50"/>
    <w:rsid w:val="00B21001"/>
    <w:rsid w:val="00B21049"/>
    <w:rsid w:val="00B21184"/>
    <w:rsid w:val="00B2146A"/>
    <w:rsid w:val="00B21484"/>
    <w:rsid w:val="00B215A8"/>
    <w:rsid w:val="00B215B6"/>
    <w:rsid w:val="00B218CB"/>
    <w:rsid w:val="00B21971"/>
    <w:rsid w:val="00B21B17"/>
    <w:rsid w:val="00B21B74"/>
    <w:rsid w:val="00B21F01"/>
    <w:rsid w:val="00B21FDB"/>
    <w:rsid w:val="00B2271F"/>
    <w:rsid w:val="00B2272F"/>
    <w:rsid w:val="00B229C9"/>
    <w:rsid w:val="00B22AC3"/>
    <w:rsid w:val="00B22C3C"/>
    <w:rsid w:val="00B22D63"/>
    <w:rsid w:val="00B22FC0"/>
    <w:rsid w:val="00B2304E"/>
    <w:rsid w:val="00B230A1"/>
    <w:rsid w:val="00B231CE"/>
    <w:rsid w:val="00B2379D"/>
    <w:rsid w:val="00B23B73"/>
    <w:rsid w:val="00B23BCB"/>
    <w:rsid w:val="00B23DA6"/>
    <w:rsid w:val="00B240E5"/>
    <w:rsid w:val="00B242FD"/>
    <w:rsid w:val="00B24735"/>
    <w:rsid w:val="00B24821"/>
    <w:rsid w:val="00B24ACA"/>
    <w:rsid w:val="00B24B14"/>
    <w:rsid w:val="00B24D0D"/>
    <w:rsid w:val="00B24E6C"/>
    <w:rsid w:val="00B24E91"/>
    <w:rsid w:val="00B24FAC"/>
    <w:rsid w:val="00B25019"/>
    <w:rsid w:val="00B250B6"/>
    <w:rsid w:val="00B252BC"/>
    <w:rsid w:val="00B253F6"/>
    <w:rsid w:val="00B255D1"/>
    <w:rsid w:val="00B2568A"/>
    <w:rsid w:val="00B2576C"/>
    <w:rsid w:val="00B257A7"/>
    <w:rsid w:val="00B25933"/>
    <w:rsid w:val="00B25C9F"/>
    <w:rsid w:val="00B25CF6"/>
    <w:rsid w:val="00B25E6B"/>
    <w:rsid w:val="00B260B3"/>
    <w:rsid w:val="00B262E6"/>
    <w:rsid w:val="00B262F6"/>
    <w:rsid w:val="00B265BE"/>
    <w:rsid w:val="00B2661D"/>
    <w:rsid w:val="00B26675"/>
    <w:rsid w:val="00B26676"/>
    <w:rsid w:val="00B266E9"/>
    <w:rsid w:val="00B26761"/>
    <w:rsid w:val="00B268A2"/>
    <w:rsid w:val="00B268C0"/>
    <w:rsid w:val="00B268C4"/>
    <w:rsid w:val="00B268E0"/>
    <w:rsid w:val="00B269DF"/>
    <w:rsid w:val="00B26AF7"/>
    <w:rsid w:val="00B26EF0"/>
    <w:rsid w:val="00B27041"/>
    <w:rsid w:val="00B27193"/>
    <w:rsid w:val="00B272BA"/>
    <w:rsid w:val="00B272D9"/>
    <w:rsid w:val="00B2735F"/>
    <w:rsid w:val="00B27533"/>
    <w:rsid w:val="00B275B9"/>
    <w:rsid w:val="00B27BD3"/>
    <w:rsid w:val="00B27C23"/>
    <w:rsid w:val="00B27C27"/>
    <w:rsid w:val="00B27C8C"/>
    <w:rsid w:val="00B27D25"/>
    <w:rsid w:val="00B27EA0"/>
    <w:rsid w:val="00B27EC3"/>
    <w:rsid w:val="00B27F63"/>
    <w:rsid w:val="00B300AF"/>
    <w:rsid w:val="00B300B1"/>
    <w:rsid w:val="00B300E7"/>
    <w:rsid w:val="00B303FE"/>
    <w:rsid w:val="00B3049A"/>
    <w:rsid w:val="00B304BA"/>
    <w:rsid w:val="00B30511"/>
    <w:rsid w:val="00B305DB"/>
    <w:rsid w:val="00B305E7"/>
    <w:rsid w:val="00B3067E"/>
    <w:rsid w:val="00B30AE1"/>
    <w:rsid w:val="00B30B5D"/>
    <w:rsid w:val="00B30BD1"/>
    <w:rsid w:val="00B30FD5"/>
    <w:rsid w:val="00B310DF"/>
    <w:rsid w:val="00B31133"/>
    <w:rsid w:val="00B311F7"/>
    <w:rsid w:val="00B31487"/>
    <w:rsid w:val="00B314E6"/>
    <w:rsid w:val="00B315CF"/>
    <w:rsid w:val="00B31603"/>
    <w:rsid w:val="00B31778"/>
    <w:rsid w:val="00B317E5"/>
    <w:rsid w:val="00B3180D"/>
    <w:rsid w:val="00B319D9"/>
    <w:rsid w:val="00B31AF6"/>
    <w:rsid w:val="00B31B3D"/>
    <w:rsid w:val="00B31DD4"/>
    <w:rsid w:val="00B31EAF"/>
    <w:rsid w:val="00B31F9F"/>
    <w:rsid w:val="00B32004"/>
    <w:rsid w:val="00B32278"/>
    <w:rsid w:val="00B32656"/>
    <w:rsid w:val="00B32881"/>
    <w:rsid w:val="00B328C0"/>
    <w:rsid w:val="00B329FC"/>
    <w:rsid w:val="00B32B10"/>
    <w:rsid w:val="00B32CC8"/>
    <w:rsid w:val="00B32E04"/>
    <w:rsid w:val="00B32E52"/>
    <w:rsid w:val="00B32E80"/>
    <w:rsid w:val="00B332F8"/>
    <w:rsid w:val="00B33311"/>
    <w:rsid w:val="00B33412"/>
    <w:rsid w:val="00B33562"/>
    <w:rsid w:val="00B337C1"/>
    <w:rsid w:val="00B33850"/>
    <w:rsid w:val="00B33A4F"/>
    <w:rsid w:val="00B33B6E"/>
    <w:rsid w:val="00B33B8C"/>
    <w:rsid w:val="00B33BC9"/>
    <w:rsid w:val="00B33E0B"/>
    <w:rsid w:val="00B33EEF"/>
    <w:rsid w:val="00B34018"/>
    <w:rsid w:val="00B34677"/>
    <w:rsid w:val="00B34678"/>
    <w:rsid w:val="00B34682"/>
    <w:rsid w:val="00B34820"/>
    <w:rsid w:val="00B3492B"/>
    <w:rsid w:val="00B34BBC"/>
    <w:rsid w:val="00B34C2D"/>
    <w:rsid w:val="00B34E09"/>
    <w:rsid w:val="00B34E9C"/>
    <w:rsid w:val="00B34EA4"/>
    <w:rsid w:val="00B34EC9"/>
    <w:rsid w:val="00B34FA4"/>
    <w:rsid w:val="00B35071"/>
    <w:rsid w:val="00B353AB"/>
    <w:rsid w:val="00B358AD"/>
    <w:rsid w:val="00B3590F"/>
    <w:rsid w:val="00B3591C"/>
    <w:rsid w:val="00B35A0F"/>
    <w:rsid w:val="00B35C01"/>
    <w:rsid w:val="00B35D74"/>
    <w:rsid w:val="00B35DCB"/>
    <w:rsid w:val="00B35E75"/>
    <w:rsid w:val="00B35FD8"/>
    <w:rsid w:val="00B35FDE"/>
    <w:rsid w:val="00B35FF4"/>
    <w:rsid w:val="00B36640"/>
    <w:rsid w:val="00B36A43"/>
    <w:rsid w:val="00B36AA0"/>
    <w:rsid w:val="00B36CAA"/>
    <w:rsid w:val="00B36CC7"/>
    <w:rsid w:val="00B36D07"/>
    <w:rsid w:val="00B36E82"/>
    <w:rsid w:val="00B36F40"/>
    <w:rsid w:val="00B37005"/>
    <w:rsid w:val="00B37296"/>
    <w:rsid w:val="00B37322"/>
    <w:rsid w:val="00B37330"/>
    <w:rsid w:val="00B3739C"/>
    <w:rsid w:val="00B374EF"/>
    <w:rsid w:val="00B3755E"/>
    <w:rsid w:val="00B3787B"/>
    <w:rsid w:val="00B37A5F"/>
    <w:rsid w:val="00B37D78"/>
    <w:rsid w:val="00B37D80"/>
    <w:rsid w:val="00B37E1D"/>
    <w:rsid w:val="00B402DC"/>
    <w:rsid w:val="00B40323"/>
    <w:rsid w:val="00B403BD"/>
    <w:rsid w:val="00B40441"/>
    <w:rsid w:val="00B4049B"/>
    <w:rsid w:val="00B405DB"/>
    <w:rsid w:val="00B405E0"/>
    <w:rsid w:val="00B4062F"/>
    <w:rsid w:val="00B40648"/>
    <w:rsid w:val="00B408B8"/>
    <w:rsid w:val="00B40A79"/>
    <w:rsid w:val="00B40B38"/>
    <w:rsid w:val="00B40C7F"/>
    <w:rsid w:val="00B40D16"/>
    <w:rsid w:val="00B40DA8"/>
    <w:rsid w:val="00B4102C"/>
    <w:rsid w:val="00B41051"/>
    <w:rsid w:val="00B41117"/>
    <w:rsid w:val="00B411C6"/>
    <w:rsid w:val="00B41671"/>
    <w:rsid w:val="00B41924"/>
    <w:rsid w:val="00B41B40"/>
    <w:rsid w:val="00B41CB0"/>
    <w:rsid w:val="00B41CB3"/>
    <w:rsid w:val="00B41F42"/>
    <w:rsid w:val="00B4205B"/>
    <w:rsid w:val="00B42131"/>
    <w:rsid w:val="00B4227C"/>
    <w:rsid w:val="00B422B9"/>
    <w:rsid w:val="00B42328"/>
    <w:rsid w:val="00B423D2"/>
    <w:rsid w:val="00B4248E"/>
    <w:rsid w:val="00B42556"/>
    <w:rsid w:val="00B42561"/>
    <w:rsid w:val="00B4275A"/>
    <w:rsid w:val="00B42814"/>
    <w:rsid w:val="00B42852"/>
    <w:rsid w:val="00B4297C"/>
    <w:rsid w:val="00B429A2"/>
    <w:rsid w:val="00B42EC3"/>
    <w:rsid w:val="00B42F8F"/>
    <w:rsid w:val="00B42FB6"/>
    <w:rsid w:val="00B430A7"/>
    <w:rsid w:val="00B43385"/>
    <w:rsid w:val="00B436FA"/>
    <w:rsid w:val="00B43752"/>
    <w:rsid w:val="00B437B2"/>
    <w:rsid w:val="00B438B6"/>
    <w:rsid w:val="00B43A77"/>
    <w:rsid w:val="00B43AD6"/>
    <w:rsid w:val="00B43ADC"/>
    <w:rsid w:val="00B43AE3"/>
    <w:rsid w:val="00B43B2D"/>
    <w:rsid w:val="00B43B57"/>
    <w:rsid w:val="00B43DA6"/>
    <w:rsid w:val="00B44451"/>
    <w:rsid w:val="00B446A2"/>
    <w:rsid w:val="00B4473D"/>
    <w:rsid w:val="00B44972"/>
    <w:rsid w:val="00B44A5A"/>
    <w:rsid w:val="00B44A88"/>
    <w:rsid w:val="00B44C2E"/>
    <w:rsid w:val="00B44C69"/>
    <w:rsid w:val="00B44C72"/>
    <w:rsid w:val="00B4505C"/>
    <w:rsid w:val="00B450C0"/>
    <w:rsid w:val="00B450D1"/>
    <w:rsid w:val="00B4524F"/>
    <w:rsid w:val="00B452A5"/>
    <w:rsid w:val="00B45374"/>
    <w:rsid w:val="00B45717"/>
    <w:rsid w:val="00B4586D"/>
    <w:rsid w:val="00B45881"/>
    <w:rsid w:val="00B45A24"/>
    <w:rsid w:val="00B45A2D"/>
    <w:rsid w:val="00B45AD5"/>
    <w:rsid w:val="00B45B0B"/>
    <w:rsid w:val="00B45B7D"/>
    <w:rsid w:val="00B45D1E"/>
    <w:rsid w:val="00B45E47"/>
    <w:rsid w:val="00B45E6E"/>
    <w:rsid w:val="00B45FB9"/>
    <w:rsid w:val="00B45FC0"/>
    <w:rsid w:val="00B4607D"/>
    <w:rsid w:val="00B46094"/>
    <w:rsid w:val="00B4617F"/>
    <w:rsid w:val="00B4629F"/>
    <w:rsid w:val="00B462BF"/>
    <w:rsid w:val="00B4633C"/>
    <w:rsid w:val="00B4646F"/>
    <w:rsid w:val="00B464C1"/>
    <w:rsid w:val="00B4652F"/>
    <w:rsid w:val="00B465CA"/>
    <w:rsid w:val="00B467C9"/>
    <w:rsid w:val="00B468AD"/>
    <w:rsid w:val="00B46939"/>
    <w:rsid w:val="00B46AA9"/>
    <w:rsid w:val="00B46C96"/>
    <w:rsid w:val="00B46DA6"/>
    <w:rsid w:val="00B46DB1"/>
    <w:rsid w:val="00B46F83"/>
    <w:rsid w:val="00B47111"/>
    <w:rsid w:val="00B47279"/>
    <w:rsid w:val="00B474FC"/>
    <w:rsid w:val="00B4766D"/>
    <w:rsid w:val="00B47856"/>
    <w:rsid w:val="00B47A39"/>
    <w:rsid w:val="00B47BEB"/>
    <w:rsid w:val="00B47C82"/>
    <w:rsid w:val="00B47D7B"/>
    <w:rsid w:val="00B47F62"/>
    <w:rsid w:val="00B50080"/>
    <w:rsid w:val="00B500A7"/>
    <w:rsid w:val="00B50120"/>
    <w:rsid w:val="00B501AA"/>
    <w:rsid w:val="00B502CA"/>
    <w:rsid w:val="00B5048D"/>
    <w:rsid w:val="00B5061B"/>
    <w:rsid w:val="00B508C6"/>
    <w:rsid w:val="00B50ADC"/>
    <w:rsid w:val="00B50EF2"/>
    <w:rsid w:val="00B50F61"/>
    <w:rsid w:val="00B51137"/>
    <w:rsid w:val="00B5122F"/>
    <w:rsid w:val="00B51324"/>
    <w:rsid w:val="00B51384"/>
    <w:rsid w:val="00B51446"/>
    <w:rsid w:val="00B518F4"/>
    <w:rsid w:val="00B51975"/>
    <w:rsid w:val="00B519E4"/>
    <w:rsid w:val="00B51AD7"/>
    <w:rsid w:val="00B51BD9"/>
    <w:rsid w:val="00B51DE3"/>
    <w:rsid w:val="00B51F58"/>
    <w:rsid w:val="00B52007"/>
    <w:rsid w:val="00B520E1"/>
    <w:rsid w:val="00B52576"/>
    <w:rsid w:val="00B526A1"/>
    <w:rsid w:val="00B528D9"/>
    <w:rsid w:val="00B52937"/>
    <w:rsid w:val="00B529FA"/>
    <w:rsid w:val="00B52C17"/>
    <w:rsid w:val="00B52C27"/>
    <w:rsid w:val="00B52CA4"/>
    <w:rsid w:val="00B52CE4"/>
    <w:rsid w:val="00B52D9B"/>
    <w:rsid w:val="00B52F08"/>
    <w:rsid w:val="00B53339"/>
    <w:rsid w:val="00B53390"/>
    <w:rsid w:val="00B534AE"/>
    <w:rsid w:val="00B5354E"/>
    <w:rsid w:val="00B5355F"/>
    <w:rsid w:val="00B53640"/>
    <w:rsid w:val="00B53733"/>
    <w:rsid w:val="00B5378E"/>
    <w:rsid w:val="00B537C2"/>
    <w:rsid w:val="00B53888"/>
    <w:rsid w:val="00B538F0"/>
    <w:rsid w:val="00B53A0E"/>
    <w:rsid w:val="00B53E5A"/>
    <w:rsid w:val="00B540F1"/>
    <w:rsid w:val="00B541AE"/>
    <w:rsid w:val="00B54217"/>
    <w:rsid w:val="00B54390"/>
    <w:rsid w:val="00B54471"/>
    <w:rsid w:val="00B544D8"/>
    <w:rsid w:val="00B5465F"/>
    <w:rsid w:val="00B54710"/>
    <w:rsid w:val="00B5477D"/>
    <w:rsid w:val="00B54928"/>
    <w:rsid w:val="00B54AD8"/>
    <w:rsid w:val="00B54B67"/>
    <w:rsid w:val="00B54B74"/>
    <w:rsid w:val="00B54C44"/>
    <w:rsid w:val="00B54CB3"/>
    <w:rsid w:val="00B54D6C"/>
    <w:rsid w:val="00B54D9A"/>
    <w:rsid w:val="00B54F64"/>
    <w:rsid w:val="00B550B6"/>
    <w:rsid w:val="00B5513E"/>
    <w:rsid w:val="00B55181"/>
    <w:rsid w:val="00B551C9"/>
    <w:rsid w:val="00B5527B"/>
    <w:rsid w:val="00B5543C"/>
    <w:rsid w:val="00B554DC"/>
    <w:rsid w:val="00B55679"/>
    <w:rsid w:val="00B557EB"/>
    <w:rsid w:val="00B558A9"/>
    <w:rsid w:val="00B559B9"/>
    <w:rsid w:val="00B55B0F"/>
    <w:rsid w:val="00B55C36"/>
    <w:rsid w:val="00B55C7D"/>
    <w:rsid w:val="00B55D38"/>
    <w:rsid w:val="00B55EAB"/>
    <w:rsid w:val="00B5606E"/>
    <w:rsid w:val="00B561E4"/>
    <w:rsid w:val="00B5630F"/>
    <w:rsid w:val="00B5665A"/>
    <w:rsid w:val="00B5675F"/>
    <w:rsid w:val="00B567DB"/>
    <w:rsid w:val="00B56845"/>
    <w:rsid w:val="00B5695A"/>
    <w:rsid w:val="00B56BC2"/>
    <w:rsid w:val="00B56D19"/>
    <w:rsid w:val="00B56D25"/>
    <w:rsid w:val="00B56EF4"/>
    <w:rsid w:val="00B56F37"/>
    <w:rsid w:val="00B5700D"/>
    <w:rsid w:val="00B571E6"/>
    <w:rsid w:val="00B573CB"/>
    <w:rsid w:val="00B57406"/>
    <w:rsid w:val="00B57461"/>
    <w:rsid w:val="00B575E8"/>
    <w:rsid w:val="00B576EF"/>
    <w:rsid w:val="00B57D02"/>
    <w:rsid w:val="00B6016A"/>
    <w:rsid w:val="00B6024E"/>
    <w:rsid w:val="00B60529"/>
    <w:rsid w:val="00B60765"/>
    <w:rsid w:val="00B607AF"/>
    <w:rsid w:val="00B6086A"/>
    <w:rsid w:val="00B60962"/>
    <w:rsid w:val="00B60BDA"/>
    <w:rsid w:val="00B60C60"/>
    <w:rsid w:val="00B60C84"/>
    <w:rsid w:val="00B60FF6"/>
    <w:rsid w:val="00B61140"/>
    <w:rsid w:val="00B6117D"/>
    <w:rsid w:val="00B613F2"/>
    <w:rsid w:val="00B615A8"/>
    <w:rsid w:val="00B618A1"/>
    <w:rsid w:val="00B61A98"/>
    <w:rsid w:val="00B61D8A"/>
    <w:rsid w:val="00B61DB4"/>
    <w:rsid w:val="00B61E15"/>
    <w:rsid w:val="00B61EF9"/>
    <w:rsid w:val="00B6214A"/>
    <w:rsid w:val="00B62201"/>
    <w:rsid w:val="00B6220D"/>
    <w:rsid w:val="00B62415"/>
    <w:rsid w:val="00B62447"/>
    <w:rsid w:val="00B6253F"/>
    <w:rsid w:val="00B6254C"/>
    <w:rsid w:val="00B62765"/>
    <w:rsid w:val="00B62793"/>
    <w:rsid w:val="00B627E0"/>
    <w:rsid w:val="00B628EC"/>
    <w:rsid w:val="00B6290A"/>
    <w:rsid w:val="00B62A57"/>
    <w:rsid w:val="00B62CC4"/>
    <w:rsid w:val="00B62D6C"/>
    <w:rsid w:val="00B62E36"/>
    <w:rsid w:val="00B62E3E"/>
    <w:rsid w:val="00B62EFB"/>
    <w:rsid w:val="00B63038"/>
    <w:rsid w:val="00B6345D"/>
    <w:rsid w:val="00B6353D"/>
    <w:rsid w:val="00B635E1"/>
    <w:rsid w:val="00B63A35"/>
    <w:rsid w:val="00B63AD2"/>
    <w:rsid w:val="00B63B21"/>
    <w:rsid w:val="00B63D72"/>
    <w:rsid w:val="00B63DCC"/>
    <w:rsid w:val="00B6400A"/>
    <w:rsid w:val="00B64166"/>
    <w:rsid w:val="00B6429A"/>
    <w:rsid w:val="00B64450"/>
    <w:rsid w:val="00B645D8"/>
    <w:rsid w:val="00B6474E"/>
    <w:rsid w:val="00B6498B"/>
    <w:rsid w:val="00B64A66"/>
    <w:rsid w:val="00B64A97"/>
    <w:rsid w:val="00B64B92"/>
    <w:rsid w:val="00B64BD8"/>
    <w:rsid w:val="00B64DEA"/>
    <w:rsid w:val="00B652EC"/>
    <w:rsid w:val="00B6551F"/>
    <w:rsid w:val="00B65520"/>
    <w:rsid w:val="00B65605"/>
    <w:rsid w:val="00B658CA"/>
    <w:rsid w:val="00B65B43"/>
    <w:rsid w:val="00B65D25"/>
    <w:rsid w:val="00B65EDB"/>
    <w:rsid w:val="00B65F1A"/>
    <w:rsid w:val="00B65F40"/>
    <w:rsid w:val="00B660AF"/>
    <w:rsid w:val="00B66383"/>
    <w:rsid w:val="00B6640E"/>
    <w:rsid w:val="00B66524"/>
    <w:rsid w:val="00B66536"/>
    <w:rsid w:val="00B6660E"/>
    <w:rsid w:val="00B66644"/>
    <w:rsid w:val="00B66764"/>
    <w:rsid w:val="00B667EB"/>
    <w:rsid w:val="00B6680A"/>
    <w:rsid w:val="00B66883"/>
    <w:rsid w:val="00B668A4"/>
    <w:rsid w:val="00B669CA"/>
    <w:rsid w:val="00B66A42"/>
    <w:rsid w:val="00B66A94"/>
    <w:rsid w:val="00B66B62"/>
    <w:rsid w:val="00B66C30"/>
    <w:rsid w:val="00B66D91"/>
    <w:rsid w:val="00B66EB6"/>
    <w:rsid w:val="00B66EF2"/>
    <w:rsid w:val="00B66FB6"/>
    <w:rsid w:val="00B66FE1"/>
    <w:rsid w:val="00B67169"/>
    <w:rsid w:val="00B6723D"/>
    <w:rsid w:val="00B67425"/>
    <w:rsid w:val="00B67542"/>
    <w:rsid w:val="00B67587"/>
    <w:rsid w:val="00B67605"/>
    <w:rsid w:val="00B67735"/>
    <w:rsid w:val="00B67B27"/>
    <w:rsid w:val="00B67B52"/>
    <w:rsid w:val="00B67C41"/>
    <w:rsid w:val="00B67CAA"/>
    <w:rsid w:val="00B67E16"/>
    <w:rsid w:val="00B67FA3"/>
    <w:rsid w:val="00B7004C"/>
    <w:rsid w:val="00B701D1"/>
    <w:rsid w:val="00B70219"/>
    <w:rsid w:val="00B7022F"/>
    <w:rsid w:val="00B70274"/>
    <w:rsid w:val="00B70824"/>
    <w:rsid w:val="00B70A35"/>
    <w:rsid w:val="00B70CE2"/>
    <w:rsid w:val="00B70F15"/>
    <w:rsid w:val="00B70F39"/>
    <w:rsid w:val="00B70F9A"/>
    <w:rsid w:val="00B711BB"/>
    <w:rsid w:val="00B711C3"/>
    <w:rsid w:val="00B713DA"/>
    <w:rsid w:val="00B713F8"/>
    <w:rsid w:val="00B713FB"/>
    <w:rsid w:val="00B7165A"/>
    <w:rsid w:val="00B71771"/>
    <w:rsid w:val="00B7179A"/>
    <w:rsid w:val="00B7189B"/>
    <w:rsid w:val="00B718A8"/>
    <w:rsid w:val="00B71A30"/>
    <w:rsid w:val="00B71A87"/>
    <w:rsid w:val="00B71D42"/>
    <w:rsid w:val="00B7206A"/>
    <w:rsid w:val="00B721B9"/>
    <w:rsid w:val="00B723D6"/>
    <w:rsid w:val="00B726E1"/>
    <w:rsid w:val="00B72C83"/>
    <w:rsid w:val="00B72D06"/>
    <w:rsid w:val="00B72DF4"/>
    <w:rsid w:val="00B72E82"/>
    <w:rsid w:val="00B72F47"/>
    <w:rsid w:val="00B7301B"/>
    <w:rsid w:val="00B730B8"/>
    <w:rsid w:val="00B7328E"/>
    <w:rsid w:val="00B7344B"/>
    <w:rsid w:val="00B73535"/>
    <w:rsid w:val="00B7354A"/>
    <w:rsid w:val="00B7379F"/>
    <w:rsid w:val="00B7383F"/>
    <w:rsid w:val="00B738B4"/>
    <w:rsid w:val="00B73969"/>
    <w:rsid w:val="00B73AF2"/>
    <w:rsid w:val="00B73BFE"/>
    <w:rsid w:val="00B73D79"/>
    <w:rsid w:val="00B742C5"/>
    <w:rsid w:val="00B747A2"/>
    <w:rsid w:val="00B749DE"/>
    <w:rsid w:val="00B74B8E"/>
    <w:rsid w:val="00B74BDD"/>
    <w:rsid w:val="00B74CC8"/>
    <w:rsid w:val="00B74EE0"/>
    <w:rsid w:val="00B7502D"/>
    <w:rsid w:val="00B7503E"/>
    <w:rsid w:val="00B7509C"/>
    <w:rsid w:val="00B75150"/>
    <w:rsid w:val="00B7516A"/>
    <w:rsid w:val="00B7532E"/>
    <w:rsid w:val="00B75399"/>
    <w:rsid w:val="00B7551A"/>
    <w:rsid w:val="00B755D5"/>
    <w:rsid w:val="00B757D0"/>
    <w:rsid w:val="00B758FF"/>
    <w:rsid w:val="00B75BED"/>
    <w:rsid w:val="00B75D38"/>
    <w:rsid w:val="00B75D52"/>
    <w:rsid w:val="00B75E65"/>
    <w:rsid w:val="00B76190"/>
    <w:rsid w:val="00B766E3"/>
    <w:rsid w:val="00B769EE"/>
    <w:rsid w:val="00B76AFD"/>
    <w:rsid w:val="00B76B88"/>
    <w:rsid w:val="00B76D6C"/>
    <w:rsid w:val="00B76EB8"/>
    <w:rsid w:val="00B76F2D"/>
    <w:rsid w:val="00B77045"/>
    <w:rsid w:val="00B770DC"/>
    <w:rsid w:val="00B77177"/>
    <w:rsid w:val="00B773F1"/>
    <w:rsid w:val="00B77409"/>
    <w:rsid w:val="00B77433"/>
    <w:rsid w:val="00B77485"/>
    <w:rsid w:val="00B77572"/>
    <w:rsid w:val="00B77655"/>
    <w:rsid w:val="00B7782E"/>
    <w:rsid w:val="00B77A29"/>
    <w:rsid w:val="00B77B1F"/>
    <w:rsid w:val="00B77C02"/>
    <w:rsid w:val="00B77E30"/>
    <w:rsid w:val="00B77F74"/>
    <w:rsid w:val="00B8019D"/>
    <w:rsid w:val="00B80272"/>
    <w:rsid w:val="00B80280"/>
    <w:rsid w:val="00B804D1"/>
    <w:rsid w:val="00B804EB"/>
    <w:rsid w:val="00B809B1"/>
    <w:rsid w:val="00B80A78"/>
    <w:rsid w:val="00B80A7D"/>
    <w:rsid w:val="00B80C51"/>
    <w:rsid w:val="00B80C82"/>
    <w:rsid w:val="00B80D56"/>
    <w:rsid w:val="00B814CF"/>
    <w:rsid w:val="00B815B0"/>
    <w:rsid w:val="00B81646"/>
    <w:rsid w:val="00B8166D"/>
    <w:rsid w:val="00B816A9"/>
    <w:rsid w:val="00B81721"/>
    <w:rsid w:val="00B8177C"/>
    <w:rsid w:val="00B81785"/>
    <w:rsid w:val="00B8184F"/>
    <w:rsid w:val="00B81886"/>
    <w:rsid w:val="00B819B8"/>
    <w:rsid w:val="00B819EA"/>
    <w:rsid w:val="00B81C91"/>
    <w:rsid w:val="00B81D5C"/>
    <w:rsid w:val="00B81E88"/>
    <w:rsid w:val="00B81FBD"/>
    <w:rsid w:val="00B81FEF"/>
    <w:rsid w:val="00B8217B"/>
    <w:rsid w:val="00B8219C"/>
    <w:rsid w:val="00B822A3"/>
    <w:rsid w:val="00B82466"/>
    <w:rsid w:val="00B82518"/>
    <w:rsid w:val="00B825FA"/>
    <w:rsid w:val="00B827C3"/>
    <w:rsid w:val="00B8284C"/>
    <w:rsid w:val="00B82864"/>
    <w:rsid w:val="00B8287E"/>
    <w:rsid w:val="00B8294E"/>
    <w:rsid w:val="00B8296B"/>
    <w:rsid w:val="00B82974"/>
    <w:rsid w:val="00B82AC3"/>
    <w:rsid w:val="00B82B97"/>
    <w:rsid w:val="00B82D58"/>
    <w:rsid w:val="00B82EF5"/>
    <w:rsid w:val="00B830AD"/>
    <w:rsid w:val="00B83429"/>
    <w:rsid w:val="00B83549"/>
    <w:rsid w:val="00B8360C"/>
    <w:rsid w:val="00B8365E"/>
    <w:rsid w:val="00B8374C"/>
    <w:rsid w:val="00B837A8"/>
    <w:rsid w:val="00B838B6"/>
    <w:rsid w:val="00B83A50"/>
    <w:rsid w:val="00B83ABA"/>
    <w:rsid w:val="00B83B4F"/>
    <w:rsid w:val="00B83B5C"/>
    <w:rsid w:val="00B83BA1"/>
    <w:rsid w:val="00B83DB4"/>
    <w:rsid w:val="00B83E05"/>
    <w:rsid w:val="00B840FC"/>
    <w:rsid w:val="00B841BC"/>
    <w:rsid w:val="00B84260"/>
    <w:rsid w:val="00B84262"/>
    <w:rsid w:val="00B8434C"/>
    <w:rsid w:val="00B843A4"/>
    <w:rsid w:val="00B84517"/>
    <w:rsid w:val="00B845A4"/>
    <w:rsid w:val="00B84788"/>
    <w:rsid w:val="00B849D2"/>
    <w:rsid w:val="00B84A77"/>
    <w:rsid w:val="00B84B08"/>
    <w:rsid w:val="00B84BC8"/>
    <w:rsid w:val="00B84C58"/>
    <w:rsid w:val="00B84C71"/>
    <w:rsid w:val="00B84CDE"/>
    <w:rsid w:val="00B84D10"/>
    <w:rsid w:val="00B84DE4"/>
    <w:rsid w:val="00B84E8F"/>
    <w:rsid w:val="00B85083"/>
    <w:rsid w:val="00B85123"/>
    <w:rsid w:val="00B85225"/>
    <w:rsid w:val="00B852CC"/>
    <w:rsid w:val="00B854E5"/>
    <w:rsid w:val="00B85728"/>
    <w:rsid w:val="00B8576F"/>
    <w:rsid w:val="00B85809"/>
    <w:rsid w:val="00B858E2"/>
    <w:rsid w:val="00B858E8"/>
    <w:rsid w:val="00B85962"/>
    <w:rsid w:val="00B85A26"/>
    <w:rsid w:val="00B85B19"/>
    <w:rsid w:val="00B85BF6"/>
    <w:rsid w:val="00B85EB8"/>
    <w:rsid w:val="00B85F21"/>
    <w:rsid w:val="00B85F2A"/>
    <w:rsid w:val="00B85F8D"/>
    <w:rsid w:val="00B8620B"/>
    <w:rsid w:val="00B8637F"/>
    <w:rsid w:val="00B863C7"/>
    <w:rsid w:val="00B864D9"/>
    <w:rsid w:val="00B86669"/>
    <w:rsid w:val="00B8669F"/>
    <w:rsid w:val="00B8670F"/>
    <w:rsid w:val="00B8677A"/>
    <w:rsid w:val="00B8688E"/>
    <w:rsid w:val="00B869A8"/>
    <w:rsid w:val="00B86AB1"/>
    <w:rsid w:val="00B86EA7"/>
    <w:rsid w:val="00B86FBD"/>
    <w:rsid w:val="00B86FDB"/>
    <w:rsid w:val="00B8707B"/>
    <w:rsid w:val="00B8742C"/>
    <w:rsid w:val="00B874AB"/>
    <w:rsid w:val="00B8752C"/>
    <w:rsid w:val="00B8753A"/>
    <w:rsid w:val="00B87726"/>
    <w:rsid w:val="00B87741"/>
    <w:rsid w:val="00B878DB"/>
    <w:rsid w:val="00B878F3"/>
    <w:rsid w:val="00B87BA2"/>
    <w:rsid w:val="00B87C09"/>
    <w:rsid w:val="00B87C47"/>
    <w:rsid w:val="00B87CD8"/>
    <w:rsid w:val="00B87CDF"/>
    <w:rsid w:val="00B9005A"/>
    <w:rsid w:val="00B902D6"/>
    <w:rsid w:val="00B9033A"/>
    <w:rsid w:val="00B90400"/>
    <w:rsid w:val="00B9046C"/>
    <w:rsid w:val="00B904DD"/>
    <w:rsid w:val="00B9068D"/>
    <w:rsid w:val="00B907F8"/>
    <w:rsid w:val="00B90882"/>
    <w:rsid w:val="00B908D8"/>
    <w:rsid w:val="00B90931"/>
    <w:rsid w:val="00B909E4"/>
    <w:rsid w:val="00B90B85"/>
    <w:rsid w:val="00B91095"/>
    <w:rsid w:val="00B910C8"/>
    <w:rsid w:val="00B910CE"/>
    <w:rsid w:val="00B910D6"/>
    <w:rsid w:val="00B91321"/>
    <w:rsid w:val="00B91343"/>
    <w:rsid w:val="00B91394"/>
    <w:rsid w:val="00B915B8"/>
    <w:rsid w:val="00B91666"/>
    <w:rsid w:val="00B916E5"/>
    <w:rsid w:val="00B917AA"/>
    <w:rsid w:val="00B91811"/>
    <w:rsid w:val="00B9185D"/>
    <w:rsid w:val="00B91898"/>
    <w:rsid w:val="00B9196E"/>
    <w:rsid w:val="00B919A3"/>
    <w:rsid w:val="00B91B22"/>
    <w:rsid w:val="00B91BCB"/>
    <w:rsid w:val="00B91C4C"/>
    <w:rsid w:val="00B91CC8"/>
    <w:rsid w:val="00B91F3D"/>
    <w:rsid w:val="00B91FFB"/>
    <w:rsid w:val="00B920F2"/>
    <w:rsid w:val="00B922CA"/>
    <w:rsid w:val="00B922F8"/>
    <w:rsid w:val="00B924A6"/>
    <w:rsid w:val="00B92658"/>
    <w:rsid w:val="00B92838"/>
    <w:rsid w:val="00B929DF"/>
    <w:rsid w:val="00B92A90"/>
    <w:rsid w:val="00B92ABF"/>
    <w:rsid w:val="00B92B87"/>
    <w:rsid w:val="00B92CFF"/>
    <w:rsid w:val="00B92E47"/>
    <w:rsid w:val="00B92EB6"/>
    <w:rsid w:val="00B92F76"/>
    <w:rsid w:val="00B92F78"/>
    <w:rsid w:val="00B9311D"/>
    <w:rsid w:val="00B9368D"/>
    <w:rsid w:val="00B9373E"/>
    <w:rsid w:val="00B93975"/>
    <w:rsid w:val="00B93AA1"/>
    <w:rsid w:val="00B93ACD"/>
    <w:rsid w:val="00B93E1A"/>
    <w:rsid w:val="00B9404C"/>
    <w:rsid w:val="00B94053"/>
    <w:rsid w:val="00B9415E"/>
    <w:rsid w:val="00B941A0"/>
    <w:rsid w:val="00B943F1"/>
    <w:rsid w:val="00B9461A"/>
    <w:rsid w:val="00B9486E"/>
    <w:rsid w:val="00B948BF"/>
    <w:rsid w:val="00B94DE3"/>
    <w:rsid w:val="00B95063"/>
    <w:rsid w:val="00B950F0"/>
    <w:rsid w:val="00B95389"/>
    <w:rsid w:val="00B9552A"/>
    <w:rsid w:val="00B95648"/>
    <w:rsid w:val="00B95704"/>
    <w:rsid w:val="00B95756"/>
    <w:rsid w:val="00B95811"/>
    <w:rsid w:val="00B95ACC"/>
    <w:rsid w:val="00B95B13"/>
    <w:rsid w:val="00B95BEE"/>
    <w:rsid w:val="00B95D2F"/>
    <w:rsid w:val="00B95DF6"/>
    <w:rsid w:val="00B95F0C"/>
    <w:rsid w:val="00B96280"/>
    <w:rsid w:val="00B965C0"/>
    <w:rsid w:val="00B96803"/>
    <w:rsid w:val="00B96899"/>
    <w:rsid w:val="00B96ACB"/>
    <w:rsid w:val="00B96BB2"/>
    <w:rsid w:val="00B96C06"/>
    <w:rsid w:val="00B96D3F"/>
    <w:rsid w:val="00B96D4B"/>
    <w:rsid w:val="00B96D96"/>
    <w:rsid w:val="00B96F84"/>
    <w:rsid w:val="00B97060"/>
    <w:rsid w:val="00B973E6"/>
    <w:rsid w:val="00B974E3"/>
    <w:rsid w:val="00B97C0C"/>
    <w:rsid w:val="00B97C21"/>
    <w:rsid w:val="00B97CB6"/>
    <w:rsid w:val="00B97DBE"/>
    <w:rsid w:val="00B97FB8"/>
    <w:rsid w:val="00BA0221"/>
    <w:rsid w:val="00BA03C0"/>
    <w:rsid w:val="00BA0472"/>
    <w:rsid w:val="00BA0766"/>
    <w:rsid w:val="00BA07FC"/>
    <w:rsid w:val="00BA0934"/>
    <w:rsid w:val="00BA093C"/>
    <w:rsid w:val="00BA099F"/>
    <w:rsid w:val="00BA0A94"/>
    <w:rsid w:val="00BA0CDD"/>
    <w:rsid w:val="00BA0E33"/>
    <w:rsid w:val="00BA10B1"/>
    <w:rsid w:val="00BA1143"/>
    <w:rsid w:val="00BA1242"/>
    <w:rsid w:val="00BA133C"/>
    <w:rsid w:val="00BA14B4"/>
    <w:rsid w:val="00BA14C0"/>
    <w:rsid w:val="00BA1565"/>
    <w:rsid w:val="00BA15A2"/>
    <w:rsid w:val="00BA15D5"/>
    <w:rsid w:val="00BA1693"/>
    <w:rsid w:val="00BA1722"/>
    <w:rsid w:val="00BA1A31"/>
    <w:rsid w:val="00BA1A8C"/>
    <w:rsid w:val="00BA1ADE"/>
    <w:rsid w:val="00BA1B2D"/>
    <w:rsid w:val="00BA1C02"/>
    <w:rsid w:val="00BA1C52"/>
    <w:rsid w:val="00BA1CEF"/>
    <w:rsid w:val="00BA1D22"/>
    <w:rsid w:val="00BA1DBD"/>
    <w:rsid w:val="00BA1EBD"/>
    <w:rsid w:val="00BA2066"/>
    <w:rsid w:val="00BA21B1"/>
    <w:rsid w:val="00BA2437"/>
    <w:rsid w:val="00BA2456"/>
    <w:rsid w:val="00BA24E2"/>
    <w:rsid w:val="00BA24ED"/>
    <w:rsid w:val="00BA25E9"/>
    <w:rsid w:val="00BA291B"/>
    <w:rsid w:val="00BA2C5C"/>
    <w:rsid w:val="00BA2D5E"/>
    <w:rsid w:val="00BA2D66"/>
    <w:rsid w:val="00BA2E8F"/>
    <w:rsid w:val="00BA2F1B"/>
    <w:rsid w:val="00BA2FE2"/>
    <w:rsid w:val="00BA301B"/>
    <w:rsid w:val="00BA301E"/>
    <w:rsid w:val="00BA30C0"/>
    <w:rsid w:val="00BA322B"/>
    <w:rsid w:val="00BA3569"/>
    <w:rsid w:val="00BA3587"/>
    <w:rsid w:val="00BA378D"/>
    <w:rsid w:val="00BA3B1D"/>
    <w:rsid w:val="00BA3F74"/>
    <w:rsid w:val="00BA40A9"/>
    <w:rsid w:val="00BA4312"/>
    <w:rsid w:val="00BA4341"/>
    <w:rsid w:val="00BA45F8"/>
    <w:rsid w:val="00BA4648"/>
    <w:rsid w:val="00BA47AE"/>
    <w:rsid w:val="00BA47FE"/>
    <w:rsid w:val="00BA484E"/>
    <w:rsid w:val="00BA4939"/>
    <w:rsid w:val="00BA4A42"/>
    <w:rsid w:val="00BA4D34"/>
    <w:rsid w:val="00BA4FBF"/>
    <w:rsid w:val="00BA5072"/>
    <w:rsid w:val="00BA5105"/>
    <w:rsid w:val="00BA51AF"/>
    <w:rsid w:val="00BA533D"/>
    <w:rsid w:val="00BA54E6"/>
    <w:rsid w:val="00BA56DE"/>
    <w:rsid w:val="00BA5823"/>
    <w:rsid w:val="00BA5AB7"/>
    <w:rsid w:val="00BA5CC9"/>
    <w:rsid w:val="00BA5EB7"/>
    <w:rsid w:val="00BA5FBE"/>
    <w:rsid w:val="00BA5FCF"/>
    <w:rsid w:val="00BA6205"/>
    <w:rsid w:val="00BA620C"/>
    <w:rsid w:val="00BA62D0"/>
    <w:rsid w:val="00BA649C"/>
    <w:rsid w:val="00BA66E6"/>
    <w:rsid w:val="00BA6880"/>
    <w:rsid w:val="00BA6A53"/>
    <w:rsid w:val="00BA6AEF"/>
    <w:rsid w:val="00BA6BCE"/>
    <w:rsid w:val="00BA6DDB"/>
    <w:rsid w:val="00BA6E9D"/>
    <w:rsid w:val="00BA6EBC"/>
    <w:rsid w:val="00BA709E"/>
    <w:rsid w:val="00BA7236"/>
    <w:rsid w:val="00BA72D7"/>
    <w:rsid w:val="00BA72ED"/>
    <w:rsid w:val="00BA73D5"/>
    <w:rsid w:val="00BA74AC"/>
    <w:rsid w:val="00BA7635"/>
    <w:rsid w:val="00BA76EF"/>
    <w:rsid w:val="00BA784F"/>
    <w:rsid w:val="00BA7892"/>
    <w:rsid w:val="00BA7948"/>
    <w:rsid w:val="00BA7C3A"/>
    <w:rsid w:val="00BA7D52"/>
    <w:rsid w:val="00BA7EBA"/>
    <w:rsid w:val="00BA7F9C"/>
    <w:rsid w:val="00BB009D"/>
    <w:rsid w:val="00BB014F"/>
    <w:rsid w:val="00BB0292"/>
    <w:rsid w:val="00BB0293"/>
    <w:rsid w:val="00BB0359"/>
    <w:rsid w:val="00BB0547"/>
    <w:rsid w:val="00BB05A2"/>
    <w:rsid w:val="00BB05EF"/>
    <w:rsid w:val="00BB060E"/>
    <w:rsid w:val="00BB0677"/>
    <w:rsid w:val="00BB07A6"/>
    <w:rsid w:val="00BB087D"/>
    <w:rsid w:val="00BB0960"/>
    <w:rsid w:val="00BB0A59"/>
    <w:rsid w:val="00BB0B3A"/>
    <w:rsid w:val="00BB0E6F"/>
    <w:rsid w:val="00BB10C8"/>
    <w:rsid w:val="00BB1160"/>
    <w:rsid w:val="00BB11BA"/>
    <w:rsid w:val="00BB11C7"/>
    <w:rsid w:val="00BB1326"/>
    <w:rsid w:val="00BB133B"/>
    <w:rsid w:val="00BB1345"/>
    <w:rsid w:val="00BB13E4"/>
    <w:rsid w:val="00BB1608"/>
    <w:rsid w:val="00BB1612"/>
    <w:rsid w:val="00BB18E5"/>
    <w:rsid w:val="00BB19A9"/>
    <w:rsid w:val="00BB1A8A"/>
    <w:rsid w:val="00BB1A95"/>
    <w:rsid w:val="00BB1CC6"/>
    <w:rsid w:val="00BB1CC7"/>
    <w:rsid w:val="00BB1D71"/>
    <w:rsid w:val="00BB1E92"/>
    <w:rsid w:val="00BB1FCC"/>
    <w:rsid w:val="00BB1FE5"/>
    <w:rsid w:val="00BB2194"/>
    <w:rsid w:val="00BB224F"/>
    <w:rsid w:val="00BB248B"/>
    <w:rsid w:val="00BB24D4"/>
    <w:rsid w:val="00BB2577"/>
    <w:rsid w:val="00BB25B5"/>
    <w:rsid w:val="00BB26A1"/>
    <w:rsid w:val="00BB26DC"/>
    <w:rsid w:val="00BB27DB"/>
    <w:rsid w:val="00BB28E8"/>
    <w:rsid w:val="00BB2A06"/>
    <w:rsid w:val="00BB2C78"/>
    <w:rsid w:val="00BB2CB8"/>
    <w:rsid w:val="00BB2CBB"/>
    <w:rsid w:val="00BB2CFA"/>
    <w:rsid w:val="00BB2D2D"/>
    <w:rsid w:val="00BB2E6A"/>
    <w:rsid w:val="00BB335A"/>
    <w:rsid w:val="00BB33BE"/>
    <w:rsid w:val="00BB345C"/>
    <w:rsid w:val="00BB3903"/>
    <w:rsid w:val="00BB39BB"/>
    <w:rsid w:val="00BB3A6E"/>
    <w:rsid w:val="00BB3B55"/>
    <w:rsid w:val="00BB3EEE"/>
    <w:rsid w:val="00BB3F0B"/>
    <w:rsid w:val="00BB4034"/>
    <w:rsid w:val="00BB4136"/>
    <w:rsid w:val="00BB4198"/>
    <w:rsid w:val="00BB43CA"/>
    <w:rsid w:val="00BB468B"/>
    <w:rsid w:val="00BB46E0"/>
    <w:rsid w:val="00BB473C"/>
    <w:rsid w:val="00BB47E8"/>
    <w:rsid w:val="00BB47FC"/>
    <w:rsid w:val="00BB49B5"/>
    <w:rsid w:val="00BB4A7D"/>
    <w:rsid w:val="00BB4A83"/>
    <w:rsid w:val="00BB4BB2"/>
    <w:rsid w:val="00BB4BEE"/>
    <w:rsid w:val="00BB4E0D"/>
    <w:rsid w:val="00BB4EE2"/>
    <w:rsid w:val="00BB5376"/>
    <w:rsid w:val="00BB539A"/>
    <w:rsid w:val="00BB54A5"/>
    <w:rsid w:val="00BB54DB"/>
    <w:rsid w:val="00BB578E"/>
    <w:rsid w:val="00BB57AC"/>
    <w:rsid w:val="00BB57B8"/>
    <w:rsid w:val="00BB57F4"/>
    <w:rsid w:val="00BB585F"/>
    <w:rsid w:val="00BB595E"/>
    <w:rsid w:val="00BB59A4"/>
    <w:rsid w:val="00BB59FD"/>
    <w:rsid w:val="00BB5AAC"/>
    <w:rsid w:val="00BB5D18"/>
    <w:rsid w:val="00BB5F15"/>
    <w:rsid w:val="00BB5F37"/>
    <w:rsid w:val="00BB608C"/>
    <w:rsid w:val="00BB6106"/>
    <w:rsid w:val="00BB6251"/>
    <w:rsid w:val="00BB6898"/>
    <w:rsid w:val="00BB6A9B"/>
    <w:rsid w:val="00BB6B2D"/>
    <w:rsid w:val="00BB6C5C"/>
    <w:rsid w:val="00BB6C63"/>
    <w:rsid w:val="00BB6C8E"/>
    <w:rsid w:val="00BB6D71"/>
    <w:rsid w:val="00BB6DFC"/>
    <w:rsid w:val="00BB6E73"/>
    <w:rsid w:val="00BB6E9C"/>
    <w:rsid w:val="00BB6EC2"/>
    <w:rsid w:val="00BB6FB0"/>
    <w:rsid w:val="00BB700F"/>
    <w:rsid w:val="00BB7099"/>
    <w:rsid w:val="00BB71BC"/>
    <w:rsid w:val="00BB72AD"/>
    <w:rsid w:val="00BB73C7"/>
    <w:rsid w:val="00BB75B2"/>
    <w:rsid w:val="00BB7770"/>
    <w:rsid w:val="00BB7D60"/>
    <w:rsid w:val="00BB7E11"/>
    <w:rsid w:val="00BC0172"/>
    <w:rsid w:val="00BC021A"/>
    <w:rsid w:val="00BC022D"/>
    <w:rsid w:val="00BC0340"/>
    <w:rsid w:val="00BC03D7"/>
    <w:rsid w:val="00BC03D8"/>
    <w:rsid w:val="00BC03EE"/>
    <w:rsid w:val="00BC044D"/>
    <w:rsid w:val="00BC0750"/>
    <w:rsid w:val="00BC07E8"/>
    <w:rsid w:val="00BC09E9"/>
    <w:rsid w:val="00BC0AF2"/>
    <w:rsid w:val="00BC0B4F"/>
    <w:rsid w:val="00BC0C07"/>
    <w:rsid w:val="00BC0CBE"/>
    <w:rsid w:val="00BC107C"/>
    <w:rsid w:val="00BC10A7"/>
    <w:rsid w:val="00BC110B"/>
    <w:rsid w:val="00BC11EB"/>
    <w:rsid w:val="00BC127F"/>
    <w:rsid w:val="00BC1291"/>
    <w:rsid w:val="00BC149E"/>
    <w:rsid w:val="00BC18DD"/>
    <w:rsid w:val="00BC1A25"/>
    <w:rsid w:val="00BC1B51"/>
    <w:rsid w:val="00BC1C40"/>
    <w:rsid w:val="00BC1E8B"/>
    <w:rsid w:val="00BC21D4"/>
    <w:rsid w:val="00BC222F"/>
    <w:rsid w:val="00BC22A8"/>
    <w:rsid w:val="00BC240D"/>
    <w:rsid w:val="00BC2770"/>
    <w:rsid w:val="00BC27B1"/>
    <w:rsid w:val="00BC29D4"/>
    <w:rsid w:val="00BC2A41"/>
    <w:rsid w:val="00BC2B1F"/>
    <w:rsid w:val="00BC2BBE"/>
    <w:rsid w:val="00BC2BCF"/>
    <w:rsid w:val="00BC2CE6"/>
    <w:rsid w:val="00BC2D7B"/>
    <w:rsid w:val="00BC3002"/>
    <w:rsid w:val="00BC3265"/>
    <w:rsid w:val="00BC32CB"/>
    <w:rsid w:val="00BC3323"/>
    <w:rsid w:val="00BC336A"/>
    <w:rsid w:val="00BC34BF"/>
    <w:rsid w:val="00BC35D0"/>
    <w:rsid w:val="00BC35D7"/>
    <w:rsid w:val="00BC3817"/>
    <w:rsid w:val="00BC3823"/>
    <w:rsid w:val="00BC3B61"/>
    <w:rsid w:val="00BC3CF2"/>
    <w:rsid w:val="00BC4109"/>
    <w:rsid w:val="00BC410C"/>
    <w:rsid w:val="00BC412E"/>
    <w:rsid w:val="00BC4171"/>
    <w:rsid w:val="00BC42EB"/>
    <w:rsid w:val="00BC431B"/>
    <w:rsid w:val="00BC44DE"/>
    <w:rsid w:val="00BC4630"/>
    <w:rsid w:val="00BC4791"/>
    <w:rsid w:val="00BC47BE"/>
    <w:rsid w:val="00BC4874"/>
    <w:rsid w:val="00BC494E"/>
    <w:rsid w:val="00BC49A4"/>
    <w:rsid w:val="00BC4A01"/>
    <w:rsid w:val="00BC4AC0"/>
    <w:rsid w:val="00BC4AD8"/>
    <w:rsid w:val="00BC4D28"/>
    <w:rsid w:val="00BC4F55"/>
    <w:rsid w:val="00BC5071"/>
    <w:rsid w:val="00BC5379"/>
    <w:rsid w:val="00BC5495"/>
    <w:rsid w:val="00BC56A3"/>
    <w:rsid w:val="00BC56B4"/>
    <w:rsid w:val="00BC585E"/>
    <w:rsid w:val="00BC59F1"/>
    <w:rsid w:val="00BC5A38"/>
    <w:rsid w:val="00BC5ADB"/>
    <w:rsid w:val="00BC5CB7"/>
    <w:rsid w:val="00BC5CC8"/>
    <w:rsid w:val="00BC6049"/>
    <w:rsid w:val="00BC6119"/>
    <w:rsid w:val="00BC613C"/>
    <w:rsid w:val="00BC61F5"/>
    <w:rsid w:val="00BC624C"/>
    <w:rsid w:val="00BC627D"/>
    <w:rsid w:val="00BC645C"/>
    <w:rsid w:val="00BC64D2"/>
    <w:rsid w:val="00BC64E0"/>
    <w:rsid w:val="00BC660F"/>
    <w:rsid w:val="00BC6620"/>
    <w:rsid w:val="00BC6666"/>
    <w:rsid w:val="00BC66A6"/>
    <w:rsid w:val="00BC6757"/>
    <w:rsid w:val="00BC686F"/>
    <w:rsid w:val="00BC6904"/>
    <w:rsid w:val="00BC6A42"/>
    <w:rsid w:val="00BC6BC7"/>
    <w:rsid w:val="00BC6BD7"/>
    <w:rsid w:val="00BC6C0C"/>
    <w:rsid w:val="00BC6E70"/>
    <w:rsid w:val="00BC6E87"/>
    <w:rsid w:val="00BC6FCD"/>
    <w:rsid w:val="00BC6FDE"/>
    <w:rsid w:val="00BC7264"/>
    <w:rsid w:val="00BC726A"/>
    <w:rsid w:val="00BC7416"/>
    <w:rsid w:val="00BC77B0"/>
    <w:rsid w:val="00BC79CB"/>
    <w:rsid w:val="00BC7BC7"/>
    <w:rsid w:val="00BC7CC3"/>
    <w:rsid w:val="00BC7D54"/>
    <w:rsid w:val="00BC7D8F"/>
    <w:rsid w:val="00BC7E97"/>
    <w:rsid w:val="00BD0094"/>
    <w:rsid w:val="00BD0244"/>
    <w:rsid w:val="00BD0424"/>
    <w:rsid w:val="00BD046F"/>
    <w:rsid w:val="00BD05F1"/>
    <w:rsid w:val="00BD0713"/>
    <w:rsid w:val="00BD0716"/>
    <w:rsid w:val="00BD086E"/>
    <w:rsid w:val="00BD0A82"/>
    <w:rsid w:val="00BD0BD5"/>
    <w:rsid w:val="00BD0CE0"/>
    <w:rsid w:val="00BD0D4A"/>
    <w:rsid w:val="00BD0DE2"/>
    <w:rsid w:val="00BD0EB6"/>
    <w:rsid w:val="00BD0FB8"/>
    <w:rsid w:val="00BD11E3"/>
    <w:rsid w:val="00BD155B"/>
    <w:rsid w:val="00BD1664"/>
    <w:rsid w:val="00BD16B4"/>
    <w:rsid w:val="00BD16F0"/>
    <w:rsid w:val="00BD176F"/>
    <w:rsid w:val="00BD18FF"/>
    <w:rsid w:val="00BD1970"/>
    <w:rsid w:val="00BD1EA9"/>
    <w:rsid w:val="00BD1F1E"/>
    <w:rsid w:val="00BD21A1"/>
    <w:rsid w:val="00BD22A0"/>
    <w:rsid w:val="00BD22E8"/>
    <w:rsid w:val="00BD2401"/>
    <w:rsid w:val="00BD245E"/>
    <w:rsid w:val="00BD2582"/>
    <w:rsid w:val="00BD2677"/>
    <w:rsid w:val="00BD27D3"/>
    <w:rsid w:val="00BD27E3"/>
    <w:rsid w:val="00BD2854"/>
    <w:rsid w:val="00BD291D"/>
    <w:rsid w:val="00BD2D08"/>
    <w:rsid w:val="00BD2D93"/>
    <w:rsid w:val="00BD2E66"/>
    <w:rsid w:val="00BD2EE4"/>
    <w:rsid w:val="00BD2F88"/>
    <w:rsid w:val="00BD2FD4"/>
    <w:rsid w:val="00BD30DF"/>
    <w:rsid w:val="00BD32F1"/>
    <w:rsid w:val="00BD3300"/>
    <w:rsid w:val="00BD3539"/>
    <w:rsid w:val="00BD3562"/>
    <w:rsid w:val="00BD379E"/>
    <w:rsid w:val="00BD3D19"/>
    <w:rsid w:val="00BD3D5D"/>
    <w:rsid w:val="00BD3EDE"/>
    <w:rsid w:val="00BD41FD"/>
    <w:rsid w:val="00BD434F"/>
    <w:rsid w:val="00BD4516"/>
    <w:rsid w:val="00BD46DA"/>
    <w:rsid w:val="00BD46EA"/>
    <w:rsid w:val="00BD488E"/>
    <w:rsid w:val="00BD48B0"/>
    <w:rsid w:val="00BD48DF"/>
    <w:rsid w:val="00BD4973"/>
    <w:rsid w:val="00BD4A27"/>
    <w:rsid w:val="00BD4B7B"/>
    <w:rsid w:val="00BD4DC2"/>
    <w:rsid w:val="00BD4EBF"/>
    <w:rsid w:val="00BD511F"/>
    <w:rsid w:val="00BD51B9"/>
    <w:rsid w:val="00BD53E8"/>
    <w:rsid w:val="00BD5562"/>
    <w:rsid w:val="00BD5AA6"/>
    <w:rsid w:val="00BD5BFA"/>
    <w:rsid w:val="00BD5BFC"/>
    <w:rsid w:val="00BD5D54"/>
    <w:rsid w:val="00BD5F67"/>
    <w:rsid w:val="00BD63CB"/>
    <w:rsid w:val="00BD664E"/>
    <w:rsid w:val="00BD66FC"/>
    <w:rsid w:val="00BD68DC"/>
    <w:rsid w:val="00BD6C6A"/>
    <w:rsid w:val="00BD6D14"/>
    <w:rsid w:val="00BD6EAE"/>
    <w:rsid w:val="00BD7261"/>
    <w:rsid w:val="00BD7374"/>
    <w:rsid w:val="00BD7384"/>
    <w:rsid w:val="00BD73E9"/>
    <w:rsid w:val="00BD75B3"/>
    <w:rsid w:val="00BD7679"/>
    <w:rsid w:val="00BD7955"/>
    <w:rsid w:val="00BD7962"/>
    <w:rsid w:val="00BD79B0"/>
    <w:rsid w:val="00BD79BE"/>
    <w:rsid w:val="00BD7A8B"/>
    <w:rsid w:val="00BD7FA3"/>
    <w:rsid w:val="00BE0128"/>
    <w:rsid w:val="00BE0152"/>
    <w:rsid w:val="00BE01C2"/>
    <w:rsid w:val="00BE04CB"/>
    <w:rsid w:val="00BE0556"/>
    <w:rsid w:val="00BE06C6"/>
    <w:rsid w:val="00BE07D1"/>
    <w:rsid w:val="00BE0A32"/>
    <w:rsid w:val="00BE0E89"/>
    <w:rsid w:val="00BE0EF2"/>
    <w:rsid w:val="00BE107E"/>
    <w:rsid w:val="00BE108B"/>
    <w:rsid w:val="00BE10E3"/>
    <w:rsid w:val="00BE10F0"/>
    <w:rsid w:val="00BE10F3"/>
    <w:rsid w:val="00BE112B"/>
    <w:rsid w:val="00BE1130"/>
    <w:rsid w:val="00BE1133"/>
    <w:rsid w:val="00BE11F1"/>
    <w:rsid w:val="00BE138B"/>
    <w:rsid w:val="00BE14D7"/>
    <w:rsid w:val="00BE15EC"/>
    <w:rsid w:val="00BE1682"/>
    <w:rsid w:val="00BE1770"/>
    <w:rsid w:val="00BE17B8"/>
    <w:rsid w:val="00BE17EA"/>
    <w:rsid w:val="00BE1807"/>
    <w:rsid w:val="00BE1C11"/>
    <w:rsid w:val="00BE1EAB"/>
    <w:rsid w:val="00BE2037"/>
    <w:rsid w:val="00BE2222"/>
    <w:rsid w:val="00BE24BA"/>
    <w:rsid w:val="00BE24FE"/>
    <w:rsid w:val="00BE252E"/>
    <w:rsid w:val="00BE2543"/>
    <w:rsid w:val="00BE25CC"/>
    <w:rsid w:val="00BE27C5"/>
    <w:rsid w:val="00BE2915"/>
    <w:rsid w:val="00BE2AE3"/>
    <w:rsid w:val="00BE2DD6"/>
    <w:rsid w:val="00BE2F45"/>
    <w:rsid w:val="00BE2FC2"/>
    <w:rsid w:val="00BE31EC"/>
    <w:rsid w:val="00BE34E1"/>
    <w:rsid w:val="00BE358A"/>
    <w:rsid w:val="00BE36CE"/>
    <w:rsid w:val="00BE3738"/>
    <w:rsid w:val="00BE37B2"/>
    <w:rsid w:val="00BE399A"/>
    <w:rsid w:val="00BE3A57"/>
    <w:rsid w:val="00BE3C5B"/>
    <w:rsid w:val="00BE3FD1"/>
    <w:rsid w:val="00BE3FF3"/>
    <w:rsid w:val="00BE4157"/>
    <w:rsid w:val="00BE43A7"/>
    <w:rsid w:val="00BE43E6"/>
    <w:rsid w:val="00BE47B1"/>
    <w:rsid w:val="00BE488F"/>
    <w:rsid w:val="00BE4C45"/>
    <w:rsid w:val="00BE5137"/>
    <w:rsid w:val="00BE51B2"/>
    <w:rsid w:val="00BE51E2"/>
    <w:rsid w:val="00BE521D"/>
    <w:rsid w:val="00BE526A"/>
    <w:rsid w:val="00BE538D"/>
    <w:rsid w:val="00BE53DF"/>
    <w:rsid w:val="00BE545C"/>
    <w:rsid w:val="00BE58A6"/>
    <w:rsid w:val="00BE5960"/>
    <w:rsid w:val="00BE599C"/>
    <w:rsid w:val="00BE5BF5"/>
    <w:rsid w:val="00BE5C33"/>
    <w:rsid w:val="00BE5D8D"/>
    <w:rsid w:val="00BE5FDD"/>
    <w:rsid w:val="00BE5FF7"/>
    <w:rsid w:val="00BE6268"/>
    <w:rsid w:val="00BE630F"/>
    <w:rsid w:val="00BE634D"/>
    <w:rsid w:val="00BE638F"/>
    <w:rsid w:val="00BE63F9"/>
    <w:rsid w:val="00BE64DC"/>
    <w:rsid w:val="00BE6519"/>
    <w:rsid w:val="00BE674C"/>
    <w:rsid w:val="00BE67A4"/>
    <w:rsid w:val="00BE6997"/>
    <w:rsid w:val="00BE6AC3"/>
    <w:rsid w:val="00BE6B88"/>
    <w:rsid w:val="00BE6C64"/>
    <w:rsid w:val="00BE6D3E"/>
    <w:rsid w:val="00BE6F73"/>
    <w:rsid w:val="00BE6F83"/>
    <w:rsid w:val="00BE70D2"/>
    <w:rsid w:val="00BE7190"/>
    <w:rsid w:val="00BE7194"/>
    <w:rsid w:val="00BE71C4"/>
    <w:rsid w:val="00BE71D5"/>
    <w:rsid w:val="00BE741B"/>
    <w:rsid w:val="00BE75E2"/>
    <w:rsid w:val="00BE7870"/>
    <w:rsid w:val="00BE78F1"/>
    <w:rsid w:val="00BE7941"/>
    <w:rsid w:val="00BE7B76"/>
    <w:rsid w:val="00BE7BA6"/>
    <w:rsid w:val="00BE7BFE"/>
    <w:rsid w:val="00BE7C5C"/>
    <w:rsid w:val="00BE7CE3"/>
    <w:rsid w:val="00BE7E0B"/>
    <w:rsid w:val="00BE7F6C"/>
    <w:rsid w:val="00BF024B"/>
    <w:rsid w:val="00BF028A"/>
    <w:rsid w:val="00BF0307"/>
    <w:rsid w:val="00BF037E"/>
    <w:rsid w:val="00BF03E2"/>
    <w:rsid w:val="00BF0563"/>
    <w:rsid w:val="00BF05A2"/>
    <w:rsid w:val="00BF06B8"/>
    <w:rsid w:val="00BF07AD"/>
    <w:rsid w:val="00BF093A"/>
    <w:rsid w:val="00BF09AE"/>
    <w:rsid w:val="00BF09D3"/>
    <w:rsid w:val="00BF0A00"/>
    <w:rsid w:val="00BF0AC9"/>
    <w:rsid w:val="00BF0B29"/>
    <w:rsid w:val="00BF0CB0"/>
    <w:rsid w:val="00BF0DE5"/>
    <w:rsid w:val="00BF0EAC"/>
    <w:rsid w:val="00BF104B"/>
    <w:rsid w:val="00BF171E"/>
    <w:rsid w:val="00BF17AF"/>
    <w:rsid w:val="00BF17C8"/>
    <w:rsid w:val="00BF1858"/>
    <w:rsid w:val="00BF1943"/>
    <w:rsid w:val="00BF1944"/>
    <w:rsid w:val="00BF1A2C"/>
    <w:rsid w:val="00BF1B1D"/>
    <w:rsid w:val="00BF1BA9"/>
    <w:rsid w:val="00BF1C55"/>
    <w:rsid w:val="00BF201E"/>
    <w:rsid w:val="00BF20CA"/>
    <w:rsid w:val="00BF2111"/>
    <w:rsid w:val="00BF2184"/>
    <w:rsid w:val="00BF2274"/>
    <w:rsid w:val="00BF2349"/>
    <w:rsid w:val="00BF2485"/>
    <w:rsid w:val="00BF2550"/>
    <w:rsid w:val="00BF2624"/>
    <w:rsid w:val="00BF2714"/>
    <w:rsid w:val="00BF27AC"/>
    <w:rsid w:val="00BF27F8"/>
    <w:rsid w:val="00BF27F9"/>
    <w:rsid w:val="00BF2881"/>
    <w:rsid w:val="00BF2A3C"/>
    <w:rsid w:val="00BF2AE3"/>
    <w:rsid w:val="00BF2BE0"/>
    <w:rsid w:val="00BF2D0D"/>
    <w:rsid w:val="00BF2D2A"/>
    <w:rsid w:val="00BF2DFB"/>
    <w:rsid w:val="00BF3214"/>
    <w:rsid w:val="00BF333E"/>
    <w:rsid w:val="00BF3353"/>
    <w:rsid w:val="00BF342C"/>
    <w:rsid w:val="00BF387D"/>
    <w:rsid w:val="00BF3B4A"/>
    <w:rsid w:val="00BF3B8B"/>
    <w:rsid w:val="00BF3BD3"/>
    <w:rsid w:val="00BF3D18"/>
    <w:rsid w:val="00BF3DE1"/>
    <w:rsid w:val="00BF3E86"/>
    <w:rsid w:val="00BF41E4"/>
    <w:rsid w:val="00BF4274"/>
    <w:rsid w:val="00BF42D4"/>
    <w:rsid w:val="00BF4310"/>
    <w:rsid w:val="00BF43C6"/>
    <w:rsid w:val="00BF4489"/>
    <w:rsid w:val="00BF44C2"/>
    <w:rsid w:val="00BF4629"/>
    <w:rsid w:val="00BF46DC"/>
    <w:rsid w:val="00BF479A"/>
    <w:rsid w:val="00BF4843"/>
    <w:rsid w:val="00BF489B"/>
    <w:rsid w:val="00BF4936"/>
    <w:rsid w:val="00BF4A1D"/>
    <w:rsid w:val="00BF4A8D"/>
    <w:rsid w:val="00BF4AEB"/>
    <w:rsid w:val="00BF4B25"/>
    <w:rsid w:val="00BF4B8F"/>
    <w:rsid w:val="00BF4C78"/>
    <w:rsid w:val="00BF4FD1"/>
    <w:rsid w:val="00BF50AD"/>
    <w:rsid w:val="00BF50F9"/>
    <w:rsid w:val="00BF519F"/>
    <w:rsid w:val="00BF5205"/>
    <w:rsid w:val="00BF5413"/>
    <w:rsid w:val="00BF5558"/>
    <w:rsid w:val="00BF5882"/>
    <w:rsid w:val="00BF58CB"/>
    <w:rsid w:val="00BF5D25"/>
    <w:rsid w:val="00BF5D2A"/>
    <w:rsid w:val="00BF638F"/>
    <w:rsid w:val="00BF665B"/>
    <w:rsid w:val="00BF66C1"/>
    <w:rsid w:val="00BF679D"/>
    <w:rsid w:val="00BF67CE"/>
    <w:rsid w:val="00BF6835"/>
    <w:rsid w:val="00BF6938"/>
    <w:rsid w:val="00BF697C"/>
    <w:rsid w:val="00BF6996"/>
    <w:rsid w:val="00BF6A65"/>
    <w:rsid w:val="00BF6C8F"/>
    <w:rsid w:val="00BF6CD0"/>
    <w:rsid w:val="00BF6F3F"/>
    <w:rsid w:val="00BF7108"/>
    <w:rsid w:val="00BF71DC"/>
    <w:rsid w:val="00BF7226"/>
    <w:rsid w:val="00BF7271"/>
    <w:rsid w:val="00BF740C"/>
    <w:rsid w:val="00BF7435"/>
    <w:rsid w:val="00BF74FB"/>
    <w:rsid w:val="00BF76DE"/>
    <w:rsid w:val="00BF76EC"/>
    <w:rsid w:val="00BF7775"/>
    <w:rsid w:val="00BF78C1"/>
    <w:rsid w:val="00BF7D22"/>
    <w:rsid w:val="00C000D9"/>
    <w:rsid w:val="00C0018F"/>
    <w:rsid w:val="00C00652"/>
    <w:rsid w:val="00C006B0"/>
    <w:rsid w:val="00C007FD"/>
    <w:rsid w:val="00C008AD"/>
    <w:rsid w:val="00C00920"/>
    <w:rsid w:val="00C00933"/>
    <w:rsid w:val="00C00A99"/>
    <w:rsid w:val="00C00E48"/>
    <w:rsid w:val="00C00F47"/>
    <w:rsid w:val="00C00FA9"/>
    <w:rsid w:val="00C01023"/>
    <w:rsid w:val="00C011D4"/>
    <w:rsid w:val="00C01254"/>
    <w:rsid w:val="00C01281"/>
    <w:rsid w:val="00C013AF"/>
    <w:rsid w:val="00C0146F"/>
    <w:rsid w:val="00C01495"/>
    <w:rsid w:val="00C01A01"/>
    <w:rsid w:val="00C01B7F"/>
    <w:rsid w:val="00C01BB8"/>
    <w:rsid w:val="00C01BF7"/>
    <w:rsid w:val="00C01D62"/>
    <w:rsid w:val="00C02213"/>
    <w:rsid w:val="00C023C0"/>
    <w:rsid w:val="00C023DC"/>
    <w:rsid w:val="00C0245D"/>
    <w:rsid w:val="00C024D5"/>
    <w:rsid w:val="00C024EC"/>
    <w:rsid w:val="00C02634"/>
    <w:rsid w:val="00C027BB"/>
    <w:rsid w:val="00C02B3E"/>
    <w:rsid w:val="00C02E33"/>
    <w:rsid w:val="00C03313"/>
    <w:rsid w:val="00C0331B"/>
    <w:rsid w:val="00C0340D"/>
    <w:rsid w:val="00C03436"/>
    <w:rsid w:val="00C03544"/>
    <w:rsid w:val="00C03631"/>
    <w:rsid w:val="00C038E8"/>
    <w:rsid w:val="00C03BBB"/>
    <w:rsid w:val="00C03C09"/>
    <w:rsid w:val="00C03D0E"/>
    <w:rsid w:val="00C03DF1"/>
    <w:rsid w:val="00C03EAF"/>
    <w:rsid w:val="00C0400A"/>
    <w:rsid w:val="00C0402F"/>
    <w:rsid w:val="00C04078"/>
    <w:rsid w:val="00C040D5"/>
    <w:rsid w:val="00C04181"/>
    <w:rsid w:val="00C041B6"/>
    <w:rsid w:val="00C04356"/>
    <w:rsid w:val="00C04360"/>
    <w:rsid w:val="00C043FE"/>
    <w:rsid w:val="00C04616"/>
    <w:rsid w:val="00C0463C"/>
    <w:rsid w:val="00C0473A"/>
    <w:rsid w:val="00C0483C"/>
    <w:rsid w:val="00C04CD5"/>
    <w:rsid w:val="00C04CDF"/>
    <w:rsid w:val="00C04D9E"/>
    <w:rsid w:val="00C04E98"/>
    <w:rsid w:val="00C04EDD"/>
    <w:rsid w:val="00C05132"/>
    <w:rsid w:val="00C0515B"/>
    <w:rsid w:val="00C053FF"/>
    <w:rsid w:val="00C05543"/>
    <w:rsid w:val="00C0570A"/>
    <w:rsid w:val="00C059FA"/>
    <w:rsid w:val="00C05A4B"/>
    <w:rsid w:val="00C05B09"/>
    <w:rsid w:val="00C05BDA"/>
    <w:rsid w:val="00C05DE4"/>
    <w:rsid w:val="00C05F24"/>
    <w:rsid w:val="00C05F56"/>
    <w:rsid w:val="00C066FB"/>
    <w:rsid w:val="00C0674E"/>
    <w:rsid w:val="00C06783"/>
    <w:rsid w:val="00C06898"/>
    <w:rsid w:val="00C0696C"/>
    <w:rsid w:val="00C06ADC"/>
    <w:rsid w:val="00C06F11"/>
    <w:rsid w:val="00C06FEB"/>
    <w:rsid w:val="00C0702D"/>
    <w:rsid w:val="00C071E7"/>
    <w:rsid w:val="00C07478"/>
    <w:rsid w:val="00C074F5"/>
    <w:rsid w:val="00C079B6"/>
    <w:rsid w:val="00C07A49"/>
    <w:rsid w:val="00C07C26"/>
    <w:rsid w:val="00C07C4B"/>
    <w:rsid w:val="00C07FA1"/>
    <w:rsid w:val="00C07FCA"/>
    <w:rsid w:val="00C10042"/>
    <w:rsid w:val="00C10117"/>
    <w:rsid w:val="00C10157"/>
    <w:rsid w:val="00C103F3"/>
    <w:rsid w:val="00C1052E"/>
    <w:rsid w:val="00C10550"/>
    <w:rsid w:val="00C107FB"/>
    <w:rsid w:val="00C1080B"/>
    <w:rsid w:val="00C109A6"/>
    <w:rsid w:val="00C10A74"/>
    <w:rsid w:val="00C10C0B"/>
    <w:rsid w:val="00C10C5E"/>
    <w:rsid w:val="00C10F7B"/>
    <w:rsid w:val="00C11132"/>
    <w:rsid w:val="00C1113C"/>
    <w:rsid w:val="00C11177"/>
    <w:rsid w:val="00C1120F"/>
    <w:rsid w:val="00C11627"/>
    <w:rsid w:val="00C116CB"/>
    <w:rsid w:val="00C1193B"/>
    <w:rsid w:val="00C11C6C"/>
    <w:rsid w:val="00C11FEB"/>
    <w:rsid w:val="00C12007"/>
    <w:rsid w:val="00C12145"/>
    <w:rsid w:val="00C12286"/>
    <w:rsid w:val="00C12414"/>
    <w:rsid w:val="00C12464"/>
    <w:rsid w:val="00C1246E"/>
    <w:rsid w:val="00C12508"/>
    <w:rsid w:val="00C12674"/>
    <w:rsid w:val="00C126D1"/>
    <w:rsid w:val="00C12B10"/>
    <w:rsid w:val="00C12B16"/>
    <w:rsid w:val="00C12B21"/>
    <w:rsid w:val="00C12E33"/>
    <w:rsid w:val="00C12E87"/>
    <w:rsid w:val="00C1329F"/>
    <w:rsid w:val="00C135E0"/>
    <w:rsid w:val="00C137D2"/>
    <w:rsid w:val="00C138BF"/>
    <w:rsid w:val="00C13916"/>
    <w:rsid w:val="00C13AB0"/>
    <w:rsid w:val="00C13E08"/>
    <w:rsid w:val="00C13FC2"/>
    <w:rsid w:val="00C1427A"/>
    <w:rsid w:val="00C14307"/>
    <w:rsid w:val="00C143A9"/>
    <w:rsid w:val="00C14508"/>
    <w:rsid w:val="00C145DC"/>
    <w:rsid w:val="00C1470A"/>
    <w:rsid w:val="00C149A4"/>
    <w:rsid w:val="00C14BF7"/>
    <w:rsid w:val="00C14D59"/>
    <w:rsid w:val="00C14F63"/>
    <w:rsid w:val="00C152DF"/>
    <w:rsid w:val="00C15347"/>
    <w:rsid w:val="00C15636"/>
    <w:rsid w:val="00C15691"/>
    <w:rsid w:val="00C1578D"/>
    <w:rsid w:val="00C15879"/>
    <w:rsid w:val="00C15919"/>
    <w:rsid w:val="00C1594C"/>
    <w:rsid w:val="00C15A48"/>
    <w:rsid w:val="00C15AC5"/>
    <w:rsid w:val="00C15B0D"/>
    <w:rsid w:val="00C15B20"/>
    <w:rsid w:val="00C15B86"/>
    <w:rsid w:val="00C15BDD"/>
    <w:rsid w:val="00C15CF1"/>
    <w:rsid w:val="00C15D30"/>
    <w:rsid w:val="00C15E2C"/>
    <w:rsid w:val="00C15E95"/>
    <w:rsid w:val="00C15EDC"/>
    <w:rsid w:val="00C15EE6"/>
    <w:rsid w:val="00C15EFF"/>
    <w:rsid w:val="00C163FE"/>
    <w:rsid w:val="00C164F1"/>
    <w:rsid w:val="00C16533"/>
    <w:rsid w:val="00C16590"/>
    <w:rsid w:val="00C1679A"/>
    <w:rsid w:val="00C16899"/>
    <w:rsid w:val="00C168F2"/>
    <w:rsid w:val="00C1693E"/>
    <w:rsid w:val="00C16A19"/>
    <w:rsid w:val="00C16B84"/>
    <w:rsid w:val="00C16B92"/>
    <w:rsid w:val="00C16BA2"/>
    <w:rsid w:val="00C16D86"/>
    <w:rsid w:val="00C16DB9"/>
    <w:rsid w:val="00C16F35"/>
    <w:rsid w:val="00C16FB4"/>
    <w:rsid w:val="00C170E0"/>
    <w:rsid w:val="00C1712F"/>
    <w:rsid w:val="00C1737E"/>
    <w:rsid w:val="00C173F1"/>
    <w:rsid w:val="00C1752D"/>
    <w:rsid w:val="00C17682"/>
    <w:rsid w:val="00C177B7"/>
    <w:rsid w:val="00C1783D"/>
    <w:rsid w:val="00C178C2"/>
    <w:rsid w:val="00C1797E"/>
    <w:rsid w:val="00C17A6A"/>
    <w:rsid w:val="00C20040"/>
    <w:rsid w:val="00C20133"/>
    <w:rsid w:val="00C20346"/>
    <w:rsid w:val="00C20395"/>
    <w:rsid w:val="00C203F4"/>
    <w:rsid w:val="00C20402"/>
    <w:rsid w:val="00C204EF"/>
    <w:rsid w:val="00C20593"/>
    <w:rsid w:val="00C20598"/>
    <w:rsid w:val="00C20704"/>
    <w:rsid w:val="00C2073D"/>
    <w:rsid w:val="00C20744"/>
    <w:rsid w:val="00C208F1"/>
    <w:rsid w:val="00C20933"/>
    <w:rsid w:val="00C20B96"/>
    <w:rsid w:val="00C20C9F"/>
    <w:rsid w:val="00C20CD2"/>
    <w:rsid w:val="00C20DED"/>
    <w:rsid w:val="00C20E78"/>
    <w:rsid w:val="00C20F36"/>
    <w:rsid w:val="00C21170"/>
    <w:rsid w:val="00C21174"/>
    <w:rsid w:val="00C2138E"/>
    <w:rsid w:val="00C214F0"/>
    <w:rsid w:val="00C2151A"/>
    <w:rsid w:val="00C2174D"/>
    <w:rsid w:val="00C21768"/>
    <w:rsid w:val="00C2180A"/>
    <w:rsid w:val="00C21A99"/>
    <w:rsid w:val="00C21AB6"/>
    <w:rsid w:val="00C21D7F"/>
    <w:rsid w:val="00C21F7D"/>
    <w:rsid w:val="00C21FE3"/>
    <w:rsid w:val="00C22121"/>
    <w:rsid w:val="00C22155"/>
    <w:rsid w:val="00C22658"/>
    <w:rsid w:val="00C22745"/>
    <w:rsid w:val="00C22782"/>
    <w:rsid w:val="00C22793"/>
    <w:rsid w:val="00C2282A"/>
    <w:rsid w:val="00C228D8"/>
    <w:rsid w:val="00C22C27"/>
    <w:rsid w:val="00C22C42"/>
    <w:rsid w:val="00C22CA0"/>
    <w:rsid w:val="00C22EB2"/>
    <w:rsid w:val="00C22EBB"/>
    <w:rsid w:val="00C23194"/>
    <w:rsid w:val="00C231FD"/>
    <w:rsid w:val="00C23335"/>
    <w:rsid w:val="00C233CC"/>
    <w:rsid w:val="00C234E4"/>
    <w:rsid w:val="00C236DD"/>
    <w:rsid w:val="00C23728"/>
    <w:rsid w:val="00C23921"/>
    <w:rsid w:val="00C23A66"/>
    <w:rsid w:val="00C23ACF"/>
    <w:rsid w:val="00C23AEB"/>
    <w:rsid w:val="00C240C3"/>
    <w:rsid w:val="00C241D8"/>
    <w:rsid w:val="00C241F3"/>
    <w:rsid w:val="00C241FE"/>
    <w:rsid w:val="00C24385"/>
    <w:rsid w:val="00C244FA"/>
    <w:rsid w:val="00C245EF"/>
    <w:rsid w:val="00C246A4"/>
    <w:rsid w:val="00C24858"/>
    <w:rsid w:val="00C24920"/>
    <w:rsid w:val="00C24984"/>
    <w:rsid w:val="00C24997"/>
    <w:rsid w:val="00C24AD7"/>
    <w:rsid w:val="00C24E14"/>
    <w:rsid w:val="00C24F4D"/>
    <w:rsid w:val="00C25054"/>
    <w:rsid w:val="00C251BA"/>
    <w:rsid w:val="00C251E3"/>
    <w:rsid w:val="00C25273"/>
    <w:rsid w:val="00C25340"/>
    <w:rsid w:val="00C2536D"/>
    <w:rsid w:val="00C254C0"/>
    <w:rsid w:val="00C25637"/>
    <w:rsid w:val="00C2567A"/>
    <w:rsid w:val="00C259D9"/>
    <w:rsid w:val="00C25B3D"/>
    <w:rsid w:val="00C25C04"/>
    <w:rsid w:val="00C25D04"/>
    <w:rsid w:val="00C25D2F"/>
    <w:rsid w:val="00C25EA4"/>
    <w:rsid w:val="00C25F82"/>
    <w:rsid w:val="00C25F8A"/>
    <w:rsid w:val="00C260F1"/>
    <w:rsid w:val="00C26313"/>
    <w:rsid w:val="00C263AB"/>
    <w:rsid w:val="00C264A1"/>
    <w:rsid w:val="00C26605"/>
    <w:rsid w:val="00C2662E"/>
    <w:rsid w:val="00C26685"/>
    <w:rsid w:val="00C2674A"/>
    <w:rsid w:val="00C2679D"/>
    <w:rsid w:val="00C2679F"/>
    <w:rsid w:val="00C2699B"/>
    <w:rsid w:val="00C269A5"/>
    <w:rsid w:val="00C269F6"/>
    <w:rsid w:val="00C26B71"/>
    <w:rsid w:val="00C26EBB"/>
    <w:rsid w:val="00C27117"/>
    <w:rsid w:val="00C27132"/>
    <w:rsid w:val="00C2719A"/>
    <w:rsid w:val="00C2732C"/>
    <w:rsid w:val="00C27365"/>
    <w:rsid w:val="00C2741F"/>
    <w:rsid w:val="00C27457"/>
    <w:rsid w:val="00C274E0"/>
    <w:rsid w:val="00C2752C"/>
    <w:rsid w:val="00C275AE"/>
    <w:rsid w:val="00C27658"/>
    <w:rsid w:val="00C27723"/>
    <w:rsid w:val="00C27760"/>
    <w:rsid w:val="00C27776"/>
    <w:rsid w:val="00C27966"/>
    <w:rsid w:val="00C27AC3"/>
    <w:rsid w:val="00C27BCB"/>
    <w:rsid w:val="00C27E43"/>
    <w:rsid w:val="00C27E8D"/>
    <w:rsid w:val="00C27FA0"/>
    <w:rsid w:val="00C27FBF"/>
    <w:rsid w:val="00C27FE7"/>
    <w:rsid w:val="00C27FF3"/>
    <w:rsid w:val="00C300EB"/>
    <w:rsid w:val="00C3026C"/>
    <w:rsid w:val="00C30313"/>
    <w:rsid w:val="00C30545"/>
    <w:rsid w:val="00C30739"/>
    <w:rsid w:val="00C307B8"/>
    <w:rsid w:val="00C30814"/>
    <w:rsid w:val="00C30899"/>
    <w:rsid w:val="00C30AD7"/>
    <w:rsid w:val="00C30D06"/>
    <w:rsid w:val="00C30E70"/>
    <w:rsid w:val="00C31132"/>
    <w:rsid w:val="00C313A9"/>
    <w:rsid w:val="00C314B3"/>
    <w:rsid w:val="00C3160A"/>
    <w:rsid w:val="00C317D6"/>
    <w:rsid w:val="00C3192C"/>
    <w:rsid w:val="00C31935"/>
    <w:rsid w:val="00C31A94"/>
    <w:rsid w:val="00C31B36"/>
    <w:rsid w:val="00C31CFA"/>
    <w:rsid w:val="00C31D19"/>
    <w:rsid w:val="00C31D23"/>
    <w:rsid w:val="00C32091"/>
    <w:rsid w:val="00C3210E"/>
    <w:rsid w:val="00C32352"/>
    <w:rsid w:val="00C32442"/>
    <w:rsid w:val="00C32445"/>
    <w:rsid w:val="00C326BD"/>
    <w:rsid w:val="00C32771"/>
    <w:rsid w:val="00C327DD"/>
    <w:rsid w:val="00C3284B"/>
    <w:rsid w:val="00C3299C"/>
    <w:rsid w:val="00C32C0C"/>
    <w:rsid w:val="00C32EBD"/>
    <w:rsid w:val="00C33053"/>
    <w:rsid w:val="00C33060"/>
    <w:rsid w:val="00C3306A"/>
    <w:rsid w:val="00C33085"/>
    <w:rsid w:val="00C33327"/>
    <w:rsid w:val="00C333AA"/>
    <w:rsid w:val="00C33539"/>
    <w:rsid w:val="00C3364C"/>
    <w:rsid w:val="00C339C5"/>
    <w:rsid w:val="00C33A08"/>
    <w:rsid w:val="00C33B51"/>
    <w:rsid w:val="00C33B6D"/>
    <w:rsid w:val="00C33C7D"/>
    <w:rsid w:val="00C33D5B"/>
    <w:rsid w:val="00C33E01"/>
    <w:rsid w:val="00C33E15"/>
    <w:rsid w:val="00C34106"/>
    <w:rsid w:val="00C34333"/>
    <w:rsid w:val="00C344EF"/>
    <w:rsid w:val="00C34764"/>
    <w:rsid w:val="00C347B7"/>
    <w:rsid w:val="00C347C8"/>
    <w:rsid w:val="00C348FA"/>
    <w:rsid w:val="00C34B74"/>
    <w:rsid w:val="00C34D22"/>
    <w:rsid w:val="00C34E9F"/>
    <w:rsid w:val="00C34F14"/>
    <w:rsid w:val="00C3510B"/>
    <w:rsid w:val="00C351B7"/>
    <w:rsid w:val="00C35276"/>
    <w:rsid w:val="00C352DC"/>
    <w:rsid w:val="00C35405"/>
    <w:rsid w:val="00C35749"/>
    <w:rsid w:val="00C3584A"/>
    <w:rsid w:val="00C358E4"/>
    <w:rsid w:val="00C35FEC"/>
    <w:rsid w:val="00C36019"/>
    <w:rsid w:val="00C36137"/>
    <w:rsid w:val="00C364C4"/>
    <w:rsid w:val="00C36628"/>
    <w:rsid w:val="00C3666A"/>
    <w:rsid w:val="00C366F6"/>
    <w:rsid w:val="00C367B8"/>
    <w:rsid w:val="00C36989"/>
    <w:rsid w:val="00C36A67"/>
    <w:rsid w:val="00C36B4C"/>
    <w:rsid w:val="00C36C8C"/>
    <w:rsid w:val="00C36D6E"/>
    <w:rsid w:val="00C36E22"/>
    <w:rsid w:val="00C36FA2"/>
    <w:rsid w:val="00C36FBD"/>
    <w:rsid w:val="00C36FCE"/>
    <w:rsid w:val="00C36FF1"/>
    <w:rsid w:val="00C37403"/>
    <w:rsid w:val="00C37510"/>
    <w:rsid w:val="00C37534"/>
    <w:rsid w:val="00C378E3"/>
    <w:rsid w:val="00C378E9"/>
    <w:rsid w:val="00C379AA"/>
    <w:rsid w:val="00C37C88"/>
    <w:rsid w:val="00C37CCC"/>
    <w:rsid w:val="00C37DBF"/>
    <w:rsid w:val="00C37E65"/>
    <w:rsid w:val="00C37F1E"/>
    <w:rsid w:val="00C37FA3"/>
    <w:rsid w:val="00C37FD3"/>
    <w:rsid w:val="00C3F054"/>
    <w:rsid w:val="00C4017A"/>
    <w:rsid w:val="00C40441"/>
    <w:rsid w:val="00C404A5"/>
    <w:rsid w:val="00C40675"/>
    <w:rsid w:val="00C406ED"/>
    <w:rsid w:val="00C40767"/>
    <w:rsid w:val="00C407AC"/>
    <w:rsid w:val="00C40A25"/>
    <w:rsid w:val="00C40ADA"/>
    <w:rsid w:val="00C40B2B"/>
    <w:rsid w:val="00C40B7E"/>
    <w:rsid w:val="00C40BED"/>
    <w:rsid w:val="00C40CAE"/>
    <w:rsid w:val="00C40CE3"/>
    <w:rsid w:val="00C40CEF"/>
    <w:rsid w:val="00C40F29"/>
    <w:rsid w:val="00C40FC0"/>
    <w:rsid w:val="00C4103C"/>
    <w:rsid w:val="00C4143E"/>
    <w:rsid w:val="00C41449"/>
    <w:rsid w:val="00C414E5"/>
    <w:rsid w:val="00C415A2"/>
    <w:rsid w:val="00C415E6"/>
    <w:rsid w:val="00C4171D"/>
    <w:rsid w:val="00C418EE"/>
    <w:rsid w:val="00C41C82"/>
    <w:rsid w:val="00C41DB5"/>
    <w:rsid w:val="00C41E2D"/>
    <w:rsid w:val="00C41E82"/>
    <w:rsid w:val="00C41F12"/>
    <w:rsid w:val="00C41F98"/>
    <w:rsid w:val="00C4200F"/>
    <w:rsid w:val="00C4204A"/>
    <w:rsid w:val="00C424BD"/>
    <w:rsid w:val="00C42516"/>
    <w:rsid w:val="00C426A4"/>
    <w:rsid w:val="00C426B3"/>
    <w:rsid w:val="00C42835"/>
    <w:rsid w:val="00C42F44"/>
    <w:rsid w:val="00C42F55"/>
    <w:rsid w:val="00C43071"/>
    <w:rsid w:val="00C430E7"/>
    <w:rsid w:val="00C43357"/>
    <w:rsid w:val="00C434A9"/>
    <w:rsid w:val="00C437E6"/>
    <w:rsid w:val="00C4384B"/>
    <w:rsid w:val="00C438E5"/>
    <w:rsid w:val="00C43C5B"/>
    <w:rsid w:val="00C43C64"/>
    <w:rsid w:val="00C43DD2"/>
    <w:rsid w:val="00C43EEB"/>
    <w:rsid w:val="00C43FDB"/>
    <w:rsid w:val="00C44064"/>
    <w:rsid w:val="00C440C5"/>
    <w:rsid w:val="00C441CF"/>
    <w:rsid w:val="00C441D7"/>
    <w:rsid w:val="00C441F3"/>
    <w:rsid w:val="00C44232"/>
    <w:rsid w:val="00C44348"/>
    <w:rsid w:val="00C4437B"/>
    <w:rsid w:val="00C44542"/>
    <w:rsid w:val="00C44599"/>
    <w:rsid w:val="00C44687"/>
    <w:rsid w:val="00C44A4D"/>
    <w:rsid w:val="00C44B4E"/>
    <w:rsid w:val="00C44BA5"/>
    <w:rsid w:val="00C44D23"/>
    <w:rsid w:val="00C44F6B"/>
    <w:rsid w:val="00C45058"/>
    <w:rsid w:val="00C452B2"/>
    <w:rsid w:val="00C453AF"/>
    <w:rsid w:val="00C454B4"/>
    <w:rsid w:val="00C45519"/>
    <w:rsid w:val="00C45535"/>
    <w:rsid w:val="00C4562B"/>
    <w:rsid w:val="00C456FF"/>
    <w:rsid w:val="00C4583F"/>
    <w:rsid w:val="00C45890"/>
    <w:rsid w:val="00C45AA2"/>
    <w:rsid w:val="00C45BBB"/>
    <w:rsid w:val="00C45C99"/>
    <w:rsid w:val="00C45D48"/>
    <w:rsid w:val="00C45E37"/>
    <w:rsid w:val="00C46025"/>
    <w:rsid w:val="00C46045"/>
    <w:rsid w:val="00C46131"/>
    <w:rsid w:val="00C4617B"/>
    <w:rsid w:val="00C4617C"/>
    <w:rsid w:val="00C4621D"/>
    <w:rsid w:val="00C462D6"/>
    <w:rsid w:val="00C462E0"/>
    <w:rsid w:val="00C4630F"/>
    <w:rsid w:val="00C46338"/>
    <w:rsid w:val="00C46432"/>
    <w:rsid w:val="00C464AB"/>
    <w:rsid w:val="00C46563"/>
    <w:rsid w:val="00C4660B"/>
    <w:rsid w:val="00C46740"/>
    <w:rsid w:val="00C46741"/>
    <w:rsid w:val="00C467FC"/>
    <w:rsid w:val="00C469B0"/>
    <w:rsid w:val="00C46C4D"/>
    <w:rsid w:val="00C46D2D"/>
    <w:rsid w:val="00C46D66"/>
    <w:rsid w:val="00C46DA1"/>
    <w:rsid w:val="00C47026"/>
    <w:rsid w:val="00C470FD"/>
    <w:rsid w:val="00C47108"/>
    <w:rsid w:val="00C473A4"/>
    <w:rsid w:val="00C473F7"/>
    <w:rsid w:val="00C47400"/>
    <w:rsid w:val="00C4744D"/>
    <w:rsid w:val="00C47630"/>
    <w:rsid w:val="00C476B5"/>
    <w:rsid w:val="00C476E1"/>
    <w:rsid w:val="00C47738"/>
    <w:rsid w:val="00C47776"/>
    <w:rsid w:val="00C478D3"/>
    <w:rsid w:val="00C4792C"/>
    <w:rsid w:val="00C479C5"/>
    <w:rsid w:val="00C47AF5"/>
    <w:rsid w:val="00C47B73"/>
    <w:rsid w:val="00C47B8C"/>
    <w:rsid w:val="00C47D8E"/>
    <w:rsid w:val="00C47F46"/>
    <w:rsid w:val="00C47F96"/>
    <w:rsid w:val="00C50216"/>
    <w:rsid w:val="00C50229"/>
    <w:rsid w:val="00C502F8"/>
    <w:rsid w:val="00C50375"/>
    <w:rsid w:val="00C506D1"/>
    <w:rsid w:val="00C50807"/>
    <w:rsid w:val="00C50836"/>
    <w:rsid w:val="00C50979"/>
    <w:rsid w:val="00C50AD3"/>
    <w:rsid w:val="00C50C10"/>
    <w:rsid w:val="00C50C55"/>
    <w:rsid w:val="00C50CA6"/>
    <w:rsid w:val="00C50D29"/>
    <w:rsid w:val="00C50E47"/>
    <w:rsid w:val="00C50F90"/>
    <w:rsid w:val="00C5108E"/>
    <w:rsid w:val="00C51243"/>
    <w:rsid w:val="00C51342"/>
    <w:rsid w:val="00C5167E"/>
    <w:rsid w:val="00C51852"/>
    <w:rsid w:val="00C518CD"/>
    <w:rsid w:val="00C5192E"/>
    <w:rsid w:val="00C51A6C"/>
    <w:rsid w:val="00C51A70"/>
    <w:rsid w:val="00C51AE0"/>
    <w:rsid w:val="00C51EB3"/>
    <w:rsid w:val="00C51F7C"/>
    <w:rsid w:val="00C51FCD"/>
    <w:rsid w:val="00C52106"/>
    <w:rsid w:val="00C52126"/>
    <w:rsid w:val="00C52256"/>
    <w:rsid w:val="00C524CC"/>
    <w:rsid w:val="00C52574"/>
    <w:rsid w:val="00C525B6"/>
    <w:rsid w:val="00C527B8"/>
    <w:rsid w:val="00C528F4"/>
    <w:rsid w:val="00C52A50"/>
    <w:rsid w:val="00C52DE7"/>
    <w:rsid w:val="00C52EA1"/>
    <w:rsid w:val="00C5308B"/>
    <w:rsid w:val="00C53174"/>
    <w:rsid w:val="00C531A8"/>
    <w:rsid w:val="00C53385"/>
    <w:rsid w:val="00C53698"/>
    <w:rsid w:val="00C538AA"/>
    <w:rsid w:val="00C53931"/>
    <w:rsid w:val="00C53A23"/>
    <w:rsid w:val="00C53A7E"/>
    <w:rsid w:val="00C53B44"/>
    <w:rsid w:val="00C53B84"/>
    <w:rsid w:val="00C53ED9"/>
    <w:rsid w:val="00C53F0C"/>
    <w:rsid w:val="00C53FDC"/>
    <w:rsid w:val="00C53FE7"/>
    <w:rsid w:val="00C54157"/>
    <w:rsid w:val="00C54239"/>
    <w:rsid w:val="00C542D1"/>
    <w:rsid w:val="00C54346"/>
    <w:rsid w:val="00C5444C"/>
    <w:rsid w:val="00C54465"/>
    <w:rsid w:val="00C544DC"/>
    <w:rsid w:val="00C5462B"/>
    <w:rsid w:val="00C54692"/>
    <w:rsid w:val="00C54A3F"/>
    <w:rsid w:val="00C54AAA"/>
    <w:rsid w:val="00C54BD7"/>
    <w:rsid w:val="00C54C6F"/>
    <w:rsid w:val="00C54E1C"/>
    <w:rsid w:val="00C54ED5"/>
    <w:rsid w:val="00C54F67"/>
    <w:rsid w:val="00C5501E"/>
    <w:rsid w:val="00C55180"/>
    <w:rsid w:val="00C55188"/>
    <w:rsid w:val="00C55686"/>
    <w:rsid w:val="00C55889"/>
    <w:rsid w:val="00C559CE"/>
    <w:rsid w:val="00C55AE8"/>
    <w:rsid w:val="00C55BEF"/>
    <w:rsid w:val="00C56146"/>
    <w:rsid w:val="00C56168"/>
    <w:rsid w:val="00C56195"/>
    <w:rsid w:val="00C561DC"/>
    <w:rsid w:val="00C564EC"/>
    <w:rsid w:val="00C566BE"/>
    <w:rsid w:val="00C567EB"/>
    <w:rsid w:val="00C568B7"/>
    <w:rsid w:val="00C569AD"/>
    <w:rsid w:val="00C569BD"/>
    <w:rsid w:val="00C56BFC"/>
    <w:rsid w:val="00C56D55"/>
    <w:rsid w:val="00C56F6D"/>
    <w:rsid w:val="00C56F93"/>
    <w:rsid w:val="00C5700E"/>
    <w:rsid w:val="00C570EB"/>
    <w:rsid w:val="00C5753A"/>
    <w:rsid w:val="00C575EB"/>
    <w:rsid w:val="00C57711"/>
    <w:rsid w:val="00C5793B"/>
    <w:rsid w:val="00C57C00"/>
    <w:rsid w:val="00C57C42"/>
    <w:rsid w:val="00C57DC0"/>
    <w:rsid w:val="00C57ED3"/>
    <w:rsid w:val="00C57FED"/>
    <w:rsid w:val="00C600FD"/>
    <w:rsid w:val="00C60153"/>
    <w:rsid w:val="00C60161"/>
    <w:rsid w:val="00C601AF"/>
    <w:rsid w:val="00C601CF"/>
    <w:rsid w:val="00C6042E"/>
    <w:rsid w:val="00C6053C"/>
    <w:rsid w:val="00C6055D"/>
    <w:rsid w:val="00C605C2"/>
    <w:rsid w:val="00C605FF"/>
    <w:rsid w:val="00C606CF"/>
    <w:rsid w:val="00C606DD"/>
    <w:rsid w:val="00C60899"/>
    <w:rsid w:val="00C6095D"/>
    <w:rsid w:val="00C60DA7"/>
    <w:rsid w:val="00C60EF6"/>
    <w:rsid w:val="00C6107F"/>
    <w:rsid w:val="00C610CB"/>
    <w:rsid w:val="00C6124A"/>
    <w:rsid w:val="00C6131E"/>
    <w:rsid w:val="00C6135E"/>
    <w:rsid w:val="00C61385"/>
    <w:rsid w:val="00C613EC"/>
    <w:rsid w:val="00C61691"/>
    <w:rsid w:val="00C618F2"/>
    <w:rsid w:val="00C619A6"/>
    <w:rsid w:val="00C61A63"/>
    <w:rsid w:val="00C62002"/>
    <w:rsid w:val="00C62021"/>
    <w:rsid w:val="00C62030"/>
    <w:rsid w:val="00C62052"/>
    <w:rsid w:val="00C620C2"/>
    <w:rsid w:val="00C62527"/>
    <w:rsid w:val="00C6275B"/>
    <w:rsid w:val="00C627FC"/>
    <w:rsid w:val="00C6284A"/>
    <w:rsid w:val="00C62A8E"/>
    <w:rsid w:val="00C62B6E"/>
    <w:rsid w:val="00C62BE4"/>
    <w:rsid w:val="00C62C2B"/>
    <w:rsid w:val="00C62E16"/>
    <w:rsid w:val="00C62F52"/>
    <w:rsid w:val="00C62F6E"/>
    <w:rsid w:val="00C62FBC"/>
    <w:rsid w:val="00C63020"/>
    <w:rsid w:val="00C63117"/>
    <w:rsid w:val="00C63221"/>
    <w:rsid w:val="00C6324B"/>
    <w:rsid w:val="00C634BF"/>
    <w:rsid w:val="00C634E3"/>
    <w:rsid w:val="00C6369E"/>
    <w:rsid w:val="00C636B4"/>
    <w:rsid w:val="00C636C1"/>
    <w:rsid w:val="00C6382D"/>
    <w:rsid w:val="00C63927"/>
    <w:rsid w:val="00C63A22"/>
    <w:rsid w:val="00C63BD6"/>
    <w:rsid w:val="00C63DB8"/>
    <w:rsid w:val="00C63F48"/>
    <w:rsid w:val="00C64269"/>
    <w:rsid w:val="00C642EA"/>
    <w:rsid w:val="00C64334"/>
    <w:rsid w:val="00C64336"/>
    <w:rsid w:val="00C64468"/>
    <w:rsid w:val="00C645CA"/>
    <w:rsid w:val="00C646ED"/>
    <w:rsid w:val="00C646FD"/>
    <w:rsid w:val="00C64790"/>
    <w:rsid w:val="00C64951"/>
    <w:rsid w:val="00C64A10"/>
    <w:rsid w:val="00C64B16"/>
    <w:rsid w:val="00C64D80"/>
    <w:rsid w:val="00C64EBC"/>
    <w:rsid w:val="00C65127"/>
    <w:rsid w:val="00C6513A"/>
    <w:rsid w:val="00C651A4"/>
    <w:rsid w:val="00C651BF"/>
    <w:rsid w:val="00C65276"/>
    <w:rsid w:val="00C6541D"/>
    <w:rsid w:val="00C65496"/>
    <w:rsid w:val="00C655C6"/>
    <w:rsid w:val="00C656E3"/>
    <w:rsid w:val="00C65719"/>
    <w:rsid w:val="00C65914"/>
    <w:rsid w:val="00C65B20"/>
    <w:rsid w:val="00C65BF2"/>
    <w:rsid w:val="00C65C60"/>
    <w:rsid w:val="00C65DA9"/>
    <w:rsid w:val="00C65F44"/>
    <w:rsid w:val="00C65FC2"/>
    <w:rsid w:val="00C661DA"/>
    <w:rsid w:val="00C66296"/>
    <w:rsid w:val="00C66345"/>
    <w:rsid w:val="00C663BF"/>
    <w:rsid w:val="00C6647B"/>
    <w:rsid w:val="00C664A1"/>
    <w:rsid w:val="00C664D0"/>
    <w:rsid w:val="00C66568"/>
    <w:rsid w:val="00C667D3"/>
    <w:rsid w:val="00C668D6"/>
    <w:rsid w:val="00C66A92"/>
    <w:rsid w:val="00C66AB0"/>
    <w:rsid w:val="00C66D48"/>
    <w:rsid w:val="00C66D73"/>
    <w:rsid w:val="00C66E5C"/>
    <w:rsid w:val="00C671C1"/>
    <w:rsid w:val="00C6721F"/>
    <w:rsid w:val="00C67281"/>
    <w:rsid w:val="00C673A8"/>
    <w:rsid w:val="00C6744D"/>
    <w:rsid w:val="00C67459"/>
    <w:rsid w:val="00C67606"/>
    <w:rsid w:val="00C67621"/>
    <w:rsid w:val="00C67785"/>
    <w:rsid w:val="00C67C8E"/>
    <w:rsid w:val="00C67E1F"/>
    <w:rsid w:val="00C7009B"/>
    <w:rsid w:val="00C704FB"/>
    <w:rsid w:val="00C70513"/>
    <w:rsid w:val="00C7073C"/>
    <w:rsid w:val="00C70760"/>
    <w:rsid w:val="00C7076E"/>
    <w:rsid w:val="00C7093C"/>
    <w:rsid w:val="00C7093D"/>
    <w:rsid w:val="00C709B0"/>
    <w:rsid w:val="00C70B70"/>
    <w:rsid w:val="00C70B76"/>
    <w:rsid w:val="00C70C97"/>
    <w:rsid w:val="00C70D13"/>
    <w:rsid w:val="00C70DAC"/>
    <w:rsid w:val="00C70DBC"/>
    <w:rsid w:val="00C70EA6"/>
    <w:rsid w:val="00C70F89"/>
    <w:rsid w:val="00C710DA"/>
    <w:rsid w:val="00C71148"/>
    <w:rsid w:val="00C7131F"/>
    <w:rsid w:val="00C71353"/>
    <w:rsid w:val="00C71619"/>
    <w:rsid w:val="00C7166F"/>
    <w:rsid w:val="00C71792"/>
    <w:rsid w:val="00C71911"/>
    <w:rsid w:val="00C71A00"/>
    <w:rsid w:val="00C71A67"/>
    <w:rsid w:val="00C71DE9"/>
    <w:rsid w:val="00C71F46"/>
    <w:rsid w:val="00C71F86"/>
    <w:rsid w:val="00C72442"/>
    <w:rsid w:val="00C7247A"/>
    <w:rsid w:val="00C724F1"/>
    <w:rsid w:val="00C7253E"/>
    <w:rsid w:val="00C72660"/>
    <w:rsid w:val="00C72826"/>
    <w:rsid w:val="00C7282E"/>
    <w:rsid w:val="00C729CC"/>
    <w:rsid w:val="00C729E8"/>
    <w:rsid w:val="00C72ACF"/>
    <w:rsid w:val="00C72B00"/>
    <w:rsid w:val="00C72B02"/>
    <w:rsid w:val="00C72BC0"/>
    <w:rsid w:val="00C72CC9"/>
    <w:rsid w:val="00C72DB5"/>
    <w:rsid w:val="00C72EB0"/>
    <w:rsid w:val="00C73068"/>
    <w:rsid w:val="00C7323A"/>
    <w:rsid w:val="00C732DF"/>
    <w:rsid w:val="00C73352"/>
    <w:rsid w:val="00C7336F"/>
    <w:rsid w:val="00C733C7"/>
    <w:rsid w:val="00C734C3"/>
    <w:rsid w:val="00C73568"/>
    <w:rsid w:val="00C735CD"/>
    <w:rsid w:val="00C73656"/>
    <w:rsid w:val="00C73908"/>
    <w:rsid w:val="00C7394D"/>
    <w:rsid w:val="00C7399D"/>
    <w:rsid w:val="00C739B0"/>
    <w:rsid w:val="00C73B4D"/>
    <w:rsid w:val="00C73C94"/>
    <w:rsid w:val="00C73D14"/>
    <w:rsid w:val="00C73D1D"/>
    <w:rsid w:val="00C73DF6"/>
    <w:rsid w:val="00C73EF1"/>
    <w:rsid w:val="00C73FE5"/>
    <w:rsid w:val="00C74273"/>
    <w:rsid w:val="00C74427"/>
    <w:rsid w:val="00C745BC"/>
    <w:rsid w:val="00C7462A"/>
    <w:rsid w:val="00C7477F"/>
    <w:rsid w:val="00C748C7"/>
    <w:rsid w:val="00C7496C"/>
    <w:rsid w:val="00C749F5"/>
    <w:rsid w:val="00C74A11"/>
    <w:rsid w:val="00C74A40"/>
    <w:rsid w:val="00C74AC0"/>
    <w:rsid w:val="00C74B57"/>
    <w:rsid w:val="00C74D56"/>
    <w:rsid w:val="00C74E3F"/>
    <w:rsid w:val="00C74FF8"/>
    <w:rsid w:val="00C75173"/>
    <w:rsid w:val="00C75509"/>
    <w:rsid w:val="00C755E9"/>
    <w:rsid w:val="00C756B7"/>
    <w:rsid w:val="00C75BD3"/>
    <w:rsid w:val="00C75C15"/>
    <w:rsid w:val="00C75CBB"/>
    <w:rsid w:val="00C7604F"/>
    <w:rsid w:val="00C76226"/>
    <w:rsid w:val="00C7630B"/>
    <w:rsid w:val="00C76448"/>
    <w:rsid w:val="00C76453"/>
    <w:rsid w:val="00C76676"/>
    <w:rsid w:val="00C76A62"/>
    <w:rsid w:val="00C76AB3"/>
    <w:rsid w:val="00C76B22"/>
    <w:rsid w:val="00C76BAF"/>
    <w:rsid w:val="00C76F3B"/>
    <w:rsid w:val="00C77282"/>
    <w:rsid w:val="00C772EB"/>
    <w:rsid w:val="00C775AF"/>
    <w:rsid w:val="00C777E3"/>
    <w:rsid w:val="00C77851"/>
    <w:rsid w:val="00C77971"/>
    <w:rsid w:val="00C779E5"/>
    <w:rsid w:val="00C77B71"/>
    <w:rsid w:val="00C77C2D"/>
    <w:rsid w:val="00C77E84"/>
    <w:rsid w:val="00C77EAD"/>
    <w:rsid w:val="00C77EE5"/>
    <w:rsid w:val="00C77F44"/>
    <w:rsid w:val="00C8008D"/>
    <w:rsid w:val="00C800C1"/>
    <w:rsid w:val="00C80289"/>
    <w:rsid w:val="00C803AF"/>
    <w:rsid w:val="00C80595"/>
    <w:rsid w:val="00C8068F"/>
    <w:rsid w:val="00C80731"/>
    <w:rsid w:val="00C807DF"/>
    <w:rsid w:val="00C80843"/>
    <w:rsid w:val="00C808A7"/>
    <w:rsid w:val="00C80D8F"/>
    <w:rsid w:val="00C8101B"/>
    <w:rsid w:val="00C81081"/>
    <w:rsid w:val="00C810F6"/>
    <w:rsid w:val="00C81130"/>
    <w:rsid w:val="00C812DA"/>
    <w:rsid w:val="00C813A4"/>
    <w:rsid w:val="00C81536"/>
    <w:rsid w:val="00C815C7"/>
    <w:rsid w:val="00C81769"/>
    <w:rsid w:val="00C817DA"/>
    <w:rsid w:val="00C818EC"/>
    <w:rsid w:val="00C81B8F"/>
    <w:rsid w:val="00C81BED"/>
    <w:rsid w:val="00C81D7C"/>
    <w:rsid w:val="00C81F44"/>
    <w:rsid w:val="00C82026"/>
    <w:rsid w:val="00C8218E"/>
    <w:rsid w:val="00C82515"/>
    <w:rsid w:val="00C826AE"/>
    <w:rsid w:val="00C8282E"/>
    <w:rsid w:val="00C82A0D"/>
    <w:rsid w:val="00C82C03"/>
    <w:rsid w:val="00C82DA9"/>
    <w:rsid w:val="00C82F3A"/>
    <w:rsid w:val="00C82FD8"/>
    <w:rsid w:val="00C8306A"/>
    <w:rsid w:val="00C8309E"/>
    <w:rsid w:val="00C830E3"/>
    <w:rsid w:val="00C83182"/>
    <w:rsid w:val="00C83209"/>
    <w:rsid w:val="00C83289"/>
    <w:rsid w:val="00C83394"/>
    <w:rsid w:val="00C83459"/>
    <w:rsid w:val="00C83531"/>
    <w:rsid w:val="00C8380A"/>
    <w:rsid w:val="00C83D2F"/>
    <w:rsid w:val="00C842A3"/>
    <w:rsid w:val="00C84574"/>
    <w:rsid w:val="00C845EE"/>
    <w:rsid w:val="00C846CF"/>
    <w:rsid w:val="00C8479F"/>
    <w:rsid w:val="00C84941"/>
    <w:rsid w:val="00C84958"/>
    <w:rsid w:val="00C84A57"/>
    <w:rsid w:val="00C84C00"/>
    <w:rsid w:val="00C84C30"/>
    <w:rsid w:val="00C84C69"/>
    <w:rsid w:val="00C84DE5"/>
    <w:rsid w:val="00C84EE0"/>
    <w:rsid w:val="00C85031"/>
    <w:rsid w:val="00C85183"/>
    <w:rsid w:val="00C855BE"/>
    <w:rsid w:val="00C8591F"/>
    <w:rsid w:val="00C85980"/>
    <w:rsid w:val="00C85A8D"/>
    <w:rsid w:val="00C85BA2"/>
    <w:rsid w:val="00C85DA5"/>
    <w:rsid w:val="00C85ED1"/>
    <w:rsid w:val="00C85FB1"/>
    <w:rsid w:val="00C8609E"/>
    <w:rsid w:val="00C861B1"/>
    <w:rsid w:val="00C861F6"/>
    <w:rsid w:val="00C86248"/>
    <w:rsid w:val="00C864FA"/>
    <w:rsid w:val="00C866C4"/>
    <w:rsid w:val="00C86847"/>
    <w:rsid w:val="00C86896"/>
    <w:rsid w:val="00C86B44"/>
    <w:rsid w:val="00C86C7F"/>
    <w:rsid w:val="00C86DCD"/>
    <w:rsid w:val="00C86DDC"/>
    <w:rsid w:val="00C86FB8"/>
    <w:rsid w:val="00C8701E"/>
    <w:rsid w:val="00C87180"/>
    <w:rsid w:val="00C87218"/>
    <w:rsid w:val="00C87347"/>
    <w:rsid w:val="00C87393"/>
    <w:rsid w:val="00C875E9"/>
    <w:rsid w:val="00C8761B"/>
    <w:rsid w:val="00C8765A"/>
    <w:rsid w:val="00C878B8"/>
    <w:rsid w:val="00C879AE"/>
    <w:rsid w:val="00C879B5"/>
    <w:rsid w:val="00C87A28"/>
    <w:rsid w:val="00C87A6A"/>
    <w:rsid w:val="00C87B21"/>
    <w:rsid w:val="00C87B2D"/>
    <w:rsid w:val="00C87CDE"/>
    <w:rsid w:val="00C87E76"/>
    <w:rsid w:val="00C9004A"/>
    <w:rsid w:val="00C9007D"/>
    <w:rsid w:val="00C90153"/>
    <w:rsid w:val="00C90191"/>
    <w:rsid w:val="00C902B4"/>
    <w:rsid w:val="00C9037B"/>
    <w:rsid w:val="00C9041A"/>
    <w:rsid w:val="00C904C9"/>
    <w:rsid w:val="00C90512"/>
    <w:rsid w:val="00C905B4"/>
    <w:rsid w:val="00C90647"/>
    <w:rsid w:val="00C90952"/>
    <w:rsid w:val="00C90ACB"/>
    <w:rsid w:val="00C90B31"/>
    <w:rsid w:val="00C90B54"/>
    <w:rsid w:val="00C90BD9"/>
    <w:rsid w:val="00C910CD"/>
    <w:rsid w:val="00C911D4"/>
    <w:rsid w:val="00C9120B"/>
    <w:rsid w:val="00C913D6"/>
    <w:rsid w:val="00C9164F"/>
    <w:rsid w:val="00C91786"/>
    <w:rsid w:val="00C91A9B"/>
    <w:rsid w:val="00C91C65"/>
    <w:rsid w:val="00C91E11"/>
    <w:rsid w:val="00C91E31"/>
    <w:rsid w:val="00C92087"/>
    <w:rsid w:val="00C920B9"/>
    <w:rsid w:val="00C9226F"/>
    <w:rsid w:val="00C9227B"/>
    <w:rsid w:val="00C92401"/>
    <w:rsid w:val="00C92470"/>
    <w:rsid w:val="00C924BA"/>
    <w:rsid w:val="00C924E8"/>
    <w:rsid w:val="00C92AC7"/>
    <w:rsid w:val="00C92B11"/>
    <w:rsid w:val="00C92D63"/>
    <w:rsid w:val="00C92DA2"/>
    <w:rsid w:val="00C92E0B"/>
    <w:rsid w:val="00C92E1B"/>
    <w:rsid w:val="00C92FC4"/>
    <w:rsid w:val="00C92FF4"/>
    <w:rsid w:val="00C9302C"/>
    <w:rsid w:val="00C9315C"/>
    <w:rsid w:val="00C9325D"/>
    <w:rsid w:val="00C9328D"/>
    <w:rsid w:val="00C93327"/>
    <w:rsid w:val="00C93390"/>
    <w:rsid w:val="00C934F9"/>
    <w:rsid w:val="00C93585"/>
    <w:rsid w:val="00C93798"/>
    <w:rsid w:val="00C9380B"/>
    <w:rsid w:val="00C938D5"/>
    <w:rsid w:val="00C93C28"/>
    <w:rsid w:val="00C93CA5"/>
    <w:rsid w:val="00C93CEB"/>
    <w:rsid w:val="00C93E6E"/>
    <w:rsid w:val="00C93F4C"/>
    <w:rsid w:val="00C9409F"/>
    <w:rsid w:val="00C940B4"/>
    <w:rsid w:val="00C941A2"/>
    <w:rsid w:val="00C941FC"/>
    <w:rsid w:val="00C944DD"/>
    <w:rsid w:val="00C94658"/>
    <w:rsid w:val="00C94937"/>
    <w:rsid w:val="00C94B87"/>
    <w:rsid w:val="00C94BBA"/>
    <w:rsid w:val="00C94BED"/>
    <w:rsid w:val="00C94C51"/>
    <w:rsid w:val="00C94CA0"/>
    <w:rsid w:val="00C94D5E"/>
    <w:rsid w:val="00C94E51"/>
    <w:rsid w:val="00C94F14"/>
    <w:rsid w:val="00C9549B"/>
    <w:rsid w:val="00C95517"/>
    <w:rsid w:val="00C955C7"/>
    <w:rsid w:val="00C956C4"/>
    <w:rsid w:val="00C95803"/>
    <w:rsid w:val="00C95944"/>
    <w:rsid w:val="00C95A9C"/>
    <w:rsid w:val="00C95C3D"/>
    <w:rsid w:val="00C95CE0"/>
    <w:rsid w:val="00C95D29"/>
    <w:rsid w:val="00C95E10"/>
    <w:rsid w:val="00C95FF8"/>
    <w:rsid w:val="00C960CB"/>
    <w:rsid w:val="00C962C4"/>
    <w:rsid w:val="00C963D1"/>
    <w:rsid w:val="00C964A9"/>
    <w:rsid w:val="00C96537"/>
    <w:rsid w:val="00C96860"/>
    <w:rsid w:val="00C968F3"/>
    <w:rsid w:val="00C96C66"/>
    <w:rsid w:val="00C96D06"/>
    <w:rsid w:val="00C96E97"/>
    <w:rsid w:val="00C97124"/>
    <w:rsid w:val="00C9730C"/>
    <w:rsid w:val="00C974DB"/>
    <w:rsid w:val="00C9755C"/>
    <w:rsid w:val="00C9760E"/>
    <w:rsid w:val="00C976B1"/>
    <w:rsid w:val="00C97A28"/>
    <w:rsid w:val="00C97BEF"/>
    <w:rsid w:val="00C97DBA"/>
    <w:rsid w:val="00C97EA7"/>
    <w:rsid w:val="00CA00D2"/>
    <w:rsid w:val="00CA0130"/>
    <w:rsid w:val="00CA0223"/>
    <w:rsid w:val="00CA0384"/>
    <w:rsid w:val="00CA06F9"/>
    <w:rsid w:val="00CA0BC6"/>
    <w:rsid w:val="00CA0C28"/>
    <w:rsid w:val="00CA0D64"/>
    <w:rsid w:val="00CA0D6F"/>
    <w:rsid w:val="00CA0E8E"/>
    <w:rsid w:val="00CA0EF2"/>
    <w:rsid w:val="00CA10E0"/>
    <w:rsid w:val="00CA1171"/>
    <w:rsid w:val="00CA1283"/>
    <w:rsid w:val="00CA12D2"/>
    <w:rsid w:val="00CA1345"/>
    <w:rsid w:val="00CA13B5"/>
    <w:rsid w:val="00CA1639"/>
    <w:rsid w:val="00CA180F"/>
    <w:rsid w:val="00CA181F"/>
    <w:rsid w:val="00CA189F"/>
    <w:rsid w:val="00CA1AA9"/>
    <w:rsid w:val="00CA1DF6"/>
    <w:rsid w:val="00CA2066"/>
    <w:rsid w:val="00CA20B2"/>
    <w:rsid w:val="00CA21AF"/>
    <w:rsid w:val="00CA23B9"/>
    <w:rsid w:val="00CA23D6"/>
    <w:rsid w:val="00CA23DC"/>
    <w:rsid w:val="00CA23EC"/>
    <w:rsid w:val="00CA2417"/>
    <w:rsid w:val="00CA24C1"/>
    <w:rsid w:val="00CA24D8"/>
    <w:rsid w:val="00CA2564"/>
    <w:rsid w:val="00CA263E"/>
    <w:rsid w:val="00CA290D"/>
    <w:rsid w:val="00CA2A26"/>
    <w:rsid w:val="00CA2B0C"/>
    <w:rsid w:val="00CA2BA1"/>
    <w:rsid w:val="00CA2C3D"/>
    <w:rsid w:val="00CA2D05"/>
    <w:rsid w:val="00CA2FAE"/>
    <w:rsid w:val="00CA2FF8"/>
    <w:rsid w:val="00CA31C3"/>
    <w:rsid w:val="00CA32AB"/>
    <w:rsid w:val="00CA3363"/>
    <w:rsid w:val="00CA3394"/>
    <w:rsid w:val="00CA34A8"/>
    <w:rsid w:val="00CA3762"/>
    <w:rsid w:val="00CA3CCA"/>
    <w:rsid w:val="00CA3E24"/>
    <w:rsid w:val="00CA3E56"/>
    <w:rsid w:val="00CA3E74"/>
    <w:rsid w:val="00CA3F47"/>
    <w:rsid w:val="00CA4067"/>
    <w:rsid w:val="00CA4133"/>
    <w:rsid w:val="00CA455D"/>
    <w:rsid w:val="00CA46ED"/>
    <w:rsid w:val="00CA4759"/>
    <w:rsid w:val="00CA48AD"/>
    <w:rsid w:val="00CA4B1C"/>
    <w:rsid w:val="00CA4C33"/>
    <w:rsid w:val="00CA4E28"/>
    <w:rsid w:val="00CA4F99"/>
    <w:rsid w:val="00CA4FA3"/>
    <w:rsid w:val="00CA504A"/>
    <w:rsid w:val="00CA5397"/>
    <w:rsid w:val="00CA53C5"/>
    <w:rsid w:val="00CA543A"/>
    <w:rsid w:val="00CA552C"/>
    <w:rsid w:val="00CA5602"/>
    <w:rsid w:val="00CA577E"/>
    <w:rsid w:val="00CA588F"/>
    <w:rsid w:val="00CA58B7"/>
    <w:rsid w:val="00CA5A0B"/>
    <w:rsid w:val="00CA5A2C"/>
    <w:rsid w:val="00CA5B47"/>
    <w:rsid w:val="00CA5C27"/>
    <w:rsid w:val="00CA5C77"/>
    <w:rsid w:val="00CA5CFC"/>
    <w:rsid w:val="00CA5DEA"/>
    <w:rsid w:val="00CA5ECD"/>
    <w:rsid w:val="00CA608C"/>
    <w:rsid w:val="00CA68CF"/>
    <w:rsid w:val="00CA6943"/>
    <w:rsid w:val="00CA6A1E"/>
    <w:rsid w:val="00CA6B5F"/>
    <w:rsid w:val="00CA6F4A"/>
    <w:rsid w:val="00CA700E"/>
    <w:rsid w:val="00CA726B"/>
    <w:rsid w:val="00CA7431"/>
    <w:rsid w:val="00CA7677"/>
    <w:rsid w:val="00CA76F2"/>
    <w:rsid w:val="00CA778B"/>
    <w:rsid w:val="00CA79E2"/>
    <w:rsid w:val="00CA7AD7"/>
    <w:rsid w:val="00CA7AE5"/>
    <w:rsid w:val="00CA7B28"/>
    <w:rsid w:val="00CA7D46"/>
    <w:rsid w:val="00CA7D9F"/>
    <w:rsid w:val="00CB004B"/>
    <w:rsid w:val="00CB04B1"/>
    <w:rsid w:val="00CB08D4"/>
    <w:rsid w:val="00CB0955"/>
    <w:rsid w:val="00CB0A0A"/>
    <w:rsid w:val="00CB0A21"/>
    <w:rsid w:val="00CB0C3D"/>
    <w:rsid w:val="00CB0D71"/>
    <w:rsid w:val="00CB0F1C"/>
    <w:rsid w:val="00CB106E"/>
    <w:rsid w:val="00CB10B6"/>
    <w:rsid w:val="00CB10FB"/>
    <w:rsid w:val="00CB13F3"/>
    <w:rsid w:val="00CB1411"/>
    <w:rsid w:val="00CB1427"/>
    <w:rsid w:val="00CB1482"/>
    <w:rsid w:val="00CB16CB"/>
    <w:rsid w:val="00CB1AA1"/>
    <w:rsid w:val="00CB1CA9"/>
    <w:rsid w:val="00CB1D13"/>
    <w:rsid w:val="00CB1D79"/>
    <w:rsid w:val="00CB1ECE"/>
    <w:rsid w:val="00CB2049"/>
    <w:rsid w:val="00CB2173"/>
    <w:rsid w:val="00CB227C"/>
    <w:rsid w:val="00CB22BF"/>
    <w:rsid w:val="00CB23A3"/>
    <w:rsid w:val="00CB24F5"/>
    <w:rsid w:val="00CB2737"/>
    <w:rsid w:val="00CB2A40"/>
    <w:rsid w:val="00CB2E8C"/>
    <w:rsid w:val="00CB3126"/>
    <w:rsid w:val="00CB32E1"/>
    <w:rsid w:val="00CB338C"/>
    <w:rsid w:val="00CB33BD"/>
    <w:rsid w:val="00CB3483"/>
    <w:rsid w:val="00CB3557"/>
    <w:rsid w:val="00CB3589"/>
    <w:rsid w:val="00CB3915"/>
    <w:rsid w:val="00CB3B9B"/>
    <w:rsid w:val="00CB3C4F"/>
    <w:rsid w:val="00CB3CDF"/>
    <w:rsid w:val="00CB3D69"/>
    <w:rsid w:val="00CB3F04"/>
    <w:rsid w:val="00CB3F21"/>
    <w:rsid w:val="00CB3F4C"/>
    <w:rsid w:val="00CB4291"/>
    <w:rsid w:val="00CB42CF"/>
    <w:rsid w:val="00CB43B1"/>
    <w:rsid w:val="00CB475A"/>
    <w:rsid w:val="00CB4BA5"/>
    <w:rsid w:val="00CB4BB6"/>
    <w:rsid w:val="00CB4C62"/>
    <w:rsid w:val="00CB4D4B"/>
    <w:rsid w:val="00CB4DFD"/>
    <w:rsid w:val="00CB4E5A"/>
    <w:rsid w:val="00CB4E6F"/>
    <w:rsid w:val="00CB4EA1"/>
    <w:rsid w:val="00CB4EB3"/>
    <w:rsid w:val="00CB4F5A"/>
    <w:rsid w:val="00CB5016"/>
    <w:rsid w:val="00CB5203"/>
    <w:rsid w:val="00CB5362"/>
    <w:rsid w:val="00CB5400"/>
    <w:rsid w:val="00CB5476"/>
    <w:rsid w:val="00CB55D4"/>
    <w:rsid w:val="00CB566C"/>
    <w:rsid w:val="00CB576E"/>
    <w:rsid w:val="00CB599E"/>
    <w:rsid w:val="00CB5C35"/>
    <w:rsid w:val="00CB5CE9"/>
    <w:rsid w:val="00CB5D16"/>
    <w:rsid w:val="00CB5D31"/>
    <w:rsid w:val="00CB5D74"/>
    <w:rsid w:val="00CB5F82"/>
    <w:rsid w:val="00CB63B7"/>
    <w:rsid w:val="00CB6427"/>
    <w:rsid w:val="00CB6433"/>
    <w:rsid w:val="00CB6459"/>
    <w:rsid w:val="00CB66C7"/>
    <w:rsid w:val="00CB69AE"/>
    <w:rsid w:val="00CB6BA4"/>
    <w:rsid w:val="00CB6CB0"/>
    <w:rsid w:val="00CB6F6F"/>
    <w:rsid w:val="00CB7104"/>
    <w:rsid w:val="00CB719D"/>
    <w:rsid w:val="00CB7312"/>
    <w:rsid w:val="00CB7405"/>
    <w:rsid w:val="00CB741C"/>
    <w:rsid w:val="00CB74BD"/>
    <w:rsid w:val="00CB74EC"/>
    <w:rsid w:val="00CB7576"/>
    <w:rsid w:val="00CB760E"/>
    <w:rsid w:val="00CB76F0"/>
    <w:rsid w:val="00CB7726"/>
    <w:rsid w:val="00CB77F9"/>
    <w:rsid w:val="00CB78F1"/>
    <w:rsid w:val="00CB7DD4"/>
    <w:rsid w:val="00CB7E53"/>
    <w:rsid w:val="00CB7EBD"/>
    <w:rsid w:val="00CB7F3F"/>
    <w:rsid w:val="00CB7FCA"/>
    <w:rsid w:val="00CC0097"/>
    <w:rsid w:val="00CC06A3"/>
    <w:rsid w:val="00CC0721"/>
    <w:rsid w:val="00CC0901"/>
    <w:rsid w:val="00CC0931"/>
    <w:rsid w:val="00CC09AC"/>
    <w:rsid w:val="00CC0A0F"/>
    <w:rsid w:val="00CC0A2E"/>
    <w:rsid w:val="00CC0A50"/>
    <w:rsid w:val="00CC0B59"/>
    <w:rsid w:val="00CC0C0F"/>
    <w:rsid w:val="00CC0EAA"/>
    <w:rsid w:val="00CC0FBE"/>
    <w:rsid w:val="00CC101D"/>
    <w:rsid w:val="00CC10F1"/>
    <w:rsid w:val="00CC12B3"/>
    <w:rsid w:val="00CC12CC"/>
    <w:rsid w:val="00CC12E7"/>
    <w:rsid w:val="00CC15C5"/>
    <w:rsid w:val="00CC1715"/>
    <w:rsid w:val="00CC18A2"/>
    <w:rsid w:val="00CC1AE4"/>
    <w:rsid w:val="00CC1BF7"/>
    <w:rsid w:val="00CC1ECF"/>
    <w:rsid w:val="00CC1FC4"/>
    <w:rsid w:val="00CC224E"/>
    <w:rsid w:val="00CC22AD"/>
    <w:rsid w:val="00CC2465"/>
    <w:rsid w:val="00CC24F8"/>
    <w:rsid w:val="00CC2501"/>
    <w:rsid w:val="00CC2534"/>
    <w:rsid w:val="00CC2587"/>
    <w:rsid w:val="00CC26B4"/>
    <w:rsid w:val="00CC284B"/>
    <w:rsid w:val="00CC285E"/>
    <w:rsid w:val="00CC2942"/>
    <w:rsid w:val="00CC2A89"/>
    <w:rsid w:val="00CC2BD0"/>
    <w:rsid w:val="00CC2C55"/>
    <w:rsid w:val="00CC2DCF"/>
    <w:rsid w:val="00CC2EAD"/>
    <w:rsid w:val="00CC2FDF"/>
    <w:rsid w:val="00CC316F"/>
    <w:rsid w:val="00CC3249"/>
    <w:rsid w:val="00CC32F0"/>
    <w:rsid w:val="00CC34DF"/>
    <w:rsid w:val="00CC3741"/>
    <w:rsid w:val="00CC39BC"/>
    <w:rsid w:val="00CC3D5E"/>
    <w:rsid w:val="00CC3EFA"/>
    <w:rsid w:val="00CC3F84"/>
    <w:rsid w:val="00CC3FBA"/>
    <w:rsid w:val="00CC4106"/>
    <w:rsid w:val="00CC41E5"/>
    <w:rsid w:val="00CC42E2"/>
    <w:rsid w:val="00CC43ED"/>
    <w:rsid w:val="00CC4451"/>
    <w:rsid w:val="00CC4842"/>
    <w:rsid w:val="00CC4CDE"/>
    <w:rsid w:val="00CC4D67"/>
    <w:rsid w:val="00CC4FB6"/>
    <w:rsid w:val="00CC4FBA"/>
    <w:rsid w:val="00CC514E"/>
    <w:rsid w:val="00CC52B2"/>
    <w:rsid w:val="00CC52F7"/>
    <w:rsid w:val="00CC5355"/>
    <w:rsid w:val="00CC54DA"/>
    <w:rsid w:val="00CC5918"/>
    <w:rsid w:val="00CC5A0B"/>
    <w:rsid w:val="00CC5A5B"/>
    <w:rsid w:val="00CC5D71"/>
    <w:rsid w:val="00CC5D81"/>
    <w:rsid w:val="00CC6010"/>
    <w:rsid w:val="00CC612F"/>
    <w:rsid w:val="00CC6161"/>
    <w:rsid w:val="00CC620A"/>
    <w:rsid w:val="00CC63C8"/>
    <w:rsid w:val="00CC6569"/>
    <w:rsid w:val="00CC6687"/>
    <w:rsid w:val="00CC68B8"/>
    <w:rsid w:val="00CC6BF7"/>
    <w:rsid w:val="00CC6EA4"/>
    <w:rsid w:val="00CC6EEF"/>
    <w:rsid w:val="00CC6F2A"/>
    <w:rsid w:val="00CC71EC"/>
    <w:rsid w:val="00CC73A2"/>
    <w:rsid w:val="00CC742E"/>
    <w:rsid w:val="00CC74CE"/>
    <w:rsid w:val="00CC755E"/>
    <w:rsid w:val="00CC75AB"/>
    <w:rsid w:val="00CC76A2"/>
    <w:rsid w:val="00CC782A"/>
    <w:rsid w:val="00CC7A16"/>
    <w:rsid w:val="00CC7AE7"/>
    <w:rsid w:val="00CC7AED"/>
    <w:rsid w:val="00CC7B7D"/>
    <w:rsid w:val="00CC7BD5"/>
    <w:rsid w:val="00CC7D61"/>
    <w:rsid w:val="00CC7DA3"/>
    <w:rsid w:val="00CC7DF4"/>
    <w:rsid w:val="00CC7FDC"/>
    <w:rsid w:val="00CD018B"/>
    <w:rsid w:val="00CD01C3"/>
    <w:rsid w:val="00CD02A5"/>
    <w:rsid w:val="00CD0429"/>
    <w:rsid w:val="00CD077C"/>
    <w:rsid w:val="00CD0920"/>
    <w:rsid w:val="00CD09F1"/>
    <w:rsid w:val="00CD0A64"/>
    <w:rsid w:val="00CD0B75"/>
    <w:rsid w:val="00CD0C45"/>
    <w:rsid w:val="00CD0D24"/>
    <w:rsid w:val="00CD0DE7"/>
    <w:rsid w:val="00CD0E77"/>
    <w:rsid w:val="00CD0EA0"/>
    <w:rsid w:val="00CD0FA3"/>
    <w:rsid w:val="00CD10C5"/>
    <w:rsid w:val="00CD1170"/>
    <w:rsid w:val="00CD1252"/>
    <w:rsid w:val="00CD12FE"/>
    <w:rsid w:val="00CD1309"/>
    <w:rsid w:val="00CD131B"/>
    <w:rsid w:val="00CD1355"/>
    <w:rsid w:val="00CD1461"/>
    <w:rsid w:val="00CD158E"/>
    <w:rsid w:val="00CD1900"/>
    <w:rsid w:val="00CD1C0F"/>
    <w:rsid w:val="00CD1C13"/>
    <w:rsid w:val="00CD2119"/>
    <w:rsid w:val="00CD2293"/>
    <w:rsid w:val="00CD237A"/>
    <w:rsid w:val="00CD2433"/>
    <w:rsid w:val="00CD273D"/>
    <w:rsid w:val="00CD280C"/>
    <w:rsid w:val="00CD2A38"/>
    <w:rsid w:val="00CD2D32"/>
    <w:rsid w:val="00CD2DA1"/>
    <w:rsid w:val="00CD2E07"/>
    <w:rsid w:val="00CD2E4B"/>
    <w:rsid w:val="00CD2EA4"/>
    <w:rsid w:val="00CD2F1D"/>
    <w:rsid w:val="00CD2FBE"/>
    <w:rsid w:val="00CD320E"/>
    <w:rsid w:val="00CD330A"/>
    <w:rsid w:val="00CD33D7"/>
    <w:rsid w:val="00CD3557"/>
    <w:rsid w:val="00CD36AC"/>
    <w:rsid w:val="00CD3713"/>
    <w:rsid w:val="00CD3749"/>
    <w:rsid w:val="00CD37C9"/>
    <w:rsid w:val="00CD3843"/>
    <w:rsid w:val="00CD389D"/>
    <w:rsid w:val="00CD3991"/>
    <w:rsid w:val="00CD39A1"/>
    <w:rsid w:val="00CD39F7"/>
    <w:rsid w:val="00CD39FB"/>
    <w:rsid w:val="00CD3CD1"/>
    <w:rsid w:val="00CD3D93"/>
    <w:rsid w:val="00CD3D9C"/>
    <w:rsid w:val="00CD3DC9"/>
    <w:rsid w:val="00CD40A1"/>
    <w:rsid w:val="00CD4293"/>
    <w:rsid w:val="00CD4718"/>
    <w:rsid w:val="00CD471B"/>
    <w:rsid w:val="00CD47A8"/>
    <w:rsid w:val="00CD484D"/>
    <w:rsid w:val="00CD4868"/>
    <w:rsid w:val="00CD48CA"/>
    <w:rsid w:val="00CD491C"/>
    <w:rsid w:val="00CD4A7B"/>
    <w:rsid w:val="00CD4B4C"/>
    <w:rsid w:val="00CD4BDD"/>
    <w:rsid w:val="00CD4C0B"/>
    <w:rsid w:val="00CD5267"/>
    <w:rsid w:val="00CD5338"/>
    <w:rsid w:val="00CD55D0"/>
    <w:rsid w:val="00CD55FD"/>
    <w:rsid w:val="00CD562A"/>
    <w:rsid w:val="00CD596D"/>
    <w:rsid w:val="00CD59B9"/>
    <w:rsid w:val="00CD5AFB"/>
    <w:rsid w:val="00CD5BBB"/>
    <w:rsid w:val="00CD5F21"/>
    <w:rsid w:val="00CD5F4F"/>
    <w:rsid w:val="00CD5F75"/>
    <w:rsid w:val="00CD6099"/>
    <w:rsid w:val="00CD622A"/>
    <w:rsid w:val="00CD634D"/>
    <w:rsid w:val="00CD6399"/>
    <w:rsid w:val="00CD642F"/>
    <w:rsid w:val="00CD654A"/>
    <w:rsid w:val="00CD6592"/>
    <w:rsid w:val="00CD6769"/>
    <w:rsid w:val="00CD6BA6"/>
    <w:rsid w:val="00CD6EFD"/>
    <w:rsid w:val="00CD6FB0"/>
    <w:rsid w:val="00CD71DC"/>
    <w:rsid w:val="00CD7344"/>
    <w:rsid w:val="00CD77B7"/>
    <w:rsid w:val="00CD790F"/>
    <w:rsid w:val="00CD79CA"/>
    <w:rsid w:val="00CD7B45"/>
    <w:rsid w:val="00CD7D91"/>
    <w:rsid w:val="00CD7DEA"/>
    <w:rsid w:val="00CD7E45"/>
    <w:rsid w:val="00CD7F0E"/>
    <w:rsid w:val="00CE0130"/>
    <w:rsid w:val="00CE014D"/>
    <w:rsid w:val="00CE0239"/>
    <w:rsid w:val="00CE02A4"/>
    <w:rsid w:val="00CE02E8"/>
    <w:rsid w:val="00CE02F9"/>
    <w:rsid w:val="00CE05D2"/>
    <w:rsid w:val="00CE07B8"/>
    <w:rsid w:val="00CE0806"/>
    <w:rsid w:val="00CE0970"/>
    <w:rsid w:val="00CE1109"/>
    <w:rsid w:val="00CE137E"/>
    <w:rsid w:val="00CE13A3"/>
    <w:rsid w:val="00CE1516"/>
    <w:rsid w:val="00CE1532"/>
    <w:rsid w:val="00CE15A0"/>
    <w:rsid w:val="00CE17ED"/>
    <w:rsid w:val="00CE1827"/>
    <w:rsid w:val="00CE1918"/>
    <w:rsid w:val="00CE1947"/>
    <w:rsid w:val="00CE1956"/>
    <w:rsid w:val="00CE1A96"/>
    <w:rsid w:val="00CE1B67"/>
    <w:rsid w:val="00CE1C32"/>
    <w:rsid w:val="00CE1D25"/>
    <w:rsid w:val="00CE1ECD"/>
    <w:rsid w:val="00CE20D3"/>
    <w:rsid w:val="00CE2290"/>
    <w:rsid w:val="00CE230A"/>
    <w:rsid w:val="00CE2338"/>
    <w:rsid w:val="00CE248D"/>
    <w:rsid w:val="00CE2603"/>
    <w:rsid w:val="00CE2632"/>
    <w:rsid w:val="00CE2B4E"/>
    <w:rsid w:val="00CE2B51"/>
    <w:rsid w:val="00CE2BC2"/>
    <w:rsid w:val="00CE2C82"/>
    <w:rsid w:val="00CE2CC8"/>
    <w:rsid w:val="00CE2D9C"/>
    <w:rsid w:val="00CE2F5E"/>
    <w:rsid w:val="00CE30AB"/>
    <w:rsid w:val="00CE30D6"/>
    <w:rsid w:val="00CE314D"/>
    <w:rsid w:val="00CE3188"/>
    <w:rsid w:val="00CE31F0"/>
    <w:rsid w:val="00CE321E"/>
    <w:rsid w:val="00CE3293"/>
    <w:rsid w:val="00CE32C2"/>
    <w:rsid w:val="00CE340B"/>
    <w:rsid w:val="00CE34FB"/>
    <w:rsid w:val="00CE35DB"/>
    <w:rsid w:val="00CE36B8"/>
    <w:rsid w:val="00CE36BC"/>
    <w:rsid w:val="00CE37D8"/>
    <w:rsid w:val="00CE39FB"/>
    <w:rsid w:val="00CE3C09"/>
    <w:rsid w:val="00CE3D97"/>
    <w:rsid w:val="00CE41EE"/>
    <w:rsid w:val="00CE4208"/>
    <w:rsid w:val="00CE4457"/>
    <w:rsid w:val="00CE44D9"/>
    <w:rsid w:val="00CE4538"/>
    <w:rsid w:val="00CE460F"/>
    <w:rsid w:val="00CE4633"/>
    <w:rsid w:val="00CE47F5"/>
    <w:rsid w:val="00CE48E2"/>
    <w:rsid w:val="00CE4A0E"/>
    <w:rsid w:val="00CE4A0F"/>
    <w:rsid w:val="00CE4A1D"/>
    <w:rsid w:val="00CE4ABA"/>
    <w:rsid w:val="00CE4B9D"/>
    <w:rsid w:val="00CE4CA3"/>
    <w:rsid w:val="00CE4CC5"/>
    <w:rsid w:val="00CE4EBF"/>
    <w:rsid w:val="00CE4FE3"/>
    <w:rsid w:val="00CE509D"/>
    <w:rsid w:val="00CE5348"/>
    <w:rsid w:val="00CE55D9"/>
    <w:rsid w:val="00CE5642"/>
    <w:rsid w:val="00CE5690"/>
    <w:rsid w:val="00CE56F2"/>
    <w:rsid w:val="00CE577D"/>
    <w:rsid w:val="00CE580B"/>
    <w:rsid w:val="00CE5A14"/>
    <w:rsid w:val="00CE5A47"/>
    <w:rsid w:val="00CE5AC7"/>
    <w:rsid w:val="00CE5C3A"/>
    <w:rsid w:val="00CE5C4A"/>
    <w:rsid w:val="00CE5C89"/>
    <w:rsid w:val="00CE5DA9"/>
    <w:rsid w:val="00CE5DBF"/>
    <w:rsid w:val="00CE5EB4"/>
    <w:rsid w:val="00CE5F4A"/>
    <w:rsid w:val="00CE6048"/>
    <w:rsid w:val="00CE60E7"/>
    <w:rsid w:val="00CE6290"/>
    <w:rsid w:val="00CE644F"/>
    <w:rsid w:val="00CE6454"/>
    <w:rsid w:val="00CE64BE"/>
    <w:rsid w:val="00CE64E3"/>
    <w:rsid w:val="00CE64E9"/>
    <w:rsid w:val="00CE65C0"/>
    <w:rsid w:val="00CE668C"/>
    <w:rsid w:val="00CE67EB"/>
    <w:rsid w:val="00CE6970"/>
    <w:rsid w:val="00CE69F4"/>
    <w:rsid w:val="00CE6B51"/>
    <w:rsid w:val="00CE6B94"/>
    <w:rsid w:val="00CE6C7F"/>
    <w:rsid w:val="00CE6CA1"/>
    <w:rsid w:val="00CE6E92"/>
    <w:rsid w:val="00CE7107"/>
    <w:rsid w:val="00CE7146"/>
    <w:rsid w:val="00CE752F"/>
    <w:rsid w:val="00CE7578"/>
    <w:rsid w:val="00CE75A6"/>
    <w:rsid w:val="00CE7C15"/>
    <w:rsid w:val="00CE7D37"/>
    <w:rsid w:val="00CE7EC6"/>
    <w:rsid w:val="00CE7FE4"/>
    <w:rsid w:val="00CF00B2"/>
    <w:rsid w:val="00CF0115"/>
    <w:rsid w:val="00CF012B"/>
    <w:rsid w:val="00CF0545"/>
    <w:rsid w:val="00CF05CF"/>
    <w:rsid w:val="00CF0859"/>
    <w:rsid w:val="00CF09F1"/>
    <w:rsid w:val="00CF0C41"/>
    <w:rsid w:val="00CF0F01"/>
    <w:rsid w:val="00CF0F02"/>
    <w:rsid w:val="00CF0F4B"/>
    <w:rsid w:val="00CF12DC"/>
    <w:rsid w:val="00CF1304"/>
    <w:rsid w:val="00CF13E6"/>
    <w:rsid w:val="00CF14AF"/>
    <w:rsid w:val="00CF1703"/>
    <w:rsid w:val="00CF1747"/>
    <w:rsid w:val="00CF19C0"/>
    <w:rsid w:val="00CF2162"/>
    <w:rsid w:val="00CF216B"/>
    <w:rsid w:val="00CF255B"/>
    <w:rsid w:val="00CF25EB"/>
    <w:rsid w:val="00CF27FE"/>
    <w:rsid w:val="00CF2B12"/>
    <w:rsid w:val="00CF2B7F"/>
    <w:rsid w:val="00CF2BD2"/>
    <w:rsid w:val="00CF2C2D"/>
    <w:rsid w:val="00CF2C82"/>
    <w:rsid w:val="00CF2DB2"/>
    <w:rsid w:val="00CF2DB4"/>
    <w:rsid w:val="00CF2ECD"/>
    <w:rsid w:val="00CF30C2"/>
    <w:rsid w:val="00CF31D2"/>
    <w:rsid w:val="00CF332B"/>
    <w:rsid w:val="00CF3368"/>
    <w:rsid w:val="00CF33D1"/>
    <w:rsid w:val="00CF35F7"/>
    <w:rsid w:val="00CF361D"/>
    <w:rsid w:val="00CF3651"/>
    <w:rsid w:val="00CF369E"/>
    <w:rsid w:val="00CF37B4"/>
    <w:rsid w:val="00CF39C6"/>
    <w:rsid w:val="00CF3A6D"/>
    <w:rsid w:val="00CF3C13"/>
    <w:rsid w:val="00CF3D09"/>
    <w:rsid w:val="00CF3E56"/>
    <w:rsid w:val="00CF3FD0"/>
    <w:rsid w:val="00CF4045"/>
    <w:rsid w:val="00CF41B8"/>
    <w:rsid w:val="00CF427F"/>
    <w:rsid w:val="00CF429D"/>
    <w:rsid w:val="00CF457F"/>
    <w:rsid w:val="00CF46B4"/>
    <w:rsid w:val="00CF4A17"/>
    <w:rsid w:val="00CF4A8B"/>
    <w:rsid w:val="00CF4ABA"/>
    <w:rsid w:val="00CF4AE3"/>
    <w:rsid w:val="00CF4E3A"/>
    <w:rsid w:val="00CF4E6B"/>
    <w:rsid w:val="00CF4F17"/>
    <w:rsid w:val="00CF50DA"/>
    <w:rsid w:val="00CF5268"/>
    <w:rsid w:val="00CF54F3"/>
    <w:rsid w:val="00CF5500"/>
    <w:rsid w:val="00CF555D"/>
    <w:rsid w:val="00CF55E1"/>
    <w:rsid w:val="00CF56FE"/>
    <w:rsid w:val="00CF5ACB"/>
    <w:rsid w:val="00CF5B4A"/>
    <w:rsid w:val="00CF5DF9"/>
    <w:rsid w:val="00CF5E3F"/>
    <w:rsid w:val="00CF60ED"/>
    <w:rsid w:val="00CF61D5"/>
    <w:rsid w:val="00CF6276"/>
    <w:rsid w:val="00CF62C6"/>
    <w:rsid w:val="00CF660F"/>
    <w:rsid w:val="00CF6645"/>
    <w:rsid w:val="00CF685F"/>
    <w:rsid w:val="00CF69D1"/>
    <w:rsid w:val="00CF6A54"/>
    <w:rsid w:val="00CF6B44"/>
    <w:rsid w:val="00CF6C0C"/>
    <w:rsid w:val="00CF6C61"/>
    <w:rsid w:val="00CF6D67"/>
    <w:rsid w:val="00CF6EAF"/>
    <w:rsid w:val="00CF6EBF"/>
    <w:rsid w:val="00CF6F9D"/>
    <w:rsid w:val="00CF704F"/>
    <w:rsid w:val="00CF749B"/>
    <w:rsid w:val="00CF7512"/>
    <w:rsid w:val="00CF7921"/>
    <w:rsid w:val="00CF7A92"/>
    <w:rsid w:val="00CF7B68"/>
    <w:rsid w:val="00CF7BB1"/>
    <w:rsid w:val="00CF7E64"/>
    <w:rsid w:val="00CF7E8B"/>
    <w:rsid w:val="00CF7F37"/>
    <w:rsid w:val="00CF7F4B"/>
    <w:rsid w:val="00CF7FB6"/>
    <w:rsid w:val="00D0015A"/>
    <w:rsid w:val="00D00470"/>
    <w:rsid w:val="00D004B4"/>
    <w:rsid w:val="00D0071E"/>
    <w:rsid w:val="00D007F6"/>
    <w:rsid w:val="00D0083D"/>
    <w:rsid w:val="00D008E8"/>
    <w:rsid w:val="00D00A7F"/>
    <w:rsid w:val="00D00A99"/>
    <w:rsid w:val="00D00B33"/>
    <w:rsid w:val="00D00B44"/>
    <w:rsid w:val="00D00C3B"/>
    <w:rsid w:val="00D00E03"/>
    <w:rsid w:val="00D00EB2"/>
    <w:rsid w:val="00D00F36"/>
    <w:rsid w:val="00D014E9"/>
    <w:rsid w:val="00D0189A"/>
    <w:rsid w:val="00D01917"/>
    <w:rsid w:val="00D01BC3"/>
    <w:rsid w:val="00D01BF7"/>
    <w:rsid w:val="00D01D30"/>
    <w:rsid w:val="00D01D3A"/>
    <w:rsid w:val="00D01DF9"/>
    <w:rsid w:val="00D01E98"/>
    <w:rsid w:val="00D01EE2"/>
    <w:rsid w:val="00D01F9B"/>
    <w:rsid w:val="00D0211A"/>
    <w:rsid w:val="00D02568"/>
    <w:rsid w:val="00D0270C"/>
    <w:rsid w:val="00D02783"/>
    <w:rsid w:val="00D029E1"/>
    <w:rsid w:val="00D02A3F"/>
    <w:rsid w:val="00D02D48"/>
    <w:rsid w:val="00D02D4B"/>
    <w:rsid w:val="00D02DDF"/>
    <w:rsid w:val="00D02F34"/>
    <w:rsid w:val="00D02F98"/>
    <w:rsid w:val="00D0315C"/>
    <w:rsid w:val="00D031D5"/>
    <w:rsid w:val="00D0323A"/>
    <w:rsid w:val="00D032AE"/>
    <w:rsid w:val="00D0331E"/>
    <w:rsid w:val="00D0333F"/>
    <w:rsid w:val="00D033FA"/>
    <w:rsid w:val="00D034FA"/>
    <w:rsid w:val="00D03690"/>
    <w:rsid w:val="00D03707"/>
    <w:rsid w:val="00D03980"/>
    <w:rsid w:val="00D039ED"/>
    <w:rsid w:val="00D03BD9"/>
    <w:rsid w:val="00D03DA1"/>
    <w:rsid w:val="00D03EC5"/>
    <w:rsid w:val="00D03F01"/>
    <w:rsid w:val="00D03FC5"/>
    <w:rsid w:val="00D0404C"/>
    <w:rsid w:val="00D0410A"/>
    <w:rsid w:val="00D041E4"/>
    <w:rsid w:val="00D04216"/>
    <w:rsid w:val="00D0443E"/>
    <w:rsid w:val="00D0464F"/>
    <w:rsid w:val="00D04B1B"/>
    <w:rsid w:val="00D04BA8"/>
    <w:rsid w:val="00D04DC9"/>
    <w:rsid w:val="00D04F1F"/>
    <w:rsid w:val="00D04F54"/>
    <w:rsid w:val="00D05035"/>
    <w:rsid w:val="00D05053"/>
    <w:rsid w:val="00D050BB"/>
    <w:rsid w:val="00D050C0"/>
    <w:rsid w:val="00D0519F"/>
    <w:rsid w:val="00D05304"/>
    <w:rsid w:val="00D0534B"/>
    <w:rsid w:val="00D0538C"/>
    <w:rsid w:val="00D05441"/>
    <w:rsid w:val="00D059F3"/>
    <w:rsid w:val="00D05A0E"/>
    <w:rsid w:val="00D05A76"/>
    <w:rsid w:val="00D05AE8"/>
    <w:rsid w:val="00D05D74"/>
    <w:rsid w:val="00D06124"/>
    <w:rsid w:val="00D062E1"/>
    <w:rsid w:val="00D0640D"/>
    <w:rsid w:val="00D064C1"/>
    <w:rsid w:val="00D0654E"/>
    <w:rsid w:val="00D0656B"/>
    <w:rsid w:val="00D06706"/>
    <w:rsid w:val="00D06918"/>
    <w:rsid w:val="00D069C1"/>
    <w:rsid w:val="00D06BD4"/>
    <w:rsid w:val="00D06C73"/>
    <w:rsid w:val="00D06CE2"/>
    <w:rsid w:val="00D06D1F"/>
    <w:rsid w:val="00D06DA3"/>
    <w:rsid w:val="00D06E0F"/>
    <w:rsid w:val="00D06EDE"/>
    <w:rsid w:val="00D06F9B"/>
    <w:rsid w:val="00D070B4"/>
    <w:rsid w:val="00D07160"/>
    <w:rsid w:val="00D071C1"/>
    <w:rsid w:val="00D072A0"/>
    <w:rsid w:val="00D0733D"/>
    <w:rsid w:val="00D07341"/>
    <w:rsid w:val="00D07358"/>
    <w:rsid w:val="00D07363"/>
    <w:rsid w:val="00D07576"/>
    <w:rsid w:val="00D075F9"/>
    <w:rsid w:val="00D07846"/>
    <w:rsid w:val="00D0792C"/>
    <w:rsid w:val="00D07965"/>
    <w:rsid w:val="00D07BE5"/>
    <w:rsid w:val="00D07C2D"/>
    <w:rsid w:val="00D07CEC"/>
    <w:rsid w:val="00D07EE0"/>
    <w:rsid w:val="00D07F2F"/>
    <w:rsid w:val="00D07F5F"/>
    <w:rsid w:val="00D1013C"/>
    <w:rsid w:val="00D1039A"/>
    <w:rsid w:val="00D1042F"/>
    <w:rsid w:val="00D1065A"/>
    <w:rsid w:val="00D10665"/>
    <w:rsid w:val="00D10929"/>
    <w:rsid w:val="00D10985"/>
    <w:rsid w:val="00D10B5C"/>
    <w:rsid w:val="00D10DC0"/>
    <w:rsid w:val="00D10DD9"/>
    <w:rsid w:val="00D10F88"/>
    <w:rsid w:val="00D10FC6"/>
    <w:rsid w:val="00D1147E"/>
    <w:rsid w:val="00D114BA"/>
    <w:rsid w:val="00D115B3"/>
    <w:rsid w:val="00D11703"/>
    <w:rsid w:val="00D11809"/>
    <w:rsid w:val="00D11AA5"/>
    <w:rsid w:val="00D11B6E"/>
    <w:rsid w:val="00D11C8E"/>
    <w:rsid w:val="00D11F0B"/>
    <w:rsid w:val="00D11F28"/>
    <w:rsid w:val="00D11FE8"/>
    <w:rsid w:val="00D12167"/>
    <w:rsid w:val="00D1245F"/>
    <w:rsid w:val="00D12696"/>
    <w:rsid w:val="00D126FD"/>
    <w:rsid w:val="00D127EC"/>
    <w:rsid w:val="00D128A8"/>
    <w:rsid w:val="00D1296A"/>
    <w:rsid w:val="00D12C0A"/>
    <w:rsid w:val="00D12D55"/>
    <w:rsid w:val="00D12E2B"/>
    <w:rsid w:val="00D12E84"/>
    <w:rsid w:val="00D12ECD"/>
    <w:rsid w:val="00D130D9"/>
    <w:rsid w:val="00D13273"/>
    <w:rsid w:val="00D133A0"/>
    <w:rsid w:val="00D13596"/>
    <w:rsid w:val="00D13702"/>
    <w:rsid w:val="00D138BD"/>
    <w:rsid w:val="00D13951"/>
    <w:rsid w:val="00D13968"/>
    <w:rsid w:val="00D13A6F"/>
    <w:rsid w:val="00D13AD7"/>
    <w:rsid w:val="00D13B3A"/>
    <w:rsid w:val="00D13B3D"/>
    <w:rsid w:val="00D13E5A"/>
    <w:rsid w:val="00D13F06"/>
    <w:rsid w:val="00D13F43"/>
    <w:rsid w:val="00D14139"/>
    <w:rsid w:val="00D1414C"/>
    <w:rsid w:val="00D1422F"/>
    <w:rsid w:val="00D14339"/>
    <w:rsid w:val="00D14470"/>
    <w:rsid w:val="00D1453C"/>
    <w:rsid w:val="00D1454A"/>
    <w:rsid w:val="00D1454F"/>
    <w:rsid w:val="00D146C6"/>
    <w:rsid w:val="00D14709"/>
    <w:rsid w:val="00D14C10"/>
    <w:rsid w:val="00D14DD9"/>
    <w:rsid w:val="00D14E90"/>
    <w:rsid w:val="00D15246"/>
    <w:rsid w:val="00D15247"/>
    <w:rsid w:val="00D1566A"/>
    <w:rsid w:val="00D158E4"/>
    <w:rsid w:val="00D159BF"/>
    <w:rsid w:val="00D15BEA"/>
    <w:rsid w:val="00D15BFA"/>
    <w:rsid w:val="00D15E0B"/>
    <w:rsid w:val="00D15ED5"/>
    <w:rsid w:val="00D1608D"/>
    <w:rsid w:val="00D160B3"/>
    <w:rsid w:val="00D162D5"/>
    <w:rsid w:val="00D163D7"/>
    <w:rsid w:val="00D163FB"/>
    <w:rsid w:val="00D1660C"/>
    <w:rsid w:val="00D16629"/>
    <w:rsid w:val="00D16780"/>
    <w:rsid w:val="00D168D1"/>
    <w:rsid w:val="00D16B0E"/>
    <w:rsid w:val="00D16D79"/>
    <w:rsid w:val="00D16EEC"/>
    <w:rsid w:val="00D17103"/>
    <w:rsid w:val="00D1711F"/>
    <w:rsid w:val="00D1715F"/>
    <w:rsid w:val="00D171C1"/>
    <w:rsid w:val="00D175AE"/>
    <w:rsid w:val="00D175C1"/>
    <w:rsid w:val="00D175D9"/>
    <w:rsid w:val="00D1763B"/>
    <w:rsid w:val="00D1798C"/>
    <w:rsid w:val="00D17C8F"/>
    <w:rsid w:val="00D17D0F"/>
    <w:rsid w:val="00D17DF6"/>
    <w:rsid w:val="00D20001"/>
    <w:rsid w:val="00D2024C"/>
    <w:rsid w:val="00D202CB"/>
    <w:rsid w:val="00D20379"/>
    <w:rsid w:val="00D204EE"/>
    <w:rsid w:val="00D206B2"/>
    <w:rsid w:val="00D2080C"/>
    <w:rsid w:val="00D20864"/>
    <w:rsid w:val="00D20C59"/>
    <w:rsid w:val="00D20C6B"/>
    <w:rsid w:val="00D20D52"/>
    <w:rsid w:val="00D20D7F"/>
    <w:rsid w:val="00D2113B"/>
    <w:rsid w:val="00D211C0"/>
    <w:rsid w:val="00D214B3"/>
    <w:rsid w:val="00D216D2"/>
    <w:rsid w:val="00D21806"/>
    <w:rsid w:val="00D218B5"/>
    <w:rsid w:val="00D21A67"/>
    <w:rsid w:val="00D21E7D"/>
    <w:rsid w:val="00D221C3"/>
    <w:rsid w:val="00D221D9"/>
    <w:rsid w:val="00D22237"/>
    <w:rsid w:val="00D22323"/>
    <w:rsid w:val="00D22933"/>
    <w:rsid w:val="00D23086"/>
    <w:rsid w:val="00D2315A"/>
    <w:rsid w:val="00D232B0"/>
    <w:rsid w:val="00D232DF"/>
    <w:rsid w:val="00D23323"/>
    <w:rsid w:val="00D2332F"/>
    <w:rsid w:val="00D23395"/>
    <w:rsid w:val="00D23557"/>
    <w:rsid w:val="00D236B1"/>
    <w:rsid w:val="00D2392A"/>
    <w:rsid w:val="00D23A18"/>
    <w:rsid w:val="00D23B23"/>
    <w:rsid w:val="00D23DF8"/>
    <w:rsid w:val="00D242AB"/>
    <w:rsid w:val="00D24356"/>
    <w:rsid w:val="00D24496"/>
    <w:rsid w:val="00D2456B"/>
    <w:rsid w:val="00D245DE"/>
    <w:rsid w:val="00D2475D"/>
    <w:rsid w:val="00D247BE"/>
    <w:rsid w:val="00D24862"/>
    <w:rsid w:val="00D248D1"/>
    <w:rsid w:val="00D248D6"/>
    <w:rsid w:val="00D24CCA"/>
    <w:rsid w:val="00D24CFB"/>
    <w:rsid w:val="00D24DD6"/>
    <w:rsid w:val="00D250A2"/>
    <w:rsid w:val="00D2513B"/>
    <w:rsid w:val="00D2516C"/>
    <w:rsid w:val="00D25219"/>
    <w:rsid w:val="00D25240"/>
    <w:rsid w:val="00D252B6"/>
    <w:rsid w:val="00D253DB"/>
    <w:rsid w:val="00D2540F"/>
    <w:rsid w:val="00D25424"/>
    <w:rsid w:val="00D25481"/>
    <w:rsid w:val="00D25686"/>
    <w:rsid w:val="00D257F3"/>
    <w:rsid w:val="00D25824"/>
    <w:rsid w:val="00D258B7"/>
    <w:rsid w:val="00D25AD9"/>
    <w:rsid w:val="00D25C2D"/>
    <w:rsid w:val="00D25E00"/>
    <w:rsid w:val="00D25E57"/>
    <w:rsid w:val="00D25E6A"/>
    <w:rsid w:val="00D25FF8"/>
    <w:rsid w:val="00D25FFE"/>
    <w:rsid w:val="00D2620B"/>
    <w:rsid w:val="00D26267"/>
    <w:rsid w:val="00D262B8"/>
    <w:rsid w:val="00D262C1"/>
    <w:rsid w:val="00D26414"/>
    <w:rsid w:val="00D26917"/>
    <w:rsid w:val="00D26A84"/>
    <w:rsid w:val="00D26AF3"/>
    <w:rsid w:val="00D270CF"/>
    <w:rsid w:val="00D271E1"/>
    <w:rsid w:val="00D27330"/>
    <w:rsid w:val="00D273C3"/>
    <w:rsid w:val="00D27614"/>
    <w:rsid w:val="00D27922"/>
    <w:rsid w:val="00D279B1"/>
    <w:rsid w:val="00D27A64"/>
    <w:rsid w:val="00D27C21"/>
    <w:rsid w:val="00D27C45"/>
    <w:rsid w:val="00D27D50"/>
    <w:rsid w:val="00D27E61"/>
    <w:rsid w:val="00D27FCA"/>
    <w:rsid w:val="00D300FF"/>
    <w:rsid w:val="00D3038A"/>
    <w:rsid w:val="00D30766"/>
    <w:rsid w:val="00D308E3"/>
    <w:rsid w:val="00D30A7B"/>
    <w:rsid w:val="00D30E14"/>
    <w:rsid w:val="00D3104A"/>
    <w:rsid w:val="00D31060"/>
    <w:rsid w:val="00D310D8"/>
    <w:rsid w:val="00D3111B"/>
    <w:rsid w:val="00D311C4"/>
    <w:rsid w:val="00D31328"/>
    <w:rsid w:val="00D3154B"/>
    <w:rsid w:val="00D31654"/>
    <w:rsid w:val="00D3185B"/>
    <w:rsid w:val="00D318EE"/>
    <w:rsid w:val="00D31928"/>
    <w:rsid w:val="00D319E7"/>
    <w:rsid w:val="00D319FB"/>
    <w:rsid w:val="00D31AB2"/>
    <w:rsid w:val="00D31C94"/>
    <w:rsid w:val="00D31E4D"/>
    <w:rsid w:val="00D31E71"/>
    <w:rsid w:val="00D31F23"/>
    <w:rsid w:val="00D32179"/>
    <w:rsid w:val="00D327C4"/>
    <w:rsid w:val="00D32CA6"/>
    <w:rsid w:val="00D32CDF"/>
    <w:rsid w:val="00D330DB"/>
    <w:rsid w:val="00D33188"/>
    <w:rsid w:val="00D336D3"/>
    <w:rsid w:val="00D336F5"/>
    <w:rsid w:val="00D3375D"/>
    <w:rsid w:val="00D3376F"/>
    <w:rsid w:val="00D33784"/>
    <w:rsid w:val="00D33802"/>
    <w:rsid w:val="00D338E6"/>
    <w:rsid w:val="00D3395E"/>
    <w:rsid w:val="00D339D6"/>
    <w:rsid w:val="00D33A97"/>
    <w:rsid w:val="00D33CF6"/>
    <w:rsid w:val="00D33E19"/>
    <w:rsid w:val="00D33F65"/>
    <w:rsid w:val="00D340AA"/>
    <w:rsid w:val="00D34218"/>
    <w:rsid w:val="00D3440B"/>
    <w:rsid w:val="00D34569"/>
    <w:rsid w:val="00D34586"/>
    <w:rsid w:val="00D34A04"/>
    <w:rsid w:val="00D34A51"/>
    <w:rsid w:val="00D34A8C"/>
    <w:rsid w:val="00D34A97"/>
    <w:rsid w:val="00D34C19"/>
    <w:rsid w:val="00D34D56"/>
    <w:rsid w:val="00D34F2A"/>
    <w:rsid w:val="00D3510D"/>
    <w:rsid w:val="00D351CC"/>
    <w:rsid w:val="00D3528B"/>
    <w:rsid w:val="00D35480"/>
    <w:rsid w:val="00D35508"/>
    <w:rsid w:val="00D3552A"/>
    <w:rsid w:val="00D355D6"/>
    <w:rsid w:val="00D35C84"/>
    <w:rsid w:val="00D35D1A"/>
    <w:rsid w:val="00D35EC2"/>
    <w:rsid w:val="00D36020"/>
    <w:rsid w:val="00D36234"/>
    <w:rsid w:val="00D362B4"/>
    <w:rsid w:val="00D363C0"/>
    <w:rsid w:val="00D3650B"/>
    <w:rsid w:val="00D367FC"/>
    <w:rsid w:val="00D36838"/>
    <w:rsid w:val="00D36A04"/>
    <w:rsid w:val="00D36E6D"/>
    <w:rsid w:val="00D36FAC"/>
    <w:rsid w:val="00D36FF3"/>
    <w:rsid w:val="00D37001"/>
    <w:rsid w:val="00D37275"/>
    <w:rsid w:val="00D3729C"/>
    <w:rsid w:val="00D372E8"/>
    <w:rsid w:val="00D3737B"/>
    <w:rsid w:val="00D374A5"/>
    <w:rsid w:val="00D3751C"/>
    <w:rsid w:val="00D37525"/>
    <w:rsid w:val="00D37651"/>
    <w:rsid w:val="00D37762"/>
    <w:rsid w:val="00D37765"/>
    <w:rsid w:val="00D377C6"/>
    <w:rsid w:val="00D37913"/>
    <w:rsid w:val="00D37C5D"/>
    <w:rsid w:val="00D37CE6"/>
    <w:rsid w:val="00D37D80"/>
    <w:rsid w:val="00D37DE3"/>
    <w:rsid w:val="00D4011C"/>
    <w:rsid w:val="00D40210"/>
    <w:rsid w:val="00D40265"/>
    <w:rsid w:val="00D4029A"/>
    <w:rsid w:val="00D402B2"/>
    <w:rsid w:val="00D405BE"/>
    <w:rsid w:val="00D40625"/>
    <w:rsid w:val="00D40650"/>
    <w:rsid w:val="00D407B8"/>
    <w:rsid w:val="00D409D8"/>
    <w:rsid w:val="00D409DF"/>
    <w:rsid w:val="00D40A22"/>
    <w:rsid w:val="00D40AC4"/>
    <w:rsid w:val="00D40C82"/>
    <w:rsid w:val="00D40DE8"/>
    <w:rsid w:val="00D40F7F"/>
    <w:rsid w:val="00D40FD7"/>
    <w:rsid w:val="00D410F9"/>
    <w:rsid w:val="00D41134"/>
    <w:rsid w:val="00D412A7"/>
    <w:rsid w:val="00D412FD"/>
    <w:rsid w:val="00D41808"/>
    <w:rsid w:val="00D4185D"/>
    <w:rsid w:val="00D41B1A"/>
    <w:rsid w:val="00D41B5B"/>
    <w:rsid w:val="00D41CCD"/>
    <w:rsid w:val="00D42408"/>
    <w:rsid w:val="00D42460"/>
    <w:rsid w:val="00D424AE"/>
    <w:rsid w:val="00D42523"/>
    <w:rsid w:val="00D4257D"/>
    <w:rsid w:val="00D42580"/>
    <w:rsid w:val="00D426A5"/>
    <w:rsid w:val="00D426F0"/>
    <w:rsid w:val="00D427EB"/>
    <w:rsid w:val="00D4281B"/>
    <w:rsid w:val="00D42914"/>
    <w:rsid w:val="00D4291A"/>
    <w:rsid w:val="00D42989"/>
    <w:rsid w:val="00D429F5"/>
    <w:rsid w:val="00D42BBE"/>
    <w:rsid w:val="00D4303B"/>
    <w:rsid w:val="00D4324F"/>
    <w:rsid w:val="00D43320"/>
    <w:rsid w:val="00D43391"/>
    <w:rsid w:val="00D434D1"/>
    <w:rsid w:val="00D43546"/>
    <w:rsid w:val="00D43684"/>
    <w:rsid w:val="00D437F7"/>
    <w:rsid w:val="00D43AB2"/>
    <w:rsid w:val="00D43B69"/>
    <w:rsid w:val="00D43BBF"/>
    <w:rsid w:val="00D43E69"/>
    <w:rsid w:val="00D442F3"/>
    <w:rsid w:val="00D44483"/>
    <w:rsid w:val="00D4454E"/>
    <w:rsid w:val="00D4459A"/>
    <w:rsid w:val="00D445DB"/>
    <w:rsid w:val="00D4476F"/>
    <w:rsid w:val="00D44965"/>
    <w:rsid w:val="00D44A96"/>
    <w:rsid w:val="00D44CCE"/>
    <w:rsid w:val="00D44E61"/>
    <w:rsid w:val="00D45136"/>
    <w:rsid w:val="00D45141"/>
    <w:rsid w:val="00D452BC"/>
    <w:rsid w:val="00D4545B"/>
    <w:rsid w:val="00D45528"/>
    <w:rsid w:val="00D45560"/>
    <w:rsid w:val="00D456D3"/>
    <w:rsid w:val="00D45790"/>
    <w:rsid w:val="00D459F7"/>
    <w:rsid w:val="00D45C72"/>
    <w:rsid w:val="00D45CEB"/>
    <w:rsid w:val="00D45E16"/>
    <w:rsid w:val="00D45E28"/>
    <w:rsid w:val="00D460D4"/>
    <w:rsid w:val="00D46138"/>
    <w:rsid w:val="00D4618B"/>
    <w:rsid w:val="00D4624C"/>
    <w:rsid w:val="00D463B9"/>
    <w:rsid w:val="00D46588"/>
    <w:rsid w:val="00D46611"/>
    <w:rsid w:val="00D46770"/>
    <w:rsid w:val="00D46AE9"/>
    <w:rsid w:val="00D46AEC"/>
    <w:rsid w:val="00D46B8D"/>
    <w:rsid w:val="00D46C25"/>
    <w:rsid w:val="00D46F64"/>
    <w:rsid w:val="00D4704B"/>
    <w:rsid w:val="00D470A0"/>
    <w:rsid w:val="00D470B3"/>
    <w:rsid w:val="00D472B1"/>
    <w:rsid w:val="00D475BD"/>
    <w:rsid w:val="00D476DE"/>
    <w:rsid w:val="00D47C02"/>
    <w:rsid w:val="00D47CAE"/>
    <w:rsid w:val="00D47EF8"/>
    <w:rsid w:val="00D47F3D"/>
    <w:rsid w:val="00D47FD5"/>
    <w:rsid w:val="00D50387"/>
    <w:rsid w:val="00D50434"/>
    <w:rsid w:val="00D50573"/>
    <w:rsid w:val="00D5075A"/>
    <w:rsid w:val="00D50841"/>
    <w:rsid w:val="00D50910"/>
    <w:rsid w:val="00D509B8"/>
    <w:rsid w:val="00D509FD"/>
    <w:rsid w:val="00D50C37"/>
    <w:rsid w:val="00D5107F"/>
    <w:rsid w:val="00D512DC"/>
    <w:rsid w:val="00D51362"/>
    <w:rsid w:val="00D51653"/>
    <w:rsid w:val="00D516E7"/>
    <w:rsid w:val="00D51720"/>
    <w:rsid w:val="00D51853"/>
    <w:rsid w:val="00D51911"/>
    <w:rsid w:val="00D51ACC"/>
    <w:rsid w:val="00D51F8E"/>
    <w:rsid w:val="00D51FA7"/>
    <w:rsid w:val="00D52087"/>
    <w:rsid w:val="00D5210C"/>
    <w:rsid w:val="00D522AF"/>
    <w:rsid w:val="00D522D7"/>
    <w:rsid w:val="00D52562"/>
    <w:rsid w:val="00D525F2"/>
    <w:rsid w:val="00D52600"/>
    <w:rsid w:val="00D52741"/>
    <w:rsid w:val="00D5274E"/>
    <w:rsid w:val="00D52AB7"/>
    <w:rsid w:val="00D52BA4"/>
    <w:rsid w:val="00D52BB6"/>
    <w:rsid w:val="00D52CE1"/>
    <w:rsid w:val="00D52D2D"/>
    <w:rsid w:val="00D52E65"/>
    <w:rsid w:val="00D52E75"/>
    <w:rsid w:val="00D5312F"/>
    <w:rsid w:val="00D533D8"/>
    <w:rsid w:val="00D536B7"/>
    <w:rsid w:val="00D53718"/>
    <w:rsid w:val="00D53927"/>
    <w:rsid w:val="00D53934"/>
    <w:rsid w:val="00D5395E"/>
    <w:rsid w:val="00D539D2"/>
    <w:rsid w:val="00D53A3A"/>
    <w:rsid w:val="00D53BEA"/>
    <w:rsid w:val="00D53E48"/>
    <w:rsid w:val="00D53EDE"/>
    <w:rsid w:val="00D5406F"/>
    <w:rsid w:val="00D54114"/>
    <w:rsid w:val="00D5412F"/>
    <w:rsid w:val="00D54381"/>
    <w:rsid w:val="00D54579"/>
    <w:rsid w:val="00D54611"/>
    <w:rsid w:val="00D5480B"/>
    <w:rsid w:val="00D54880"/>
    <w:rsid w:val="00D548F7"/>
    <w:rsid w:val="00D54903"/>
    <w:rsid w:val="00D549D3"/>
    <w:rsid w:val="00D54BD9"/>
    <w:rsid w:val="00D54C93"/>
    <w:rsid w:val="00D54D50"/>
    <w:rsid w:val="00D54DD1"/>
    <w:rsid w:val="00D54E04"/>
    <w:rsid w:val="00D54F22"/>
    <w:rsid w:val="00D54F7F"/>
    <w:rsid w:val="00D55141"/>
    <w:rsid w:val="00D5536D"/>
    <w:rsid w:val="00D553DA"/>
    <w:rsid w:val="00D55453"/>
    <w:rsid w:val="00D5563B"/>
    <w:rsid w:val="00D5584E"/>
    <w:rsid w:val="00D55A97"/>
    <w:rsid w:val="00D55CF0"/>
    <w:rsid w:val="00D55D18"/>
    <w:rsid w:val="00D55DAB"/>
    <w:rsid w:val="00D55DB2"/>
    <w:rsid w:val="00D55E46"/>
    <w:rsid w:val="00D560B4"/>
    <w:rsid w:val="00D56109"/>
    <w:rsid w:val="00D56169"/>
    <w:rsid w:val="00D5632C"/>
    <w:rsid w:val="00D56365"/>
    <w:rsid w:val="00D56376"/>
    <w:rsid w:val="00D563A7"/>
    <w:rsid w:val="00D565B5"/>
    <w:rsid w:val="00D565E4"/>
    <w:rsid w:val="00D56687"/>
    <w:rsid w:val="00D5683D"/>
    <w:rsid w:val="00D569DB"/>
    <w:rsid w:val="00D56BA1"/>
    <w:rsid w:val="00D56E41"/>
    <w:rsid w:val="00D5705E"/>
    <w:rsid w:val="00D5736F"/>
    <w:rsid w:val="00D573E5"/>
    <w:rsid w:val="00D57446"/>
    <w:rsid w:val="00D57491"/>
    <w:rsid w:val="00D574E9"/>
    <w:rsid w:val="00D576F0"/>
    <w:rsid w:val="00D5780A"/>
    <w:rsid w:val="00D578AE"/>
    <w:rsid w:val="00D578B5"/>
    <w:rsid w:val="00D57A58"/>
    <w:rsid w:val="00D57F49"/>
    <w:rsid w:val="00D57FAE"/>
    <w:rsid w:val="00D6007F"/>
    <w:rsid w:val="00D600A5"/>
    <w:rsid w:val="00D6021A"/>
    <w:rsid w:val="00D604A6"/>
    <w:rsid w:val="00D60583"/>
    <w:rsid w:val="00D6065B"/>
    <w:rsid w:val="00D607D4"/>
    <w:rsid w:val="00D60930"/>
    <w:rsid w:val="00D60BD4"/>
    <w:rsid w:val="00D60D7C"/>
    <w:rsid w:val="00D60F4A"/>
    <w:rsid w:val="00D60F56"/>
    <w:rsid w:val="00D611EB"/>
    <w:rsid w:val="00D6137C"/>
    <w:rsid w:val="00D613B1"/>
    <w:rsid w:val="00D61473"/>
    <w:rsid w:val="00D61487"/>
    <w:rsid w:val="00D615EF"/>
    <w:rsid w:val="00D6170C"/>
    <w:rsid w:val="00D617CD"/>
    <w:rsid w:val="00D61BC7"/>
    <w:rsid w:val="00D61D1A"/>
    <w:rsid w:val="00D61D5E"/>
    <w:rsid w:val="00D61E36"/>
    <w:rsid w:val="00D61E6C"/>
    <w:rsid w:val="00D6212E"/>
    <w:rsid w:val="00D6213F"/>
    <w:rsid w:val="00D621AD"/>
    <w:rsid w:val="00D621D2"/>
    <w:rsid w:val="00D626BF"/>
    <w:rsid w:val="00D6287F"/>
    <w:rsid w:val="00D628D7"/>
    <w:rsid w:val="00D6293A"/>
    <w:rsid w:val="00D62B1A"/>
    <w:rsid w:val="00D62DA6"/>
    <w:rsid w:val="00D63075"/>
    <w:rsid w:val="00D632C4"/>
    <w:rsid w:val="00D6338D"/>
    <w:rsid w:val="00D636B2"/>
    <w:rsid w:val="00D63787"/>
    <w:rsid w:val="00D637DF"/>
    <w:rsid w:val="00D638BB"/>
    <w:rsid w:val="00D63D9F"/>
    <w:rsid w:val="00D641FA"/>
    <w:rsid w:val="00D6431A"/>
    <w:rsid w:val="00D64434"/>
    <w:rsid w:val="00D64465"/>
    <w:rsid w:val="00D64490"/>
    <w:rsid w:val="00D644BE"/>
    <w:rsid w:val="00D64554"/>
    <w:rsid w:val="00D645A5"/>
    <w:rsid w:val="00D6476E"/>
    <w:rsid w:val="00D64894"/>
    <w:rsid w:val="00D6489B"/>
    <w:rsid w:val="00D64A8E"/>
    <w:rsid w:val="00D64B63"/>
    <w:rsid w:val="00D64C33"/>
    <w:rsid w:val="00D64DEC"/>
    <w:rsid w:val="00D64F4C"/>
    <w:rsid w:val="00D64FF6"/>
    <w:rsid w:val="00D651CB"/>
    <w:rsid w:val="00D65380"/>
    <w:rsid w:val="00D654D9"/>
    <w:rsid w:val="00D65530"/>
    <w:rsid w:val="00D655FB"/>
    <w:rsid w:val="00D6568C"/>
    <w:rsid w:val="00D65783"/>
    <w:rsid w:val="00D657CB"/>
    <w:rsid w:val="00D658B6"/>
    <w:rsid w:val="00D658E1"/>
    <w:rsid w:val="00D658FB"/>
    <w:rsid w:val="00D65943"/>
    <w:rsid w:val="00D65976"/>
    <w:rsid w:val="00D659BF"/>
    <w:rsid w:val="00D65A95"/>
    <w:rsid w:val="00D65CF7"/>
    <w:rsid w:val="00D65DA4"/>
    <w:rsid w:val="00D66143"/>
    <w:rsid w:val="00D662D7"/>
    <w:rsid w:val="00D662F8"/>
    <w:rsid w:val="00D664EF"/>
    <w:rsid w:val="00D6658E"/>
    <w:rsid w:val="00D666AD"/>
    <w:rsid w:val="00D66797"/>
    <w:rsid w:val="00D66944"/>
    <w:rsid w:val="00D669BE"/>
    <w:rsid w:val="00D669D6"/>
    <w:rsid w:val="00D66BD1"/>
    <w:rsid w:val="00D66D4D"/>
    <w:rsid w:val="00D66EF9"/>
    <w:rsid w:val="00D66F63"/>
    <w:rsid w:val="00D67026"/>
    <w:rsid w:val="00D67280"/>
    <w:rsid w:val="00D67358"/>
    <w:rsid w:val="00D67363"/>
    <w:rsid w:val="00D6752F"/>
    <w:rsid w:val="00D675A1"/>
    <w:rsid w:val="00D675A6"/>
    <w:rsid w:val="00D6777F"/>
    <w:rsid w:val="00D67ADE"/>
    <w:rsid w:val="00D67B1B"/>
    <w:rsid w:val="00D67E16"/>
    <w:rsid w:val="00D67E4F"/>
    <w:rsid w:val="00D67EEC"/>
    <w:rsid w:val="00D67F12"/>
    <w:rsid w:val="00D67FE2"/>
    <w:rsid w:val="00D70038"/>
    <w:rsid w:val="00D70182"/>
    <w:rsid w:val="00D7027E"/>
    <w:rsid w:val="00D702EC"/>
    <w:rsid w:val="00D7049D"/>
    <w:rsid w:val="00D7087C"/>
    <w:rsid w:val="00D70A71"/>
    <w:rsid w:val="00D70AB0"/>
    <w:rsid w:val="00D70BC4"/>
    <w:rsid w:val="00D70C3C"/>
    <w:rsid w:val="00D70C66"/>
    <w:rsid w:val="00D70CE6"/>
    <w:rsid w:val="00D70D43"/>
    <w:rsid w:val="00D70DF7"/>
    <w:rsid w:val="00D70F47"/>
    <w:rsid w:val="00D7103F"/>
    <w:rsid w:val="00D7121F"/>
    <w:rsid w:val="00D71463"/>
    <w:rsid w:val="00D719A3"/>
    <w:rsid w:val="00D71BB4"/>
    <w:rsid w:val="00D71CCE"/>
    <w:rsid w:val="00D71D13"/>
    <w:rsid w:val="00D71D7B"/>
    <w:rsid w:val="00D71DF4"/>
    <w:rsid w:val="00D71DF7"/>
    <w:rsid w:val="00D7200D"/>
    <w:rsid w:val="00D720E6"/>
    <w:rsid w:val="00D72110"/>
    <w:rsid w:val="00D721C4"/>
    <w:rsid w:val="00D722BC"/>
    <w:rsid w:val="00D72348"/>
    <w:rsid w:val="00D723C7"/>
    <w:rsid w:val="00D7250D"/>
    <w:rsid w:val="00D729DC"/>
    <w:rsid w:val="00D72AE9"/>
    <w:rsid w:val="00D72BE5"/>
    <w:rsid w:val="00D72C24"/>
    <w:rsid w:val="00D72C34"/>
    <w:rsid w:val="00D72D60"/>
    <w:rsid w:val="00D72E06"/>
    <w:rsid w:val="00D730BE"/>
    <w:rsid w:val="00D73117"/>
    <w:rsid w:val="00D7313D"/>
    <w:rsid w:val="00D73153"/>
    <w:rsid w:val="00D7347D"/>
    <w:rsid w:val="00D7366B"/>
    <w:rsid w:val="00D7384F"/>
    <w:rsid w:val="00D73897"/>
    <w:rsid w:val="00D7394E"/>
    <w:rsid w:val="00D739E9"/>
    <w:rsid w:val="00D73AC6"/>
    <w:rsid w:val="00D73B07"/>
    <w:rsid w:val="00D73F36"/>
    <w:rsid w:val="00D73FF9"/>
    <w:rsid w:val="00D741A0"/>
    <w:rsid w:val="00D741C3"/>
    <w:rsid w:val="00D74214"/>
    <w:rsid w:val="00D7449C"/>
    <w:rsid w:val="00D7466A"/>
    <w:rsid w:val="00D748EF"/>
    <w:rsid w:val="00D74920"/>
    <w:rsid w:val="00D74A74"/>
    <w:rsid w:val="00D74B3B"/>
    <w:rsid w:val="00D74D8E"/>
    <w:rsid w:val="00D74DFB"/>
    <w:rsid w:val="00D74E13"/>
    <w:rsid w:val="00D74E57"/>
    <w:rsid w:val="00D74F08"/>
    <w:rsid w:val="00D74F8C"/>
    <w:rsid w:val="00D750BA"/>
    <w:rsid w:val="00D751DC"/>
    <w:rsid w:val="00D7528E"/>
    <w:rsid w:val="00D7551A"/>
    <w:rsid w:val="00D75539"/>
    <w:rsid w:val="00D755A0"/>
    <w:rsid w:val="00D7568D"/>
    <w:rsid w:val="00D7569E"/>
    <w:rsid w:val="00D7598C"/>
    <w:rsid w:val="00D759C9"/>
    <w:rsid w:val="00D75D11"/>
    <w:rsid w:val="00D75D29"/>
    <w:rsid w:val="00D75E7F"/>
    <w:rsid w:val="00D7600E"/>
    <w:rsid w:val="00D76083"/>
    <w:rsid w:val="00D761B3"/>
    <w:rsid w:val="00D7628F"/>
    <w:rsid w:val="00D7629C"/>
    <w:rsid w:val="00D762F9"/>
    <w:rsid w:val="00D763C8"/>
    <w:rsid w:val="00D765E9"/>
    <w:rsid w:val="00D7661A"/>
    <w:rsid w:val="00D76701"/>
    <w:rsid w:val="00D769B0"/>
    <w:rsid w:val="00D76A51"/>
    <w:rsid w:val="00D76BAE"/>
    <w:rsid w:val="00D76E98"/>
    <w:rsid w:val="00D76FC0"/>
    <w:rsid w:val="00D771CF"/>
    <w:rsid w:val="00D772CA"/>
    <w:rsid w:val="00D7748E"/>
    <w:rsid w:val="00D776D8"/>
    <w:rsid w:val="00D777FD"/>
    <w:rsid w:val="00D77E4D"/>
    <w:rsid w:val="00D77E61"/>
    <w:rsid w:val="00D77EC6"/>
    <w:rsid w:val="00D8006E"/>
    <w:rsid w:val="00D8051A"/>
    <w:rsid w:val="00D80535"/>
    <w:rsid w:val="00D8053A"/>
    <w:rsid w:val="00D807C2"/>
    <w:rsid w:val="00D80803"/>
    <w:rsid w:val="00D809CB"/>
    <w:rsid w:val="00D80A19"/>
    <w:rsid w:val="00D80B58"/>
    <w:rsid w:val="00D80BB6"/>
    <w:rsid w:val="00D80D16"/>
    <w:rsid w:val="00D80E44"/>
    <w:rsid w:val="00D80EAC"/>
    <w:rsid w:val="00D80EBE"/>
    <w:rsid w:val="00D80F39"/>
    <w:rsid w:val="00D80F70"/>
    <w:rsid w:val="00D80FA0"/>
    <w:rsid w:val="00D810E4"/>
    <w:rsid w:val="00D81236"/>
    <w:rsid w:val="00D812A6"/>
    <w:rsid w:val="00D81325"/>
    <w:rsid w:val="00D81462"/>
    <w:rsid w:val="00D81697"/>
    <w:rsid w:val="00D81726"/>
    <w:rsid w:val="00D81791"/>
    <w:rsid w:val="00D81816"/>
    <w:rsid w:val="00D81985"/>
    <w:rsid w:val="00D81ADC"/>
    <w:rsid w:val="00D81C60"/>
    <w:rsid w:val="00D81EA4"/>
    <w:rsid w:val="00D81EF5"/>
    <w:rsid w:val="00D81F4E"/>
    <w:rsid w:val="00D81FB8"/>
    <w:rsid w:val="00D8214E"/>
    <w:rsid w:val="00D82172"/>
    <w:rsid w:val="00D821E6"/>
    <w:rsid w:val="00D822A1"/>
    <w:rsid w:val="00D82431"/>
    <w:rsid w:val="00D824CB"/>
    <w:rsid w:val="00D8278F"/>
    <w:rsid w:val="00D8292E"/>
    <w:rsid w:val="00D82B09"/>
    <w:rsid w:val="00D82C2F"/>
    <w:rsid w:val="00D82F26"/>
    <w:rsid w:val="00D83323"/>
    <w:rsid w:val="00D83366"/>
    <w:rsid w:val="00D8356B"/>
    <w:rsid w:val="00D8362C"/>
    <w:rsid w:val="00D83BE9"/>
    <w:rsid w:val="00D83F18"/>
    <w:rsid w:val="00D8424D"/>
    <w:rsid w:val="00D843D2"/>
    <w:rsid w:val="00D84457"/>
    <w:rsid w:val="00D845F6"/>
    <w:rsid w:val="00D84735"/>
    <w:rsid w:val="00D847ED"/>
    <w:rsid w:val="00D8486D"/>
    <w:rsid w:val="00D84BBD"/>
    <w:rsid w:val="00D84C4F"/>
    <w:rsid w:val="00D84E95"/>
    <w:rsid w:val="00D84ED4"/>
    <w:rsid w:val="00D84EEF"/>
    <w:rsid w:val="00D84FA9"/>
    <w:rsid w:val="00D8511E"/>
    <w:rsid w:val="00D851CA"/>
    <w:rsid w:val="00D85224"/>
    <w:rsid w:val="00D85292"/>
    <w:rsid w:val="00D85354"/>
    <w:rsid w:val="00D853E1"/>
    <w:rsid w:val="00D8546B"/>
    <w:rsid w:val="00D854CD"/>
    <w:rsid w:val="00D85603"/>
    <w:rsid w:val="00D85B02"/>
    <w:rsid w:val="00D85CB0"/>
    <w:rsid w:val="00D85D99"/>
    <w:rsid w:val="00D85E07"/>
    <w:rsid w:val="00D85FA8"/>
    <w:rsid w:val="00D86113"/>
    <w:rsid w:val="00D863D0"/>
    <w:rsid w:val="00D863D1"/>
    <w:rsid w:val="00D864AD"/>
    <w:rsid w:val="00D86552"/>
    <w:rsid w:val="00D865F7"/>
    <w:rsid w:val="00D86856"/>
    <w:rsid w:val="00D86935"/>
    <w:rsid w:val="00D869AC"/>
    <w:rsid w:val="00D86A0F"/>
    <w:rsid w:val="00D86A34"/>
    <w:rsid w:val="00D86B00"/>
    <w:rsid w:val="00D86FB9"/>
    <w:rsid w:val="00D871C3"/>
    <w:rsid w:val="00D872AE"/>
    <w:rsid w:val="00D873D7"/>
    <w:rsid w:val="00D87539"/>
    <w:rsid w:val="00D875A9"/>
    <w:rsid w:val="00D87A89"/>
    <w:rsid w:val="00D87ACA"/>
    <w:rsid w:val="00D87AE0"/>
    <w:rsid w:val="00D87BB1"/>
    <w:rsid w:val="00D87BC2"/>
    <w:rsid w:val="00D87C87"/>
    <w:rsid w:val="00D87CDE"/>
    <w:rsid w:val="00D87E6D"/>
    <w:rsid w:val="00D87E95"/>
    <w:rsid w:val="00D87F02"/>
    <w:rsid w:val="00D87F45"/>
    <w:rsid w:val="00D90152"/>
    <w:rsid w:val="00D90287"/>
    <w:rsid w:val="00D90300"/>
    <w:rsid w:val="00D907A1"/>
    <w:rsid w:val="00D90AE7"/>
    <w:rsid w:val="00D90BB4"/>
    <w:rsid w:val="00D90D6F"/>
    <w:rsid w:val="00D90E07"/>
    <w:rsid w:val="00D90FD5"/>
    <w:rsid w:val="00D910DB"/>
    <w:rsid w:val="00D912EB"/>
    <w:rsid w:val="00D91367"/>
    <w:rsid w:val="00D913D4"/>
    <w:rsid w:val="00D9145F"/>
    <w:rsid w:val="00D916EA"/>
    <w:rsid w:val="00D918F2"/>
    <w:rsid w:val="00D91928"/>
    <w:rsid w:val="00D91C3B"/>
    <w:rsid w:val="00D91CB3"/>
    <w:rsid w:val="00D91DCC"/>
    <w:rsid w:val="00D91ECD"/>
    <w:rsid w:val="00D91F6B"/>
    <w:rsid w:val="00D92042"/>
    <w:rsid w:val="00D92256"/>
    <w:rsid w:val="00D92481"/>
    <w:rsid w:val="00D926AD"/>
    <w:rsid w:val="00D92729"/>
    <w:rsid w:val="00D9272D"/>
    <w:rsid w:val="00D92825"/>
    <w:rsid w:val="00D9287B"/>
    <w:rsid w:val="00D928DE"/>
    <w:rsid w:val="00D92918"/>
    <w:rsid w:val="00D929AC"/>
    <w:rsid w:val="00D92A5A"/>
    <w:rsid w:val="00D92B82"/>
    <w:rsid w:val="00D92C58"/>
    <w:rsid w:val="00D92D43"/>
    <w:rsid w:val="00D92D46"/>
    <w:rsid w:val="00D92D48"/>
    <w:rsid w:val="00D92EE5"/>
    <w:rsid w:val="00D92FF8"/>
    <w:rsid w:val="00D931D6"/>
    <w:rsid w:val="00D93203"/>
    <w:rsid w:val="00D932C2"/>
    <w:rsid w:val="00D93312"/>
    <w:rsid w:val="00D93511"/>
    <w:rsid w:val="00D9372D"/>
    <w:rsid w:val="00D93902"/>
    <w:rsid w:val="00D9398D"/>
    <w:rsid w:val="00D93A00"/>
    <w:rsid w:val="00D93AD0"/>
    <w:rsid w:val="00D93D63"/>
    <w:rsid w:val="00D93EED"/>
    <w:rsid w:val="00D940DE"/>
    <w:rsid w:val="00D940EB"/>
    <w:rsid w:val="00D9423E"/>
    <w:rsid w:val="00D9428F"/>
    <w:rsid w:val="00D94426"/>
    <w:rsid w:val="00D9445B"/>
    <w:rsid w:val="00D94496"/>
    <w:rsid w:val="00D9458A"/>
    <w:rsid w:val="00D946A1"/>
    <w:rsid w:val="00D946F7"/>
    <w:rsid w:val="00D94DD8"/>
    <w:rsid w:val="00D94EB1"/>
    <w:rsid w:val="00D94FD3"/>
    <w:rsid w:val="00D95197"/>
    <w:rsid w:val="00D951EC"/>
    <w:rsid w:val="00D9555B"/>
    <w:rsid w:val="00D95575"/>
    <w:rsid w:val="00D95630"/>
    <w:rsid w:val="00D95901"/>
    <w:rsid w:val="00D95963"/>
    <w:rsid w:val="00D959C2"/>
    <w:rsid w:val="00D95A48"/>
    <w:rsid w:val="00D95BFF"/>
    <w:rsid w:val="00D95C91"/>
    <w:rsid w:val="00D95D91"/>
    <w:rsid w:val="00D95F6B"/>
    <w:rsid w:val="00D96056"/>
    <w:rsid w:val="00D96135"/>
    <w:rsid w:val="00D961D7"/>
    <w:rsid w:val="00D961F5"/>
    <w:rsid w:val="00D962A1"/>
    <w:rsid w:val="00D962D7"/>
    <w:rsid w:val="00D9636B"/>
    <w:rsid w:val="00D9647C"/>
    <w:rsid w:val="00D964C9"/>
    <w:rsid w:val="00D96832"/>
    <w:rsid w:val="00D969FA"/>
    <w:rsid w:val="00D96AA7"/>
    <w:rsid w:val="00D96D01"/>
    <w:rsid w:val="00D96EB7"/>
    <w:rsid w:val="00D96F74"/>
    <w:rsid w:val="00D96F9C"/>
    <w:rsid w:val="00D97101"/>
    <w:rsid w:val="00D9711E"/>
    <w:rsid w:val="00D9719F"/>
    <w:rsid w:val="00D975A2"/>
    <w:rsid w:val="00D975E2"/>
    <w:rsid w:val="00D97649"/>
    <w:rsid w:val="00D976C0"/>
    <w:rsid w:val="00D97783"/>
    <w:rsid w:val="00D977DE"/>
    <w:rsid w:val="00D97839"/>
    <w:rsid w:val="00D978E9"/>
    <w:rsid w:val="00D97903"/>
    <w:rsid w:val="00D9792A"/>
    <w:rsid w:val="00D979DF"/>
    <w:rsid w:val="00D979F3"/>
    <w:rsid w:val="00D97B46"/>
    <w:rsid w:val="00D97BB8"/>
    <w:rsid w:val="00D97E5D"/>
    <w:rsid w:val="00D97ECC"/>
    <w:rsid w:val="00D97EE0"/>
    <w:rsid w:val="00D97EEA"/>
    <w:rsid w:val="00DA007C"/>
    <w:rsid w:val="00DA0232"/>
    <w:rsid w:val="00DA027E"/>
    <w:rsid w:val="00DA0558"/>
    <w:rsid w:val="00DA066E"/>
    <w:rsid w:val="00DA0AAD"/>
    <w:rsid w:val="00DA0AAF"/>
    <w:rsid w:val="00DA0B31"/>
    <w:rsid w:val="00DA0C0F"/>
    <w:rsid w:val="00DA0F28"/>
    <w:rsid w:val="00DA0F8C"/>
    <w:rsid w:val="00DA101F"/>
    <w:rsid w:val="00DA1362"/>
    <w:rsid w:val="00DA140F"/>
    <w:rsid w:val="00DA154A"/>
    <w:rsid w:val="00DA1608"/>
    <w:rsid w:val="00DA1661"/>
    <w:rsid w:val="00DA1CCD"/>
    <w:rsid w:val="00DA1FFA"/>
    <w:rsid w:val="00DA209B"/>
    <w:rsid w:val="00DA21FF"/>
    <w:rsid w:val="00DA234B"/>
    <w:rsid w:val="00DA236E"/>
    <w:rsid w:val="00DA2462"/>
    <w:rsid w:val="00DA2865"/>
    <w:rsid w:val="00DA29FC"/>
    <w:rsid w:val="00DA2B95"/>
    <w:rsid w:val="00DA2BF4"/>
    <w:rsid w:val="00DA2E23"/>
    <w:rsid w:val="00DA314C"/>
    <w:rsid w:val="00DA3151"/>
    <w:rsid w:val="00DA3223"/>
    <w:rsid w:val="00DA343F"/>
    <w:rsid w:val="00DA3550"/>
    <w:rsid w:val="00DA37C3"/>
    <w:rsid w:val="00DA3863"/>
    <w:rsid w:val="00DA3C97"/>
    <w:rsid w:val="00DA3DFF"/>
    <w:rsid w:val="00DA3E57"/>
    <w:rsid w:val="00DA3F5D"/>
    <w:rsid w:val="00DA4220"/>
    <w:rsid w:val="00DA42A1"/>
    <w:rsid w:val="00DA42DD"/>
    <w:rsid w:val="00DA4328"/>
    <w:rsid w:val="00DA4363"/>
    <w:rsid w:val="00DA444E"/>
    <w:rsid w:val="00DA46BC"/>
    <w:rsid w:val="00DA47A4"/>
    <w:rsid w:val="00DA47D2"/>
    <w:rsid w:val="00DA4864"/>
    <w:rsid w:val="00DA4885"/>
    <w:rsid w:val="00DA48C2"/>
    <w:rsid w:val="00DA4964"/>
    <w:rsid w:val="00DA4A97"/>
    <w:rsid w:val="00DA4C48"/>
    <w:rsid w:val="00DA4EB9"/>
    <w:rsid w:val="00DA4FFB"/>
    <w:rsid w:val="00DA50D1"/>
    <w:rsid w:val="00DA51AA"/>
    <w:rsid w:val="00DA52DA"/>
    <w:rsid w:val="00DA5386"/>
    <w:rsid w:val="00DA5396"/>
    <w:rsid w:val="00DA551B"/>
    <w:rsid w:val="00DA567B"/>
    <w:rsid w:val="00DA5698"/>
    <w:rsid w:val="00DA587C"/>
    <w:rsid w:val="00DA5919"/>
    <w:rsid w:val="00DA5EF3"/>
    <w:rsid w:val="00DA5F47"/>
    <w:rsid w:val="00DA622A"/>
    <w:rsid w:val="00DA62E8"/>
    <w:rsid w:val="00DA630A"/>
    <w:rsid w:val="00DA6314"/>
    <w:rsid w:val="00DA6331"/>
    <w:rsid w:val="00DA63F3"/>
    <w:rsid w:val="00DA6625"/>
    <w:rsid w:val="00DA6656"/>
    <w:rsid w:val="00DA66D5"/>
    <w:rsid w:val="00DA67B3"/>
    <w:rsid w:val="00DA6815"/>
    <w:rsid w:val="00DA68E6"/>
    <w:rsid w:val="00DA6BA8"/>
    <w:rsid w:val="00DA6CB3"/>
    <w:rsid w:val="00DA6E81"/>
    <w:rsid w:val="00DA6EAA"/>
    <w:rsid w:val="00DA6F8A"/>
    <w:rsid w:val="00DA6FBB"/>
    <w:rsid w:val="00DA7122"/>
    <w:rsid w:val="00DA7472"/>
    <w:rsid w:val="00DA74AB"/>
    <w:rsid w:val="00DA756B"/>
    <w:rsid w:val="00DA7589"/>
    <w:rsid w:val="00DA7627"/>
    <w:rsid w:val="00DA76E7"/>
    <w:rsid w:val="00DA77C1"/>
    <w:rsid w:val="00DA77DF"/>
    <w:rsid w:val="00DA7827"/>
    <w:rsid w:val="00DA78B8"/>
    <w:rsid w:val="00DA7A13"/>
    <w:rsid w:val="00DA7D32"/>
    <w:rsid w:val="00DA7D37"/>
    <w:rsid w:val="00DA7F9E"/>
    <w:rsid w:val="00DA7FFE"/>
    <w:rsid w:val="00DB0161"/>
    <w:rsid w:val="00DB021A"/>
    <w:rsid w:val="00DB04FB"/>
    <w:rsid w:val="00DB06AF"/>
    <w:rsid w:val="00DB06E7"/>
    <w:rsid w:val="00DB09FF"/>
    <w:rsid w:val="00DB0A09"/>
    <w:rsid w:val="00DB0BB9"/>
    <w:rsid w:val="00DB0F7B"/>
    <w:rsid w:val="00DB10DB"/>
    <w:rsid w:val="00DB11CD"/>
    <w:rsid w:val="00DB1229"/>
    <w:rsid w:val="00DB14C4"/>
    <w:rsid w:val="00DB199E"/>
    <w:rsid w:val="00DB1C06"/>
    <w:rsid w:val="00DB1D1A"/>
    <w:rsid w:val="00DB209D"/>
    <w:rsid w:val="00DB2212"/>
    <w:rsid w:val="00DB235E"/>
    <w:rsid w:val="00DB2599"/>
    <w:rsid w:val="00DB26D8"/>
    <w:rsid w:val="00DB29B6"/>
    <w:rsid w:val="00DB2A7A"/>
    <w:rsid w:val="00DB2C28"/>
    <w:rsid w:val="00DB2CD4"/>
    <w:rsid w:val="00DB2E99"/>
    <w:rsid w:val="00DB2FCC"/>
    <w:rsid w:val="00DB2FF7"/>
    <w:rsid w:val="00DB304F"/>
    <w:rsid w:val="00DB3127"/>
    <w:rsid w:val="00DB3159"/>
    <w:rsid w:val="00DB3456"/>
    <w:rsid w:val="00DB34BA"/>
    <w:rsid w:val="00DB35D5"/>
    <w:rsid w:val="00DB3660"/>
    <w:rsid w:val="00DB37C7"/>
    <w:rsid w:val="00DB39CF"/>
    <w:rsid w:val="00DB39E8"/>
    <w:rsid w:val="00DB3E7C"/>
    <w:rsid w:val="00DB3E8A"/>
    <w:rsid w:val="00DB3ED7"/>
    <w:rsid w:val="00DB4015"/>
    <w:rsid w:val="00DB4034"/>
    <w:rsid w:val="00DB4177"/>
    <w:rsid w:val="00DB4238"/>
    <w:rsid w:val="00DB4595"/>
    <w:rsid w:val="00DB45FF"/>
    <w:rsid w:val="00DB460E"/>
    <w:rsid w:val="00DB4617"/>
    <w:rsid w:val="00DB4998"/>
    <w:rsid w:val="00DB4B2A"/>
    <w:rsid w:val="00DB4C9B"/>
    <w:rsid w:val="00DB4E19"/>
    <w:rsid w:val="00DB4F05"/>
    <w:rsid w:val="00DB5166"/>
    <w:rsid w:val="00DB55F7"/>
    <w:rsid w:val="00DB566A"/>
    <w:rsid w:val="00DB5686"/>
    <w:rsid w:val="00DB5C41"/>
    <w:rsid w:val="00DB5DB5"/>
    <w:rsid w:val="00DB5F5F"/>
    <w:rsid w:val="00DB5FA3"/>
    <w:rsid w:val="00DB6077"/>
    <w:rsid w:val="00DB61BB"/>
    <w:rsid w:val="00DB6351"/>
    <w:rsid w:val="00DB6365"/>
    <w:rsid w:val="00DB638B"/>
    <w:rsid w:val="00DB680F"/>
    <w:rsid w:val="00DB68BE"/>
    <w:rsid w:val="00DB6935"/>
    <w:rsid w:val="00DB6C99"/>
    <w:rsid w:val="00DB6CB4"/>
    <w:rsid w:val="00DB6FA7"/>
    <w:rsid w:val="00DB6FF6"/>
    <w:rsid w:val="00DB710C"/>
    <w:rsid w:val="00DB7241"/>
    <w:rsid w:val="00DB7256"/>
    <w:rsid w:val="00DB75BF"/>
    <w:rsid w:val="00DB7660"/>
    <w:rsid w:val="00DB7721"/>
    <w:rsid w:val="00DB77EE"/>
    <w:rsid w:val="00DB793A"/>
    <w:rsid w:val="00DB796D"/>
    <w:rsid w:val="00DB7A9E"/>
    <w:rsid w:val="00DB7C73"/>
    <w:rsid w:val="00DB7CE4"/>
    <w:rsid w:val="00DB7D2D"/>
    <w:rsid w:val="00DB7D8E"/>
    <w:rsid w:val="00DB7EAA"/>
    <w:rsid w:val="00DC0401"/>
    <w:rsid w:val="00DC0440"/>
    <w:rsid w:val="00DC05DD"/>
    <w:rsid w:val="00DC08A0"/>
    <w:rsid w:val="00DC0A69"/>
    <w:rsid w:val="00DC0B27"/>
    <w:rsid w:val="00DC0C50"/>
    <w:rsid w:val="00DC0CD9"/>
    <w:rsid w:val="00DC0E56"/>
    <w:rsid w:val="00DC0E9F"/>
    <w:rsid w:val="00DC0EF3"/>
    <w:rsid w:val="00DC0FA2"/>
    <w:rsid w:val="00DC13E5"/>
    <w:rsid w:val="00DC162C"/>
    <w:rsid w:val="00DC1A64"/>
    <w:rsid w:val="00DC1AD9"/>
    <w:rsid w:val="00DC1EF4"/>
    <w:rsid w:val="00DC2032"/>
    <w:rsid w:val="00DC20BD"/>
    <w:rsid w:val="00DC221E"/>
    <w:rsid w:val="00DC2298"/>
    <w:rsid w:val="00DC24FD"/>
    <w:rsid w:val="00DC26AF"/>
    <w:rsid w:val="00DC288E"/>
    <w:rsid w:val="00DC294B"/>
    <w:rsid w:val="00DC2964"/>
    <w:rsid w:val="00DC2DC6"/>
    <w:rsid w:val="00DC2E5C"/>
    <w:rsid w:val="00DC2E9A"/>
    <w:rsid w:val="00DC2EFF"/>
    <w:rsid w:val="00DC3059"/>
    <w:rsid w:val="00DC306C"/>
    <w:rsid w:val="00DC30F4"/>
    <w:rsid w:val="00DC32CD"/>
    <w:rsid w:val="00DC3422"/>
    <w:rsid w:val="00DC3436"/>
    <w:rsid w:val="00DC34FD"/>
    <w:rsid w:val="00DC36CE"/>
    <w:rsid w:val="00DC372B"/>
    <w:rsid w:val="00DC37FB"/>
    <w:rsid w:val="00DC3A7C"/>
    <w:rsid w:val="00DC3CAF"/>
    <w:rsid w:val="00DC3FC7"/>
    <w:rsid w:val="00DC401A"/>
    <w:rsid w:val="00DC41C4"/>
    <w:rsid w:val="00DC4262"/>
    <w:rsid w:val="00DC437B"/>
    <w:rsid w:val="00DC438E"/>
    <w:rsid w:val="00DC43AF"/>
    <w:rsid w:val="00DC43E7"/>
    <w:rsid w:val="00DC4444"/>
    <w:rsid w:val="00DC4710"/>
    <w:rsid w:val="00DC4841"/>
    <w:rsid w:val="00DC48C9"/>
    <w:rsid w:val="00DC496F"/>
    <w:rsid w:val="00DC4A88"/>
    <w:rsid w:val="00DC4AD6"/>
    <w:rsid w:val="00DC4BC5"/>
    <w:rsid w:val="00DC4BE0"/>
    <w:rsid w:val="00DC4F87"/>
    <w:rsid w:val="00DC5171"/>
    <w:rsid w:val="00DC5240"/>
    <w:rsid w:val="00DC53AC"/>
    <w:rsid w:val="00DC543D"/>
    <w:rsid w:val="00DC565C"/>
    <w:rsid w:val="00DC5C06"/>
    <w:rsid w:val="00DC5C92"/>
    <w:rsid w:val="00DC5DD6"/>
    <w:rsid w:val="00DC601F"/>
    <w:rsid w:val="00DC60BC"/>
    <w:rsid w:val="00DC615E"/>
    <w:rsid w:val="00DC641E"/>
    <w:rsid w:val="00DC6570"/>
    <w:rsid w:val="00DC65A7"/>
    <w:rsid w:val="00DC6601"/>
    <w:rsid w:val="00DC666D"/>
    <w:rsid w:val="00DC66BA"/>
    <w:rsid w:val="00DC683D"/>
    <w:rsid w:val="00DC687D"/>
    <w:rsid w:val="00DC68D5"/>
    <w:rsid w:val="00DC6924"/>
    <w:rsid w:val="00DC69E8"/>
    <w:rsid w:val="00DC6BA2"/>
    <w:rsid w:val="00DC6BB1"/>
    <w:rsid w:val="00DC6D09"/>
    <w:rsid w:val="00DC6ED5"/>
    <w:rsid w:val="00DC6FF4"/>
    <w:rsid w:val="00DC6FF5"/>
    <w:rsid w:val="00DC70DC"/>
    <w:rsid w:val="00DC71B8"/>
    <w:rsid w:val="00DC7300"/>
    <w:rsid w:val="00DC734F"/>
    <w:rsid w:val="00DC73A6"/>
    <w:rsid w:val="00DC77BD"/>
    <w:rsid w:val="00DC787D"/>
    <w:rsid w:val="00DC797D"/>
    <w:rsid w:val="00DC7C56"/>
    <w:rsid w:val="00DC7CF3"/>
    <w:rsid w:val="00DC7E0B"/>
    <w:rsid w:val="00DC7FF7"/>
    <w:rsid w:val="00DD0273"/>
    <w:rsid w:val="00DD03E9"/>
    <w:rsid w:val="00DD03EF"/>
    <w:rsid w:val="00DD0697"/>
    <w:rsid w:val="00DD06FB"/>
    <w:rsid w:val="00DD0896"/>
    <w:rsid w:val="00DD09FA"/>
    <w:rsid w:val="00DD0A97"/>
    <w:rsid w:val="00DD0BCD"/>
    <w:rsid w:val="00DD0C17"/>
    <w:rsid w:val="00DD0CD6"/>
    <w:rsid w:val="00DD0EBD"/>
    <w:rsid w:val="00DD0F70"/>
    <w:rsid w:val="00DD0FDE"/>
    <w:rsid w:val="00DD1097"/>
    <w:rsid w:val="00DD13FC"/>
    <w:rsid w:val="00DD15A7"/>
    <w:rsid w:val="00DD15FF"/>
    <w:rsid w:val="00DD1857"/>
    <w:rsid w:val="00DD1C98"/>
    <w:rsid w:val="00DD1D6F"/>
    <w:rsid w:val="00DD21C4"/>
    <w:rsid w:val="00DD228B"/>
    <w:rsid w:val="00DD2367"/>
    <w:rsid w:val="00DD24F1"/>
    <w:rsid w:val="00DD2690"/>
    <w:rsid w:val="00DD2838"/>
    <w:rsid w:val="00DD2B5B"/>
    <w:rsid w:val="00DD2B8C"/>
    <w:rsid w:val="00DD2C1C"/>
    <w:rsid w:val="00DD2C45"/>
    <w:rsid w:val="00DD2C82"/>
    <w:rsid w:val="00DD2E3D"/>
    <w:rsid w:val="00DD30BB"/>
    <w:rsid w:val="00DD311D"/>
    <w:rsid w:val="00DD3592"/>
    <w:rsid w:val="00DD3658"/>
    <w:rsid w:val="00DD3669"/>
    <w:rsid w:val="00DD37CE"/>
    <w:rsid w:val="00DD397A"/>
    <w:rsid w:val="00DD3B28"/>
    <w:rsid w:val="00DD3CCF"/>
    <w:rsid w:val="00DD3D7C"/>
    <w:rsid w:val="00DD3D92"/>
    <w:rsid w:val="00DD3E5E"/>
    <w:rsid w:val="00DD3EA7"/>
    <w:rsid w:val="00DD447A"/>
    <w:rsid w:val="00DD49C3"/>
    <w:rsid w:val="00DD4B9A"/>
    <w:rsid w:val="00DD4CA0"/>
    <w:rsid w:val="00DD4D8A"/>
    <w:rsid w:val="00DD522D"/>
    <w:rsid w:val="00DD53CF"/>
    <w:rsid w:val="00DD54E3"/>
    <w:rsid w:val="00DD54E4"/>
    <w:rsid w:val="00DD553D"/>
    <w:rsid w:val="00DD563D"/>
    <w:rsid w:val="00DD57B7"/>
    <w:rsid w:val="00DD57E6"/>
    <w:rsid w:val="00DD5806"/>
    <w:rsid w:val="00DD5897"/>
    <w:rsid w:val="00DD58C0"/>
    <w:rsid w:val="00DD595A"/>
    <w:rsid w:val="00DD5ABC"/>
    <w:rsid w:val="00DD5C70"/>
    <w:rsid w:val="00DD5E2C"/>
    <w:rsid w:val="00DD5E92"/>
    <w:rsid w:val="00DD61B8"/>
    <w:rsid w:val="00DD62EC"/>
    <w:rsid w:val="00DD634A"/>
    <w:rsid w:val="00DD6377"/>
    <w:rsid w:val="00DD64BC"/>
    <w:rsid w:val="00DD6662"/>
    <w:rsid w:val="00DD670C"/>
    <w:rsid w:val="00DD674C"/>
    <w:rsid w:val="00DD67ED"/>
    <w:rsid w:val="00DD6987"/>
    <w:rsid w:val="00DD6BEF"/>
    <w:rsid w:val="00DD6D95"/>
    <w:rsid w:val="00DD6DEC"/>
    <w:rsid w:val="00DD6E63"/>
    <w:rsid w:val="00DD70D1"/>
    <w:rsid w:val="00DD737D"/>
    <w:rsid w:val="00DD741E"/>
    <w:rsid w:val="00DD748B"/>
    <w:rsid w:val="00DD7522"/>
    <w:rsid w:val="00DD770C"/>
    <w:rsid w:val="00DD776D"/>
    <w:rsid w:val="00DD7A0A"/>
    <w:rsid w:val="00DD7B40"/>
    <w:rsid w:val="00DD7CAC"/>
    <w:rsid w:val="00DD7E40"/>
    <w:rsid w:val="00DD7FBC"/>
    <w:rsid w:val="00DE019D"/>
    <w:rsid w:val="00DE038D"/>
    <w:rsid w:val="00DE0480"/>
    <w:rsid w:val="00DE0699"/>
    <w:rsid w:val="00DE0737"/>
    <w:rsid w:val="00DE0776"/>
    <w:rsid w:val="00DE07D3"/>
    <w:rsid w:val="00DE08EF"/>
    <w:rsid w:val="00DE0908"/>
    <w:rsid w:val="00DE0BA3"/>
    <w:rsid w:val="00DE0E5C"/>
    <w:rsid w:val="00DE0F6D"/>
    <w:rsid w:val="00DE12B8"/>
    <w:rsid w:val="00DE155C"/>
    <w:rsid w:val="00DE15F3"/>
    <w:rsid w:val="00DE1621"/>
    <w:rsid w:val="00DE195F"/>
    <w:rsid w:val="00DE19D1"/>
    <w:rsid w:val="00DE1A1C"/>
    <w:rsid w:val="00DE1AC8"/>
    <w:rsid w:val="00DE1B96"/>
    <w:rsid w:val="00DE1E98"/>
    <w:rsid w:val="00DE20A8"/>
    <w:rsid w:val="00DE214A"/>
    <w:rsid w:val="00DE2252"/>
    <w:rsid w:val="00DE2342"/>
    <w:rsid w:val="00DE23C5"/>
    <w:rsid w:val="00DE2685"/>
    <w:rsid w:val="00DE27E7"/>
    <w:rsid w:val="00DE2860"/>
    <w:rsid w:val="00DE286E"/>
    <w:rsid w:val="00DE293B"/>
    <w:rsid w:val="00DE2A7B"/>
    <w:rsid w:val="00DE2AE8"/>
    <w:rsid w:val="00DE2D5D"/>
    <w:rsid w:val="00DE32AD"/>
    <w:rsid w:val="00DE36D1"/>
    <w:rsid w:val="00DE38D7"/>
    <w:rsid w:val="00DE391D"/>
    <w:rsid w:val="00DE3A23"/>
    <w:rsid w:val="00DE3B20"/>
    <w:rsid w:val="00DE3B21"/>
    <w:rsid w:val="00DE3C5A"/>
    <w:rsid w:val="00DE3CC7"/>
    <w:rsid w:val="00DE3DEB"/>
    <w:rsid w:val="00DE3F21"/>
    <w:rsid w:val="00DE3F4F"/>
    <w:rsid w:val="00DE4162"/>
    <w:rsid w:val="00DE42E1"/>
    <w:rsid w:val="00DE4514"/>
    <w:rsid w:val="00DE47AC"/>
    <w:rsid w:val="00DE4A01"/>
    <w:rsid w:val="00DE4A07"/>
    <w:rsid w:val="00DE4A67"/>
    <w:rsid w:val="00DE4AB3"/>
    <w:rsid w:val="00DE4BD5"/>
    <w:rsid w:val="00DE4E72"/>
    <w:rsid w:val="00DE5248"/>
    <w:rsid w:val="00DE54C7"/>
    <w:rsid w:val="00DE5557"/>
    <w:rsid w:val="00DE55B4"/>
    <w:rsid w:val="00DE574E"/>
    <w:rsid w:val="00DE5779"/>
    <w:rsid w:val="00DE59E0"/>
    <w:rsid w:val="00DE5B03"/>
    <w:rsid w:val="00DE5EBD"/>
    <w:rsid w:val="00DE60AC"/>
    <w:rsid w:val="00DE6172"/>
    <w:rsid w:val="00DE61BF"/>
    <w:rsid w:val="00DE6361"/>
    <w:rsid w:val="00DE63BB"/>
    <w:rsid w:val="00DE6427"/>
    <w:rsid w:val="00DE6536"/>
    <w:rsid w:val="00DE66CA"/>
    <w:rsid w:val="00DE671C"/>
    <w:rsid w:val="00DE6755"/>
    <w:rsid w:val="00DE691A"/>
    <w:rsid w:val="00DE6B17"/>
    <w:rsid w:val="00DE6C94"/>
    <w:rsid w:val="00DE6C95"/>
    <w:rsid w:val="00DE6E4C"/>
    <w:rsid w:val="00DE6E6B"/>
    <w:rsid w:val="00DE6FD7"/>
    <w:rsid w:val="00DE7001"/>
    <w:rsid w:val="00DE7240"/>
    <w:rsid w:val="00DE72FA"/>
    <w:rsid w:val="00DE732E"/>
    <w:rsid w:val="00DE7372"/>
    <w:rsid w:val="00DE73E0"/>
    <w:rsid w:val="00DE7638"/>
    <w:rsid w:val="00DE763B"/>
    <w:rsid w:val="00DE77B9"/>
    <w:rsid w:val="00DE7935"/>
    <w:rsid w:val="00DE7949"/>
    <w:rsid w:val="00DE79A8"/>
    <w:rsid w:val="00DE79F7"/>
    <w:rsid w:val="00DE7C5F"/>
    <w:rsid w:val="00DE7F88"/>
    <w:rsid w:val="00DF00A2"/>
    <w:rsid w:val="00DF013B"/>
    <w:rsid w:val="00DF0333"/>
    <w:rsid w:val="00DF0601"/>
    <w:rsid w:val="00DF0889"/>
    <w:rsid w:val="00DF089E"/>
    <w:rsid w:val="00DF0C70"/>
    <w:rsid w:val="00DF0C7C"/>
    <w:rsid w:val="00DF0CA4"/>
    <w:rsid w:val="00DF0D0B"/>
    <w:rsid w:val="00DF0DED"/>
    <w:rsid w:val="00DF0FBC"/>
    <w:rsid w:val="00DF0FC4"/>
    <w:rsid w:val="00DF0FED"/>
    <w:rsid w:val="00DF103B"/>
    <w:rsid w:val="00DF1239"/>
    <w:rsid w:val="00DF12DB"/>
    <w:rsid w:val="00DF1353"/>
    <w:rsid w:val="00DF14FC"/>
    <w:rsid w:val="00DF1586"/>
    <w:rsid w:val="00DF16FE"/>
    <w:rsid w:val="00DF1A96"/>
    <w:rsid w:val="00DF1B54"/>
    <w:rsid w:val="00DF1C6D"/>
    <w:rsid w:val="00DF1DAE"/>
    <w:rsid w:val="00DF2008"/>
    <w:rsid w:val="00DF2060"/>
    <w:rsid w:val="00DF214D"/>
    <w:rsid w:val="00DF2258"/>
    <w:rsid w:val="00DF2262"/>
    <w:rsid w:val="00DF236A"/>
    <w:rsid w:val="00DF2431"/>
    <w:rsid w:val="00DF2662"/>
    <w:rsid w:val="00DF278A"/>
    <w:rsid w:val="00DF278C"/>
    <w:rsid w:val="00DF2887"/>
    <w:rsid w:val="00DF2906"/>
    <w:rsid w:val="00DF2925"/>
    <w:rsid w:val="00DF29DF"/>
    <w:rsid w:val="00DF29EA"/>
    <w:rsid w:val="00DF2A1E"/>
    <w:rsid w:val="00DF2A71"/>
    <w:rsid w:val="00DF2D33"/>
    <w:rsid w:val="00DF2D56"/>
    <w:rsid w:val="00DF2F1D"/>
    <w:rsid w:val="00DF2FC8"/>
    <w:rsid w:val="00DF2FF2"/>
    <w:rsid w:val="00DF301D"/>
    <w:rsid w:val="00DF309E"/>
    <w:rsid w:val="00DF311D"/>
    <w:rsid w:val="00DF3327"/>
    <w:rsid w:val="00DF33CD"/>
    <w:rsid w:val="00DF3575"/>
    <w:rsid w:val="00DF3827"/>
    <w:rsid w:val="00DF38EE"/>
    <w:rsid w:val="00DF3EB6"/>
    <w:rsid w:val="00DF3EEF"/>
    <w:rsid w:val="00DF3F0C"/>
    <w:rsid w:val="00DF3F78"/>
    <w:rsid w:val="00DF44D9"/>
    <w:rsid w:val="00DF46C8"/>
    <w:rsid w:val="00DF4798"/>
    <w:rsid w:val="00DF492E"/>
    <w:rsid w:val="00DF4A08"/>
    <w:rsid w:val="00DF4BAE"/>
    <w:rsid w:val="00DF5066"/>
    <w:rsid w:val="00DF52DE"/>
    <w:rsid w:val="00DF538C"/>
    <w:rsid w:val="00DF54B9"/>
    <w:rsid w:val="00DF5510"/>
    <w:rsid w:val="00DF56E4"/>
    <w:rsid w:val="00DF5720"/>
    <w:rsid w:val="00DF58A6"/>
    <w:rsid w:val="00DF5C36"/>
    <w:rsid w:val="00DF5CE8"/>
    <w:rsid w:val="00DF5E7D"/>
    <w:rsid w:val="00DF5F3D"/>
    <w:rsid w:val="00DF5F83"/>
    <w:rsid w:val="00DF60FC"/>
    <w:rsid w:val="00DF6200"/>
    <w:rsid w:val="00DF6246"/>
    <w:rsid w:val="00DF64D4"/>
    <w:rsid w:val="00DF69A2"/>
    <w:rsid w:val="00DF69E9"/>
    <w:rsid w:val="00DF6C90"/>
    <w:rsid w:val="00DF6D2E"/>
    <w:rsid w:val="00DF6D7F"/>
    <w:rsid w:val="00DF6DC4"/>
    <w:rsid w:val="00DF6F11"/>
    <w:rsid w:val="00DF6FA8"/>
    <w:rsid w:val="00DF701B"/>
    <w:rsid w:val="00DF72DD"/>
    <w:rsid w:val="00DF72ED"/>
    <w:rsid w:val="00DF7740"/>
    <w:rsid w:val="00DF7991"/>
    <w:rsid w:val="00DF7B8F"/>
    <w:rsid w:val="00DF7BAD"/>
    <w:rsid w:val="00DF7E86"/>
    <w:rsid w:val="00DF7FAE"/>
    <w:rsid w:val="00E001AA"/>
    <w:rsid w:val="00E002C5"/>
    <w:rsid w:val="00E002D2"/>
    <w:rsid w:val="00E00303"/>
    <w:rsid w:val="00E0083A"/>
    <w:rsid w:val="00E00958"/>
    <w:rsid w:val="00E0096C"/>
    <w:rsid w:val="00E00AF1"/>
    <w:rsid w:val="00E00CBC"/>
    <w:rsid w:val="00E00D4E"/>
    <w:rsid w:val="00E00E0B"/>
    <w:rsid w:val="00E00E28"/>
    <w:rsid w:val="00E00FE8"/>
    <w:rsid w:val="00E0115E"/>
    <w:rsid w:val="00E0126F"/>
    <w:rsid w:val="00E01396"/>
    <w:rsid w:val="00E013B2"/>
    <w:rsid w:val="00E0154A"/>
    <w:rsid w:val="00E0159A"/>
    <w:rsid w:val="00E01AD6"/>
    <w:rsid w:val="00E01D50"/>
    <w:rsid w:val="00E01ED6"/>
    <w:rsid w:val="00E02125"/>
    <w:rsid w:val="00E0237C"/>
    <w:rsid w:val="00E0273B"/>
    <w:rsid w:val="00E0278F"/>
    <w:rsid w:val="00E027D8"/>
    <w:rsid w:val="00E028E4"/>
    <w:rsid w:val="00E0293B"/>
    <w:rsid w:val="00E02AB5"/>
    <w:rsid w:val="00E02C26"/>
    <w:rsid w:val="00E02D0E"/>
    <w:rsid w:val="00E02DD6"/>
    <w:rsid w:val="00E02FD3"/>
    <w:rsid w:val="00E03273"/>
    <w:rsid w:val="00E03345"/>
    <w:rsid w:val="00E03474"/>
    <w:rsid w:val="00E034C8"/>
    <w:rsid w:val="00E034D5"/>
    <w:rsid w:val="00E03677"/>
    <w:rsid w:val="00E03720"/>
    <w:rsid w:val="00E039A3"/>
    <w:rsid w:val="00E03A1C"/>
    <w:rsid w:val="00E03B45"/>
    <w:rsid w:val="00E03B51"/>
    <w:rsid w:val="00E03BEE"/>
    <w:rsid w:val="00E03E19"/>
    <w:rsid w:val="00E03E29"/>
    <w:rsid w:val="00E03E94"/>
    <w:rsid w:val="00E03EF7"/>
    <w:rsid w:val="00E0401D"/>
    <w:rsid w:val="00E04089"/>
    <w:rsid w:val="00E0413B"/>
    <w:rsid w:val="00E04505"/>
    <w:rsid w:val="00E045AA"/>
    <w:rsid w:val="00E04731"/>
    <w:rsid w:val="00E04CE6"/>
    <w:rsid w:val="00E04D72"/>
    <w:rsid w:val="00E04D74"/>
    <w:rsid w:val="00E05131"/>
    <w:rsid w:val="00E05387"/>
    <w:rsid w:val="00E053A6"/>
    <w:rsid w:val="00E05518"/>
    <w:rsid w:val="00E0559A"/>
    <w:rsid w:val="00E05709"/>
    <w:rsid w:val="00E05914"/>
    <w:rsid w:val="00E05961"/>
    <w:rsid w:val="00E0596D"/>
    <w:rsid w:val="00E059EC"/>
    <w:rsid w:val="00E05A78"/>
    <w:rsid w:val="00E05B82"/>
    <w:rsid w:val="00E05B89"/>
    <w:rsid w:val="00E05B91"/>
    <w:rsid w:val="00E05F76"/>
    <w:rsid w:val="00E06078"/>
    <w:rsid w:val="00E063AD"/>
    <w:rsid w:val="00E064D9"/>
    <w:rsid w:val="00E0653B"/>
    <w:rsid w:val="00E06589"/>
    <w:rsid w:val="00E067E7"/>
    <w:rsid w:val="00E0680C"/>
    <w:rsid w:val="00E06822"/>
    <w:rsid w:val="00E0683B"/>
    <w:rsid w:val="00E069CA"/>
    <w:rsid w:val="00E06C2B"/>
    <w:rsid w:val="00E06CBA"/>
    <w:rsid w:val="00E06D48"/>
    <w:rsid w:val="00E06E23"/>
    <w:rsid w:val="00E06F6D"/>
    <w:rsid w:val="00E07055"/>
    <w:rsid w:val="00E070EB"/>
    <w:rsid w:val="00E07105"/>
    <w:rsid w:val="00E072A8"/>
    <w:rsid w:val="00E072EC"/>
    <w:rsid w:val="00E07360"/>
    <w:rsid w:val="00E07B2E"/>
    <w:rsid w:val="00E07B5A"/>
    <w:rsid w:val="00E07CC7"/>
    <w:rsid w:val="00E07CEE"/>
    <w:rsid w:val="00E07D7D"/>
    <w:rsid w:val="00E10148"/>
    <w:rsid w:val="00E1025A"/>
    <w:rsid w:val="00E102B3"/>
    <w:rsid w:val="00E104E6"/>
    <w:rsid w:val="00E10566"/>
    <w:rsid w:val="00E106AF"/>
    <w:rsid w:val="00E10717"/>
    <w:rsid w:val="00E10B18"/>
    <w:rsid w:val="00E10D42"/>
    <w:rsid w:val="00E1119D"/>
    <w:rsid w:val="00E111D1"/>
    <w:rsid w:val="00E112D5"/>
    <w:rsid w:val="00E1139C"/>
    <w:rsid w:val="00E1145A"/>
    <w:rsid w:val="00E114A0"/>
    <w:rsid w:val="00E11612"/>
    <w:rsid w:val="00E117E3"/>
    <w:rsid w:val="00E11AAF"/>
    <w:rsid w:val="00E11B82"/>
    <w:rsid w:val="00E11BE5"/>
    <w:rsid w:val="00E11C23"/>
    <w:rsid w:val="00E11C3A"/>
    <w:rsid w:val="00E11E5B"/>
    <w:rsid w:val="00E11EC4"/>
    <w:rsid w:val="00E11EF1"/>
    <w:rsid w:val="00E1225D"/>
    <w:rsid w:val="00E1241B"/>
    <w:rsid w:val="00E1249E"/>
    <w:rsid w:val="00E12589"/>
    <w:rsid w:val="00E12651"/>
    <w:rsid w:val="00E12789"/>
    <w:rsid w:val="00E12973"/>
    <w:rsid w:val="00E12C8E"/>
    <w:rsid w:val="00E12CE6"/>
    <w:rsid w:val="00E12E09"/>
    <w:rsid w:val="00E12ED7"/>
    <w:rsid w:val="00E13027"/>
    <w:rsid w:val="00E13059"/>
    <w:rsid w:val="00E13073"/>
    <w:rsid w:val="00E131A3"/>
    <w:rsid w:val="00E131BF"/>
    <w:rsid w:val="00E13226"/>
    <w:rsid w:val="00E13397"/>
    <w:rsid w:val="00E133D9"/>
    <w:rsid w:val="00E135D9"/>
    <w:rsid w:val="00E136A3"/>
    <w:rsid w:val="00E138A5"/>
    <w:rsid w:val="00E138C3"/>
    <w:rsid w:val="00E13992"/>
    <w:rsid w:val="00E139C9"/>
    <w:rsid w:val="00E13B7B"/>
    <w:rsid w:val="00E13BF6"/>
    <w:rsid w:val="00E1410D"/>
    <w:rsid w:val="00E14184"/>
    <w:rsid w:val="00E145DE"/>
    <w:rsid w:val="00E1465B"/>
    <w:rsid w:val="00E146B2"/>
    <w:rsid w:val="00E148E2"/>
    <w:rsid w:val="00E14986"/>
    <w:rsid w:val="00E14B56"/>
    <w:rsid w:val="00E14C9D"/>
    <w:rsid w:val="00E14CB6"/>
    <w:rsid w:val="00E14E70"/>
    <w:rsid w:val="00E14EA9"/>
    <w:rsid w:val="00E150D8"/>
    <w:rsid w:val="00E1520D"/>
    <w:rsid w:val="00E15450"/>
    <w:rsid w:val="00E1548E"/>
    <w:rsid w:val="00E15659"/>
    <w:rsid w:val="00E156C4"/>
    <w:rsid w:val="00E159E8"/>
    <w:rsid w:val="00E15A73"/>
    <w:rsid w:val="00E15C19"/>
    <w:rsid w:val="00E15E6C"/>
    <w:rsid w:val="00E16255"/>
    <w:rsid w:val="00E1626A"/>
    <w:rsid w:val="00E1632D"/>
    <w:rsid w:val="00E163EE"/>
    <w:rsid w:val="00E163F5"/>
    <w:rsid w:val="00E1650A"/>
    <w:rsid w:val="00E16543"/>
    <w:rsid w:val="00E16548"/>
    <w:rsid w:val="00E1660D"/>
    <w:rsid w:val="00E16803"/>
    <w:rsid w:val="00E1687C"/>
    <w:rsid w:val="00E16AC9"/>
    <w:rsid w:val="00E16C7E"/>
    <w:rsid w:val="00E16DE5"/>
    <w:rsid w:val="00E16EBA"/>
    <w:rsid w:val="00E16ED9"/>
    <w:rsid w:val="00E170C1"/>
    <w:rsid w:val="00E17391"/>
    <w:rsid w:val="00E17474"/>
    <w:rsid w:val="00E175C8"/>
    <w:rsid w:val="00E17651"/>
    <w:rsid w:val="00E17669"/>
    <w:rsid w:val="00E178BC"/>
    <w:rsid w:val="00E17A05"/>
    <w:rsid w:val="00E17A22"/>
    <w:rsid w:val="00E17A7E"/>
    <w:rsid w:val="00E17AB9"/>
    <w:rsid w:val="00E17B77"/>
    <w:rsid w:val="00E17B8C"/>
    <w:rsid w:val="00E17C33"/>
    <w:rsid w:val="00E17DBE"/>
    <w:rsid w:val="00E17E1A"/>
    <w:rsid w:val="00E17ED9"/>
    <w:rsid w:val="00E17F2B"/>
    <w:rsid w:val="00E20156"/>
    <w:rsid w:val="00E2016B"/>
    <w:rsid w:val="00E2052A"/>
    <w:rsid w:val="00E206E5"/>
    <w:rsid w:val="00E20830"/>
    <w:rsid w:val="00E20AAE"/>
    <w:rsid w:val="00E20D5D"/>
    <w:rsid w:val="00E20F4E"/>
    <w:rsid w:val="00E2106F"/>
    <w:rsid w:val="00E2116C"/>
    <w:rsid w:val="00E21428"/>
    <w:rsid w:val="00E21449"/>
    <w:rsid w:val="00E214F3"/>
    <w:rsid w:val="00E215C1"/>
    <w:rsid w:val="00E21793"/>
    <w:rsid w:val="00E21ACF"/>
    <w:rsid w:val="00E21AED"/>
    <w:rsid w:val="00E21B37"/>
    <w:rsid w:val="00E221FE"/>
    <w:rsid w:val="00E223BF"/>
    <w:rsid w:val="00E22630"/>
    <w:rsid w:val="00E22672"/>
    <w:rsid w:val="00E2282C"/>
    <w:rsid w:val="00E2284F"/>
    <w:rsid w:val="00E2292B"/>
    <w:rsid w:val="00E22943"/>
    <w:rsid w:val="00E22BEC"/>
    <w:rsid w:val="00E231F2"/>
    <w:rsid w:val="00E23271"/>
    <w:rsid w:val="00E23291"/>
    <w:rsid w:val="00E2332F"/>
    <w:rsid w:val="00E23331"/>
    <w:rsid w:val="00E23335"/>
    <w:rsid w:val="00E235EB"/>
    <w:rsid w:val="00E2363A"/>
    <w:rsid w:val="00E2377C"/>
    <w:rsid w:val="00E2377D"/>
    <w:rsid w:val="00E237EC"/>
    <w:rsid w:val="00E2386B"/>
    <w:rsid w:val="00E238DB"/>
    <w:rsid w:val="00E23B8B"/>
    <w:rsid w:val="00E23E34"/>
    <w:rsid w:val="00E23F41"/>
    <w:rsid w:val="00E2409D"/>
    <w:rsid w:val="00E24121"/>
    <w:rsid w:val="00E2414C"/>
    <w:rsid w:val="00E24220"/>
    <w:rsid w:val="00E24223"/>
    <w:rsid w:val="00E24260"/>
    <w:rsid w:val="00E24353"/>
    <w:rsid w:val="00E243DF"/>
    <w:rsid w:val="00E2453E"/>
    <w:rsid w:val="00E2489B"/>
    <w:rsid w:val="00E24941"/>
    <w:rsid w:val="00E24A2A"/>
    <w:rsid w:val="00E24DB5"/>
    <w:rsid w:val="00E24EFB"/>
    <w:rsid w:val="00E24F80"/>
    <w:rsid w:val="00E24F87"/>
    <w:rsid w:val="00E24FD8"/>
    <w:rsid w:val="00E25057"/>
    <w:rsid w:val="00E250BD"/>
    <w:rsid w:val="00E25107"/>
    <w:rsid w:val="00E2538C"/>
    <w:rsid w:val="00E25677"/>
    <w:rsid w:val="00E256C5"/>
    <w:rsid w:val="00E257CC"/>
    <w:rsid w:val="00E25834"/>
    <w:rsid w:val="00E25935"/>
    <w:rsid w:val="00E259F3"/>
    <w:rsid w:val="00E25A1F"/>
    <w:rsid w:val="00E25B61"/>
    <w:rsid w:val="00E25BDA"/>
    <w:rsid w:val="00E25CA8"/>
    <w:rsid w:val="00E25D03"/>
    <w:rsid w:val="00E25D0A"/>
    <w:rsid w:val="00E25DA0"/>
    <w:rsid w:val="00E25EFF"/>
    <w:rsid w:val="00E25F52"/>
    <w:rsid w:val="00E260CF"/>
    <w:rsid w:val="00E262BD"/>
    <w:rsid w:val="00E2634B"/>
    <w:rsid w:val="00E263CF"/>
    <w:rsid w:val="00E26841"/>
    <w:rsid w:val="00E26B7F"/>
    <w:rsid w:val="00E26BD4"/>
    <w:rsid w:val="00E26BFF"/>
    <w:rsid w:val="00E26C23"/>
    <w:rsid w:val="00E26D45"/>
    <w:rsid w:val="00E26EB5"/>
    <w:rsid w:val="00E270BF"/>
    <w:rsid w:val="00E271B9"/>
    <w:rsid w:val="00E27221"/>
    <w:rsid w:val="00E272A6"/>
    <w:rsid w:val="00E273FB"/>
    <w:rsid w:val="00E27416"/>
    <w:rsid w:val="00E27591"/>
    <w:rsid w:val="00E275AD"/>
    <w:rsid w:val="00E27645"/>
    <w:rsid w:val="00E277F8"/>
    <w:rsid w:val="00E27ECE"/>
    <w:rsid w:val="00E27FA8"/>
    <w:rsid w:val="00E3005F"/>
    <w:rsid w:val="00E301AD"/>
    <w:rsid w:val="00E30491"/>
    <w:rsid w:val="00E304E8"/>
    <w:rsid w:val="00E30556"/>
    <w:rsid w:val="00E30592"/>
    <w:rsid w:val="00E30659"/>
    <w:rsid w:val="00E30796"/>
    <w:rsid w:val="00E307D7"/>
    <w:rsid w:val="00E30985"/>
    <w:rsid w:val="00E309B5"/>
    <w:rsid w:val="00E309B6"/>
    <w:rsid w:val="00E30ABC"/>
    <w:rsid w:val="00E30BE5"/>
    <w:rsid w:val="00E30DD5"/>
    <w:rsid w:val="00E30E55"/>
    <w:rsid w:val="00E3110B"/>
    <w:rsid w:val="00E314D9"/>
    <w:rsid w:val="00E31523"/>
    <w:rsid w:val="00E31578"/>
    <w:rsid w:val="00E31671"/>
    <w:rsid w:val="00E316C5"/>
    <w:rsid w:val="00E317F0"/>
    <w:rsid w:val="00E3186D"/>
    <w:rsid w:val="00E31916"/>
    <w:rsid w:val="00E319E9"/>
    <w:rsid w:val="00E31CBF"/>
    <w:rsid w:val="00E31E4D"/>
    <w:rsid w:val="00E321C6"/>
    <w:rsid w:val="00E32220"/>
    <w:rsid w:val="00E32222"/>
    <w:rsid w:val="00E32347"/>
    <w:rsid w:val="00E32515"/>
    <w:rsid w:val="00E325E2"/>
    <w:rsid w:val="00E326B1"/>
    <w:rsid w:val="00E32909"/>
    <w:rsid w:val="00E329A1"/>
    <w:rsid w:val="00E32A0D"/>
    <w:rsid w:val="00E32A2F"/>
    <w:rsid w:val="00E32A90"/>
    <w:rsid w:val="00E32AAC"/>
    <w:rsid w:val="00E32AEB"/>
    <w:rsid w:val="00E32C82"/>
    <w:rsid w:val="00E32D4C"/>
    <w:rsid w:val="00E32EEB"/>
    <w:rsid w:val="00E330EE"/>
    <w:rsid w:val="00E33238"/>
    <w:rsid w:val="00E3336B"/>
    <w:rsid w:val="00E3341B"/>
    <w:rsid w:val="00E33474"/>
    <w:rsid w:val="00E3359E"/>
    <w:rsid w:val="00E33717"/>
    <w:rsid w:val="00E3382F"/>
    <w:rsid w:val="00E3389B"/>
    <w:rsid w:val="00E338DC"/>
    <w:rsid w:val="00E33934"/>
    <w:rsid w:val="00E339D6"/>
    <w:rsid w:val="00E33BA9"/>
    <w:rsid w:val="00E33C62"/>
    <w:rsid w:val="00E33C7C"/>
    <w:rsid w:val="00E33D1E"/>
    <w:rsid w:val="00E33FC8"/>
    <w:rsid w:val="00E340CA"/>
    <w:rsid w:val="00E344E3"/>
    <w:rsid w:val="00E34524"/>
    <w:rsid w:val="00E34615"/>
    <w:rsid w:val="00E34686"/>
    <w:rsid w:val="00E3478B"/>
    <w:rsid w:val="00E34791"/>
    <w:rsid w:val="00E3493D"/>
    <w:rsid w:val="00E34EDE"/>
    <w:rsid w:val="00E351AF"/>
    <w:rsid w:val="00E351F6"/>
    <w:rsid w:val="00E35248"/>
    <w:rsid w:val="00E35416"/>
    <w:rsid w:val="00E354C5"/>
    <w:rsid w:val="00E357F8"/>
    <w:rsid w:val="00E35945"/>
    <w:rsid w:val="00E3597D"/>
    <w:rsid w:val="00E35A50"/>
    <w:rsid w:val="00E35B98"/>
    <w:rsid w:val="00E35BA9"/>
    <w:rsid w:val="00E35BCC"/>
    <w:rsid w:val="00E35D9B"/>
    <w:rsid w:val="00E35EBD"/>
    <w:rsid w:val="00E36155"/>
    <w:rsid w:val="00E362D5"/>
    <w:rsid w:val="00E36346"/>
    <w:rsid w:val="00E3648A"/>
    <w:rsid w:val="00E36793"/>
    <w:rsid w:val="00E368C3"/>
    <w:rsid w:val="00E36AFF"/>
    <w:rsid w:val="00E36C53"/>
    <w:rsid w:val="00E36CD4"/>
    <w:rsid w:val="00E370C7"/>
    <w:rsid w:val="00E370EA"/>
    <w:rsid w:val="00E371CD"/>
    <w:rsid w:val="00E373EE"/>
    <w:rsid w:val="00E373F7"/>
    <w:rsid w:val="00E375E1"/>
    <w:rsid w:val="00E376B7"/>
    <w:rsid w:val="00E37752"/>
    <w:rsid w:val="00E377DA"/>
    <w:rsid w:val="00E377FE"/>
    <w:rsid w:val="00E37869"/>
    <w:rsid w:val="00E37879"/>
    <w:rsid w:val="00E3792B"/>
    <w:rsid w:val="00E37A23"/>
    <w:rsid w:val="00E37B28"/>
    <w:rsid w:val="00E37D50"/>
    <w:rsid w:val="00E37D7C"/>
    <w:rsid w:val="00E40319"/>
    <w:rsid w:val="00E4038B"/>
    <w:rsid w:val="00E40457"/>
    <w:rsid w:val="00E405D0"/>
    <w:rsid w:val="00E405E6"/>
    <w:rsid w:val="00E40608"/>
    <w:rsid w:val="00E406F0"/>
    <w:rsid w:val="00E40C35"/>
    <w:rsid w:val="00E40E7A"/>
    <w:rsid w:val="00E411BA"/>
    <w:rsid w:val="00E4130F"/>
    <w:rsid w:val="00E415B0"/>
    <w:rsid w:val="00E41648"/>
    <w:rsid w:val="00E41813"/>
    <w:rsid w:val="00E41886"/>
    <w:rsid w:val="00E418F7"/>
    <w:rsid w:val="00E41B5D"/>
    <w:rsid w:val="00E41BA5"/>
    <w:rsid w:val="00E41C75"/>
    <w:rsid w:val="00E41D75"/>
    <w:rsid w:val="00E41E0D"/>
    <w:rsid w:val="00E41F4C"/>
    <w:rsid w:val="00E4209B"/>
    <w:rsid w:val="00E4219A"/>
    <w:rsid w:val="00E421A4"/>
    <w:rsid w:val="00E4225D"/>
    <w:rsid w:val="00E42292"/>
    <w:rsid w:val="00E422B7"/>
    <w:rsid w:val="00E422CD"/>
    <w:rsid w:val="00E42330"/>
    <w:rsid w:val="00E42348"/>
    <w:rsid w:val="00E42368"/>
    <w:rsid w:val="00E42523"/>
    <w:rsid w:val="00E428DB"/>
    <w:rsid w:val="00E42954"/>
    <w:rsid w:val="00E42BD8"/>
    <w:rsid w:val="00E42C8F"/>
    <w:rsid w:val="00E42E29"/>
    <w:rsid w:val="00E42F2B"/>
    <w:rsid w:val="00E42F5D"/>
    <w:rsid w:val="00E4309D"/>
    <w:rsid w:val="00E43241"/>
    <w:rsid w:val="00E432CB"/>
    <w:rsid w:val="00E4351D"/>
    <w:rsid w:val="00E43597"/>
    <w:rsid w:val="00E43709"/>
    <w:rsid w:val="00E4380F"/>
    <w:rsid w:val="00E43906"/>
    <w:rsid w:val="00E43BD3"/>
    <w:rsid w:val="00E43C7D"/>
    <w:rsid w:val="00E43DD6"/>
    <w:rsid w:val="00E43F1D"/>
    <w:rsid w:val="00E44102"/>
    <w:rsid w:val="00E44188"/>
    <w:rsid w:val="00E4428F"/>
    <w:rsid w:val="00E4449E"/>
    <w:rsid w:val="00E44617"/>
    <w:rsid w:val="00E44645"/>
    <w:rsid w:val="00E446F7"/>
    <w:rsid w:val="00E44783"/>
    <w:rsid w:val="00E44790"/>
    <w:rsid w:val="00E4486C"/>
    <w:rsid w:val="00E4489B"/>
    <w:rsid w:val="00E44BAA"/>
    <w:rsid w:val="00E44C45"/>
    <w:rsid w:val="00E44EBA"/>
    <w:rsid w:val="00E44F27"/>
    <w:rsid w:val="00E44FFF"/>
    <w:rsid w:val="00E450C0"/>
    <w:rsid w:val="00E45130"/>
    <w:rsid w:val="00E45284"/>
    <w:rsid w:val="00E452D9"/>
    <w:rsid w:val="00E4533D"/>
    <w:rsid w:val="00E4556E"/>
    <w:rsid w:val="00E455FF"/>
    <w:rsid w:val="00E45910"/>
    <w:rsid w:val="00E45C37"/>
    <w:rsid w:val="00E45F55"/>
    <w:rsid w:val="00E460B6"/>
    <w:rsid w:val="00E4642D"/>
    <w:rsid w:val="00E46796"/>
    <w:rsid w:val="00E46961"/>
    <w:rsid w:val="00E46A45"/>
    <w:rsid w:val="00E46AF5"/>
    <w:rsid w:val="00E46D03"/>
    <w:rsid w:val="00E46DC8"/>
    <w:rsid w:val="00E46EB2"/>
    <w:rsid w:val="00E46FF4"/>
    <w:rsid w:val="00E4715F"/>
    <w:rsid w:val="00E471E8"/>
    <w:rsid w:val="00E47257"/>
    <w:rsid w:val="00E4760D"/>
    <w:rsid w:val="00E47A83"/>
    <w:rsid w:val="00E47AAE"/>
    <w:rsid w:val="00E47CCF"/>
    <w:rsid w:val="00E47E22"/>
    <w:rsid w:val="00E47EED"/>
    <w:rsid w:val="00E50391"/>
    <w:rsid w:val="00E504C0"/>
    <w:rsid w:val="00E505AF"/>
    <w:rsid w:val="00E50757"/>
    <w:rsid w:val="00E5083D"/>
    <w:rsid w:val="00E50AC3"/>
    <w:rsid w:val="00E50B44"/>
    <w:rsid w:val="00E50B80"/>
    <w:rsid w:val="00E50DDE"/>
    <w:rsid w:val="00E51125"/>
    <w:rsid w:val="00E511D5"/>
    <w:rsid w:val="00E512C2"/>
    <w:rsid w:val="00E5131C"/>
    <w:rsid w:val="00E5157E"/>
    <w:rsid w:val="00E515BE"/>
    <w:rsid w:val="00E515E5"/>
    <w:rsid w:val="00E51686"/>
    <w:rsid w:val="00E516D9"/>
    <w:rsid w:val="00E51835"/>
    <w:rsid w:val="00E51B4E"/>
    <w:rsid w:val="00E51B59"/>
    <w:rsid w:val="00E51F4A"/>
    <w:rsid w:val="00E52321"/>
    <w:rsid w:val="00E52365"/>
    <w:rsid w:val="00E52451"/>
    <w:rsid w:val="00E52636"/>
    <w:rsid w:val="00E52A6B"/>
    <w:rsid w:val="00E52E72"/>
    <w:rsid w:val="00E52EBD"/>
    <w:rsid w:val="00E5319A"/>
    <w:rsid w:val="00E531B3"/>
    <w:rsid w:val="00E532C7"/>
    <w:rsid w:val="00E53389"/>
    <w:rsid w:val="00E53390"/>
    <w:rsid w:val="00E533A4"/>
    <w:rsid w:val="00E534D7"/>
    <w:rsid w:val="00E53506"/>
    <w:rsid w:val="00E535BA"/>
    <w:rsid w:val="00E53649"/>
    <w:rsid w:val="00E537D9"/>
    <w:rsid w:val="00E53A9F"/>
    <w:rsid w:val="00E53B59"/>
    <w:rsid w:val="00E53BF2"/>
    <w:rsid w:val="00E53BF4"/>
    <w:rsid w:val="00E53CDF"/>
    <w:rsid w:val="00E53DCE"/>
    <w:rsid w:val="00E53E90"/>
    <w:rsid w:val="00E545BE"/>
    <w:rsid w:val="00E54607"/>
    <w:rsid w:val="00E547D0"/>
    <w:rsid w:val="00E54976"/>
    <w:rsid w:val="00E54A1D"/>
    <w:rsid w:val="00E54CA0"/>
    <w:rsid w:val="00E54F01"/>
    <w:rsid w:val="00E5500E"/>
    <w:rsid w:val="00E5514E"/>
    <w:rsid w:val="00E55342"/>
    <w:rsid w:val="00E5540D"/>
    <w:rsid w:val="00E554B0"/>
    <w:rsid w:val="00E55752"/>
    <w:rsid w:val="00E55D76"/>
    <w:rsid w:val="00E55E69"/>
    <w:rsid w:val="00E55FD3"/>
    <w:rsid w:val="00E56284"/>
    <w:rsid w:val="00E5639D"/>
    <w:rsid w:val="00E563F2"/>
    <w:rsid w:val="00E56485"/>
    <w:rsid w:val="00E56489"/>
    <w:rsid w:val="00E56493"/>
    <w:rsid w:val="00E564CA"/>
    <w:rsid w:val="00E56542"/>
    <w:rsid w:val="00E567DB"/>
    <w:rsid w:val="00E5689B"/>
    <w:rsid w:val="00E568C0"/>
    <w:rsid w:val="00E569C9"/>
    <w:rsid w:val="00E56AEE"/>
    <w:rsid w:val="00E56B98"/>
    <w:rsid w:val="00E56C93"/>
    <w:rsid w:val="00E56CA8"/>
    <w:rsid w:val="00E56DB3"/>
    <w:rsid w:val="00E56DD5"/>
    <w:rsid w:val="00E56E2F"/>
    <w:rsid w:val="00E5702F"/>
    <w:rsid w:val="00E5703A"/>
    <w:rsid w:val="00E5704B"/>
    <w:rsid w:val="00E5719D"/>
    <w:rsid w:val="00E572A2"/>
    <w:rsid w:val="00E57349"/>
    <w:rsid w:val="00E5736A"/>
    <w:rsid w:val="00E573FE"/>
    <w:rsid w:val="00E574BE"/>
    <w:rsid w:val="00E57512"/>
    <w:rsid w:val="00E575E1"/>
    <w:rsid w:val="00E57850"/>
    <w:rsid w:val="00E5787E"/>
    <w:rsid w:val="00E578F4"/>
    <w:rsid w:val="00E57996"/>
    <w:rsid w:val="00E57A33"/>
    <w:rsid w:val="00E57A5C"/>
    <w:rsid w:val="00E57D61"/>
    <w:rsid w:val="00E600EF"/>
    <w:rsid w:val="00E60249"/>
    <w:rsid w:val="00E602CA"/>
    <w:rsid w:val="00E6058C"/>
    <w:rsid w:val="00E605D5"/>
    <w:rsid w:val="00E605DF"/>
    <w:rsid w:val="00E605EA"/>
    <w:rsid w:val="00E60621"/>
    <w:rsid w:val="00E607CF"/>
    <w:rsid w:val="00E6080C"/>
    <w:rsid w:val="00E608A4"/>
    <w:rsid w:val="00E60A63"/>
    <w:rsid w:val="00E60ABE"/>
    <w:rsid w:val="00E60C05"/>
    <w:rsid w:val="00E60F30"/>
    <w:rsid w:val="00E60FB0"/>
    <w:rsid w:val="00E6111F"/>
    <w:rsid w:val="00E6119E"/>
    <w:rsid w:val="00E6132F"/>
    <w:rsid w:val="00E61342"/>
    <w:rsid w:val="00E61478"/>
    <w:rsid w:val="00E614EB"/>
    <w:rsid w:val="00E615C1"/>
    <w:rsid w:val="00E61661"/>
    <w:rsid w:val="00E616DE"/>
    <w:rsid w:val="00E619B2"/>
    <w:rsid w:val="00E619EE"/>
    <w:rsid w:val="00E61D61"/>
    <w:rsid w:val="00E61F5D"/>
    <w:rsid w:val="00E620CE"/>
    <w:rsid w:val="00E62148"/>
    <w:rsid w:val="00E62238"/>
    <w:rsid w:val="00E623D6"/>
    <w:rsid w:val="00E626A8"/>
    <w:rsid w:val="00E626B4"/>
    <w:rsid w:val="00E628F8"/>
    <w:rsid w:val="00E629DB"/>
    <w:rsid w:val="00E62C25"/>
    <w:rsid w:val="00E62D69"/>
    <w:rsid w:val="00E62F52"/>
    <w:rsid w:val="00E62F56"/>
    <w:rsid w:val="00E62F8A"/>
    <w:rsid w:val="00E63164"/>
    <w:rsid w:val="00E63224"/>
    <w:rsid w:val="00E632F5"/>
    <w:rsid w:val="00E633B7"/>
    <w:rsid w:val="00E6356C"/>
    <w:rsid w:val="00E63BEF"/>
    <w:rsid w:val="00E63E56"/>
    <w:rsid w:val="00E63F88"/>
    <w:rsid w:val="00E64121"/>
    <w:rsid w:val="00E641A8"/>
    <w:rsid w:val="00E64356"/>
    <w:rsid w:val="00E64470"/>
    <w:rsid w:val="00E64474"/>
    <w:rsid w:val="00E646BC"/>
    <w:rsid w:val="00E646C9"/>
    <w:rsid w:val="00E647CF"/>
    <w:rsid w:val="00E64843"/>
    <w:rsid w:val="00E64ACF"/>
    <w:rsid w:val="00E64AE1"/>
    <w:rsid w:val="00E64B9E"/>
    <w:rsid w:val="00E65152"/>
    <w:rsid w:val="00E651EA"/>
    <w:rsid w:val="00E65253"/>
    <w:rsid w:val="00E65269"/>
    <w:rsid w:val="00E6534E"/>
    <w:rsid w:val="00E6535D"/>
    <w:rsid w:val="00E653C7"/>
    <w:rsid w:val="00E653DA"/>
    <w:rsid w:val="00E65461"/>
    <w:rsid w:val="00E65614"/>
    <w:rsid w:val="00E6562E"/>
    <w:rsid w:val="00E657A0"/>
    <w:rsid w:val="00E65880"/>
    <w:rsid w:val="00E65921"/>
    <w:rsid w:val="00E6592F"/>
    <w:rsid w:val="00E65A84"/>
    <w:rsid w:val="00E65AE9"/>
    <w:rsid w:val="00E65B12"/>
    <w:rsid w:val="00E65F4C"/>
    <w:rsid w:val="00E6623B"/>
    <w:rsid w:val="00E6649A"/>
    <w:rsid w:val="00E6666F"/>
    <w:rsid w:val="00E667A5"/>
    <w:rsid w:val="00E667C8"/>
    <w:rsid w:val="00E66A41"/>
    <w:rsid w:val="00E66D88"/>
    <w:rsid w:val="00E66DC1"/>
    <w:rsid w:val="00E66EE9"/>
    <w:rsid w:val="00E67146"/>
    <w:rsid w:val="00E672A5"/>
    <w:rsid w:val="00E67605"/>
    <w:rsid w:val="00E677AD"/>
    <w:rsid w:val="00E67937"/>
    <w:rsid w:val="00E67B32"/>
    <w:rsid w:val="00E67C70"/>
    <w:rsid w:val="00E67F97"/>
    <w:rsid w:val="00E7018F"/>
    <w:rsid w:val="00E7040D"/>
    <w:rsid w:val="00E7045A"/>
    <w:rsid w:val="00E70579"/>
    <w:rsid w:val="00E70735"/>
    <w:rsid w:val="00E7082D"/>
    <w:rsid w:val="00E7088F"/>
    <w:rsid w:val="00E70BFC"/>
    <w:rsid w:val="00E70CF1"/>
    <w:rsid w:val="00E70D40"/>
    <w:rsid w:val="00E70DA3"/>
    <w:rsid w:val="00E70DD2"/>
    <w:rsid w:val="00E70DDB"/>
    <w:rsid w:val="00E70E1D"/>
    <w:rsid w:val="00E70E5C"/>
    <w:rsid w:val="00E70E61"/>
    <w:rsid w:val="00E70F53"/>
    <w:rsid w:val="00E7126A"/>
    <w:rsid w:val="00E713D0"/>
    <w:rsid w:val="00E7166D"/>
    <w:rsid w:val="00E71821"/>
    <w:rsid w:val="00E71A2A"/>
    <w:rsid w:val="00E71A81"/>
    <w:rsid w:val="00E71C21"/>
    <w:rsid w:val="00E71CF9"/>
    <w:rsid w:val="00E71D89"/>
    <w:rsid w:val="00E71D8E"/>
    <w:rsid w:val="00E720C5"/>
    <w:rsid w:val="00E72328"/>
    <w:rsid w:val="00E7263E"/>
    <w:rsid w:val="00E7268F"/>
    <w:rsid w:val="00E726E2"/>
    <w:rsid w:val="00E72859"/>
    <w:rsid w:val="00E72902"/>
    <w:rsid w:val="00E7292B"/>
    <w:rsid w:val="00E72AB8"/>
    <w:rsid w:val="00E72AE9"/>
    <w:rsid w:val="00E72D38"/>
    <w:rsid w:val="00E72D9C"/>
    <w:rsid w:val="00E72DC8"/>
    <w:rsid w:val="00E72DEC"/>
    <w:rsid w:val="00E72E9C"/>
    <w:rsid w:val="00E730DF"/>
    <w:rsid w:val="00E7311C"/>
    <w:rsid w:val="00E731AE"/>
    <w:rsid w:val="00E73339"/>
    <w:rsid w:val="00E739E8"/>
    <w:rsid w:val="00E73B14"/>
    <w:rsid w:val="00E73B76"/>
    <w:rsid w:val="00E73C94"/>
    <w:rsid w:val="00E73CEF"/>
    <w:rsid w:val="00E74039"/>
    <w:rsid w:val="00E740E3"/>
    <w:rsid w:val="00E74118"/>
    <w:rsid w:val="00E74294"/>
    <w:rsid w:val="00E742BF"/>
    <w:rsid w:val="00E7448F"/>
    <w:rsid w:val="00E74660"/>
    <w:rsid w:val="00E7474E"/>
    <w:rsid w:val="00E747FA"/>
    <w:rsid w:val="00E74B8B"/>
    <w:rsid w:val="00E74C11"/>
    <w:rsid w:val="00E74C7C"/>
    <w:rsid w:val="00E74E10"/>
    <w:rsid w:val="00E74E81"/>
    <w:rsid w:val="00E7505A"/>
    <w:rsid w:val="00E7510E"/>
    <w:rsid w:val="00E751D1"/>
    <w:rsid w:val="00E7540D"/>
    <w:rsid w:val="00E755B5"/>
    <w:rsid w:val="00E75609"/>
    <w:rsid w:val="00E756A6"/>
    <w:rsid w:val="00E758C0"/>
    <w:rsid w:val="00E75D05"/>
    <w:rsid w:val="00E75E14"/>
    <w:rsid w:val="00E7623F"/>
    <w:rsid w:val="00E762AB"/>
    <w:rsid w:val="00E76489"/>
    <w:rsid w:val="00E76746"/>
    <w:rsid w:val="00E76929"/>
    <w:rsid w:val="00E7695C"/>
    <w:rsid w:val="00E76D57"/>
    <w:rsid w:val="00E76D66"/>
    <w:rsid w:val="00E76D9F"/>
    <w:rsid w:val="00E76EAF"/>
    <w:rsid w:val="00E76FA9"/>
    <w:rsid w:val="00E77038"/>
    <w:rsid w:val="00E770B6"/>
    <w:rsid w:val="00E772BC"/>
    <w:rsid w:val="00E77339"/>
    <w:rsid w:val="00E774B5"/>
    <w:rsid w:val="00E77692"/>
    <w:rsid w:val="00E776CE"/>
    <w:rsid w:val="00E7782B"/>
    <w:rsid w:val="00E77893"/>
    <w:rsid w:val="00E77A79"/>
    <w:rsid w:val="00E77CA9"/>
    <w:rsid w:val="00E77CAA"/>
    <w:rsid w:val="00E77CEF"/>
    <w:rsid w:val="00E77E4D"/>
    <w:rsid w:val="00E802D0"/>
    <w:rsid w:val="00E8049E"/>
    <w:rsid w:val="00E8071D"/>
    <w:rsid w:val="00E8072D"/>
    <w:rsid w:val="00E808BB"/>
    <w:rsid w:val="00E808D7"/>
    <w:rsid w:val="00E80A57"/>
    <w:rsid w:val="00E80A69"/>
    <w:rsid w:val="00E80B2E"/>
    <w:rsid w:val="00E80CF9"/>
    <w:rsid w:val="00E80EE7"/>
    <w:rsid w:val="00E80F80"/>
    <w:rsid w:val="00E81103"/>
    <w:rsid w:val="00E81115"/>
    <w:rsid w:val="00E814BC"/>
    <w:rsid w:val="00E81682"/>
    <w:rsid w:val="00E816C0"/>
    <w:rsid w:val="00E8183C"/>
    <w:rsid w:val="00E81941"/>
    <w:rsid w:val="00E819BF"/>
    <w:rsid w:val="00E819E5"/>
    <w:rsid w:val="00E81A89"/>
    <w:rsid w:val="00E81BA6"/>
    <w:rsid w:val="00E81BAA"/>
    <w:rsid w:val="00E81CA2"/>
    <w:rsid w:val="00E81DA5"/>
    <w:rsid w:val="00E81F4D"/>
    <w:rsid w:val="00E821B4"/>
    <w:rsid w:val="00E82244"/>
    <w:rsid w:val="00E82254"/>
    <w:rsid w:val="00E8225C"/>
    <w:rsid w:val="00E822B0"/>
    <w:rsid w:val="00E82514"/>
    <w:rsid w:val="00E8293B"/>
    <w:rsid w:val="00E82982"/>
    <w:rsid w:val="00E82A8E"/>
    <w:rsid w:val="00E82B3B"/>
    <w:rsid w:val="00E82C74"/>
    <w:rsid w:val="00E82DB1"/>
    <w:rsid w:val="00E82E8C"/>
    <w:rsid w:val="00E833A9"/>
    <w:rsid w:val="00E833CF"/>
    <w:rsid w:val="00E83406"/>
    <w:rsid w:val="00E83435"/>
    <w:rsid w:val="00E8347F"/>
    <w:rsid w:val="00E834C6"/>
    <w:rsid w:val="00E83583"/>
    <w:rsid w:val="00E835C0"/>
    <w:rsid w:val="00E835F0"/>
    <w:rsid w:val="00E837BE"/>
    <w:rsid w:val="00E83A4E"/>
    <w:rsid w:val="00E83BC2"/>
    <w:rsid w:val="00E83CA4"/>
    <w:rsid w:val="00E83F6F"/>
    <w:rsid w:val="00E84034"/>
    <w:rsid w:val="00E84051"/>
    <w:rsid w:val="00E84155"/>
    <w:rsid w:val="00E8419D"/>
    <w:rsid w:val="00E841AA"/>
    <w:rsid w:val="00E842A7"/>
    <w:rsid w:val="00E84457"/>
    <w:rsid w:val="00E8448C"/>
    <w:rsid w:val="00E846C7"/>
    <w:rsid w:val="00E848AB"/>
    <w:rsid w:val="00E849DC"/>
    <w:rsid w:val="00E849E1"/>
    <w:rsid w:val="00E84B6C"/>
    <w:rsid w:val="00E84D35"/>
    <w:rsid w:val="00E84F9F"/>
    <w:rsid w:val="00E84FA5"/>
    <w:rsid w:val="00E8510C"/>
    <w:rsid w:val="00E851DE"/>
    <w:rsid w:val="00E85545"/>
    <w:rsid w:val="00E855FB"/>
    <w:rsid w:val="00E8586F"/>
    <w:rsid w:val="00E85AEA"/>
    <w:rsid w:val="00E85BDA"/>
    <w:rsid w:val="00E85BDC"/>
    <w:rsid w:val="00E85BE8"/>
    <w:rsid w:val="00E85C03"/>
    <w:rsid w:val="00E85C56"/>
    <w:rsid w:val="00E85C68"/>
    <w:rsid w:val="00E85DB2"/>
    <w:rsid w:val="00E86052"/>
    <w:rsid w:val="00E860F0"/>
    <w:rsid w:val="00E86178"/>
    <w:rsid w:val="00E86680"/>
    <w:rsid w:val="00E866DB"/>
    <w:rsid w:val="00E86800"/>
    <w:rsid w:val="00E869E5"/>
    <w:rsid w:val="00E86E8D"/>
    <w:rsid w:val="00E86F01"/>
    <w:rsid w:val="00E8740C"/>
    <w:rsid w:val="00E8746D"/>
    <w:rsid w:val="00E87667"/>
    <w:rsid w:val="00E8770C"/>
    <w:rsid w:val="00E8797B"/>
    <w:rsid w:val="00E879A6"/>
    <w:rsid w:val="00E87A00"/>
    <w:rsid w:val="00E87BD5"/>
    <w:rsid w:val="00E87C89"/>
    <w:rsid w:val="00E87DB0"/>
    <w:rsid w:val="00E87F13"/>
    <w:rsid w:val="00E90328"/>
    <w:rsid w:val="00E903D9"/>
    <w:rsid w:val="00E90542"/>
    <w:rsid w:val="00E90806"/>
    <w:rsid w:val="00E90BC3"/>
    <w:rsid w:val="00E90DB3"/>
    <w:rsid w:val="00E90E13"/>
    <w:rsid w:val="00E91058"/>
    <w:rsid w:val="00E9114F"/>
    <w:rsid w:val="00E913E9"/>
    <w:rsid w:val="00E91568"/>
    <w:rsid w:val="00E915A6"/>
    <w:rsid w:val="00E91613"/>
    <w:rsid w:val="00E918B1"/>
    <w:rsid w:val="00E91915"/>
    <w:rsid w:val="00E91991"/>
    <w:rsid w:val="00E91AA6"/>
    <w:rsid w:val="00E91B3E"/>
    <w:rsid w:val="00E91CD2"/>
    <w:rsid w:val="00E91D53"/>
    <w:rsid w:val="00E91E50"/>
    <w:rsid w:val="00E91E85"/>
    <w:rsid w:val="00E91F31"/>
    <w:rsid w:val="00E91F35"/>
    <w:rsid w:val="00E920F7"/>
    <w:rsid w:val="00E921D6"/>
    <w:rsid w:val="00E924FA"/>
    <w:rsid w:val="00E9259A"/>
    <w:rsid w:val="00E9263C"/>
    <w:rsid w:val="00E92929"/>
    <w:rsid w:val="00E92A08"/>
    <w:rsid w:val="00E92A22"/>
    <w:rsid w:val="00E92A57"/>
    <w:rsid w:val="00E92ABB"/>
    <w:rsid w:val="00E92BA7"/>
    <w:rsid w:val="00E92CCC"/>
    <w:rsid w:val="00E92D41"/>
    <w:rsid w:val="00E92ECD"/>
    <w:rsid w:val="00E92FCF"/>
    <w:rsid w:val="00E9302C"/>
    <w:rsid w:val="00E93191"/>
    <w:rsid w:val="00E932D6"/>
    <w:rsid w:val="00E933F5"/>
    <w:rsid w:val="00E934AE"/>
    <w:rsid w:val="00E934FA"/>
    <w:rsid w:val="00E93596"/>
    <w:rsid w:val="00E9360E"/>
    <w:rsid w:val="00E93697"/>
    <w:rsid w:val="00E93730"/>
    <w:rsid w:val="00E9384F"/>
    <w:rsid w:val="00E93A32"/>
    <w:rsid w:val="00E93B32"/>
    <w:rsid w:val="00E93BAF"/>
    <w:rsid w:val="00E93BEB"/>
    <w:rsid w:val="00E93C76"/>
    <w:rsid w:val="00E93D97"/>
    <w:rsid w:val="00E93E12"/>
    <w:rsid w:val="00E93ED7"/>
    <w:rsid w:val="00E9416C"/>
    <w:rsid w:val="00E94204"/>
    <w:rsid w:val="00E9421A"/>
    <w:rsid w:val="00E942C0"/>
    <w:rsid w:val="00E9430B"/>
    <w:rsid w:val="00E945BA"/>
    <w:rsid w:val="00E94915"/>
    <w:rsid w:val="00E94A2F"/>
    <w:rsid w:val="00E94A50"/>
    <w:rsid w:val="00E94AE9"/>
    <w:rsid w:val="00E94C5D"/>
    <w:rsid w:val="00E94D07"/>
    <w:rsid w:val="00E94D59"/>
    <w:rsid w:val="00E95042"/>
    <w:rsid w:val="00E954DE"/>
    <w:rsid w:val="00E955BE"/>
    <w:rsid w:val="00E95627"/>
    <w:rsid w:val="00E956CB"/>
    <w:rsid w:val="00E957A8"/>
    <w:rsid w:val="00E9594B"/>
    <w:rsid w:val="00E959B9"/>
    <w:rsid w:val="00E95A79"/>
    <w:rsid w:val="00E9602C"/>
    <w:rsid w:val="00E9613A"/>
    <w:rsid w:val="00E9615B"/>
    <w:rsid w:val="00E963AA"/>
    <w:rsid w:val="00E96448"/>
    <w:rsid w:val="00E9670F"/>
    <w:rsid w:val="00E9684D"/>
    <w:rsid w:val="00E968D4"/>
    <w:rsid w:val="00E96A39"/>
    <w:rsid w:val="00E96A4E"/>
    <w:rsid w:val="00E96F2E"/>
    <w:rsid w:val="00E96FC1"/>
    <w:rsid w:val="00E971D4"/>
    <w:rsid w:val="00E97202"/>
    <w:rsid w:val="00E97282"/>
    <w:rsid w:val="00E974D0"/>
    <w:rsid w:val="00E97902"/>
    <w:rsid w:val="00E97CC8"/>
    <w:rsid w:val="00E97D80"/>
    <w:rsid w:val="00E97F14"/>
    <w:rsid w:val="00EA004B"/>
    <w:rsid w:val="00EA00BC"/>
    <w:rsid w:val="00EA0156"/>
    <w:rsid w:val="00EA0165"/>
    <w:rsid w:val="00EA02EE"/>
    <w:rsid w:val="00EA03A1"/>
    <w:rsid w:val="00EA04D9"/>
    <w:rsid w:val="00EA0539"/>
    <w:rsid w:val="00EA05EC"/>
    <w:rsid w:val="00EA0654"/>
    <w:rsid w:val="00EA0697"/>
    <w:rsid w:val="00EA072D"/>
    <w:rsid w:val="00EA0AF0"/>
    <w:rsid w:val="00EA0B0A"/>
    <w:rsid w:val="00EA0E95"/>
    <w:rsid w:val="00EA0ECA"/>
    <w:rsid w:val="00EA0EDD"/>
    <w:rsid w:val="00EA0F2C"/>
    <w:rsid w:val="00EA0FBB"/>
    <w:rsid w:val="00EA1685"/>
    <w:rsid w:val="00EA16EA"/>
    <w:rsid w:val="00EA1829"/>
    <w:rsid w:val="00EA1889"/>
    <w:rsid w:val="00EA1943"/>
    <w:rsid w:val="00EA1A3F"/>
    <w:rsid w:val="00EA1BB1"/>
    <w:rsid w:val="00EA1C25"/>
    <w:rsid w:val="00EA1ECA"/>
    <w:rsid w:val="00EA1F77"/>
    <w:rsid w:val="00EA204E"/>
    <w:rsid w:val="00EA20E9"/>
    <w:rsid w:val="00EA2129"/>
    <w:rsid w:val="00EA267B"/>
    <w:rsid w:val="00EA2715"/>
    <w:rsid w:val="00EA2782"/>
    <w:rsid w:val="00EA2940"/>
    <w:rsid w:val="00EA2976"/>
    <w:rsid w:val="00EA2C4F"/>
    <w:rsid w:val="00EA2FCD"/>
    <w:rsid w:val="00EA3119"/>
    <w:rsid w:val="00EA31CB"/>
    <w:rsid w:val="00EA3291"/>
    <w:rsid w:val="00EA34E5"/>
    <w:rsid w:val="00EA3574"/>
    <w:rsid w:val="00EA35A9"/>
    <w:rsid w:val="00EA364B"/>
    <w:rsid w:val="00EA36DC"/>
    <w:rsid w:val="00EA374C"/>
    <w:rsid w:val="00EA37B7"/>
    <w:rsid w:val="00EA3933"/>
    <w:rsid w:val="00EA3955"/>
    <w:rsid w:val="00EA3B57"/>
    <w:rsid w:val="00EA3BF9"/>
    <w:rsid w:val="00EA3F93"/>
    <w:rsid w:val="00EA4025"/>
    <w:rsid w:val="00EA4061"/>
    <w:rsid w:val="00EA4199"/>
    <w:rsid w:val="00EA41D7"/>
    <w:rsid w:val="00EA42B3"/>
    <w:rsid w:val="00EA4352"/>
    <w:rsid w:val="00EA43F6"/>
    <w:rsid w:val="00EA4D1B"/>
    <w:rsid w:val="00EA4E1B"/>
    <w:rsid w:val="00EA4FEA"/>
    <w:rsid w:val="00EA523B"/>
    <w:rsid w:val="00EA52F8"/>
    <w:rsid w:val="00EA5460"/>
    <w:rsid w:val="00EA55E8"/>
    <w:rsid w:val="00EA5780"/>
    <w:rsid w:val="00EA57C0"/>
    <w:rsid w:val="00EA5A66"/>
    <w:rsid w:val="00EA5A78"/>
    <w:rsid w:val="00EA5AEA"/>
    <w:rsid w:val="00EA5BE3"/>
    <w:rsid w:val="00EA5C47"/>
    <w:rsid w:val="00EA5D12"/>
    <w:rsid w:val="00EA5D2A"/>
    <w:rsid w:val="00EA5D77"/>
    <w:rsid w:val="00EA5EA0"/>
    <w:rsid w:val="00EA60A2"/>
    <w:rsid w:val="00EA6333"/>
    <w:rsid w:val="00EA6469"/>
    <w:rsid w:val="00EA64D0"/>
    <w:rsid w:val="00EA6647"/>
    <w:rsid w:val="00EA66B6"/>
    <w:rsid w:val="00EA68F5"/>
    <w:rsid w:val="00EA695D"/>
    <w:rsid w:val="00EA6ABA"/>
    <w:rsid w:val="00EA6CAA"/>
    <w:rsid w:val="00EA6D1B"/>
    <w:rsid w:val="00EA6E93"/>
    <w:rsid w:val="00EA6EC2"/>
    <w:rsid w:val="00EA6FC6"/>
    <w:rsid w:val="00EA708A"/>
    <w:rsid w:val="00EA70FA"/>
    <w:rsid w:val="00EA7117"/>
    <w:rsid w:val="00EA716E"/>
    <w:rsid w:val="00EA73A0"/>
    <w:rsid w:val="00EA7536"/>
    <w:rsid w:val="00EA7840"/>
    <w:rsid w:val="00EA787D"/>
    <w:rsid w:val="00EA788D"/>
    <w:rsid w:val="00EA796A"/>
    <w:rsid w:val="00EA7996"/>
    <w:rsid w:val="00EA7BF4"/>
    <w:rsid w:val="00EA7C9E"/>
    <w:rsid w:val="00EA7CC3"/>
    <w:rsid w:val="00EA7E9F"/>
    <w:rsid w:val="00EA7F65"/>
    <w:rsid w:val="00EA7FBA"/>
    <w:rsid w:val="00EB008E"/>
    <w:rsid w:val="00EB02B7"/>
    <w:rsid w:val="00EB0334"/>
    <w:rsid w:val="00EB04EB"/>
    <w:rsid w:val="00EB064A"/>
    <w:rsid w:val="00EB072D"/>
    <w:rsid w:val="00EB0799"/>
    <w:rsid w:val="00EB07F0"/>
    <w:rsid w:val="00EB088C"/>
    <w:rsid w:val="00EB0B54"/>
    <w:rsid w:val="00EB0CA6"/>
    <w:rsid w:val="00EB0CCC"/>
    <w:rsid w:val="00EB0D7C"/>
    <w:rsid w:val="00EB0DE3"/>
    <w:rsid w:val="00EB0FDF"/>
    <w:rsid w:val="00EB10F8"/>
    <w:rsid w:val="00EB1240"/>
    <w:rsid w:val="00EB1313"/>
    <w:rsid w:val="00EB1409"/>
    <w:rsid w:val="00EB1745"/>
    <w:rsid w:val="00EB17BA"/>
    <w:rsid w:val="00EB1856"/>
    <w:rsid w:val="00EB18CD"/>
    <w:rsid w:val="00EB18FD"/>
    <w:rsid w:val="00EB199D"/>
    <w:rsid w:val="00EB19D0"/>
    <w:rsid w:val="00EB1ACD"/>
    <w:rsid w:val="00EB1B4C"/>
    <w:rsid w:val="00EB1C46"/>
    <w:rsid w:val="00EB1C52"/>
    <w:rsid w:val="00EB1CF2"/>
    <w:rsid w:val="00EB1D92"/>
    <w:rsid w:val="00EB1DAB"/>
    <w:rsid w:val="00EB1FA7"/>
    <w:rsid w:val="00EB1FB4"/>
    <w:rsid w:val="00EB2192"/>
    <w:rsid w:val="00EB2253"/>
    <w:rsid w:val="00EB2529"/>
    <w:rsid w:val="00EB2823"/>
    <w:rsid w:val="00EB2881"/>
    <w:rsid w:val="00EB2904"/>
    <w:rsid w:val="00EB2991"/>
    <w:rsid w:val="00EB29F9"/>
    <w:rsid w:val="00EB3212"/>
    <w:rsid w:val="00EB33EF"/>
    <w:rsid w:val="00EB34B1"/>
    <w:rsid w:val="00EB3541"/>
    <w:rsid w:val="00EB3610"/>
    <w:rsid w:val="00EB3624"/>
    <w:rsid w:val="00EB3705"/>
    <w:rsid w:val="00EB3726"/>
    <w:rsid w:val="00EB38B8"/>
    <w:rsid w:val="00EB3937"/>
    <w:rsid w:val="00EB3A84"/>
    <w:rsid w:val="00EB3E1B"/>
    <w:rsid w:val="00EB3F30"/>
    <w:rsid w:val="00EB3F66"/>
    <w:rsid w:val="00EB3F7C"/>
    <w:rsid w:val="00EB404E"/>
    <w:rsid w:val="00EB4113"/>
    <w:rsid w:val="00EB41B2"/>
    <w:rsid w:val="00EB4241"/>
    <w:rsid w:val="00EB486E"/>
    <w:rsid w:val="00EB4883"/>
    <w:rsid w:val="00EB4986"/>
    <w:rsid w:val="00EB4A0F"/>
    <w:rsid w:val="00EB4BA8"/>
    <w:rsid w:val="00EB4D95"/>
    <w:rsid w:val="00EB4FD1"/>
    <w:rsid w:val="00EB504C"/>
    <w:rsid w:val="00EB5164"/>
    <w:rsid w:val="00EB5457"/>
    <w:rsid w:val="00EB547F"/>
    <w:rsid w:val="00EB54D4"/>
    <w:rsid w:val="00EB5548"/>
    <w:rsid w:val="00EB55D4"/>
    <w:rsid w:val="00EB580A"/>
    <w:rsid w:val="00EB5A04"/>
    <w:rsid w:val="00EB5D71"/>
    <w:rsid w:val="00EB5EDB"/>
    <w:rsid w:val="00EB5EE9"/>
    <w:rsid w:val="00EB6381"/>
    <w:rsid w:val="00EB63B4"/>
    <w:rsid w:val="00EB66EA"/>
    <w:rsid w:val="00EB6820"/>
    <w:rsid w:val="00EB6A09"/>
    <w:rsid w:val="00EB6C5F"/>
    <w:rsid w:val="00EB6CBE"/>
    <w:rsid w:val="00EB6D7B"/>
    <w:rsid w:val="00EB6EAC"/>
    <w:rsid w:val="00EB6F57"/>
    <w:rsid w:val="00EB7268"/>
    <w:rsid w:val="00EB7366"/>
    <w:rsid w:val="00EB74B5"/>
    <w:rsid w:val="00EB7529"/>
    <w:rsid w:val="00EB75B2"/>
    <w:rsid w:val="00EB799C"/>
    <w:rsid w:val="00EB7CC7"/>
    <w:rsid w:val="00EB7CDB"/>
    <w:rsid w:val="00EB7D05"/>
    <w:rsid w:val="00EB7D40"/>
    <w:rsid w:val="00EB7D58"/>
    <w:rsid w:val="00EB7DE2"/>
    <w:rsid w:val="00EB7F41"/>
    <w:rsid w:val="00EC00F7"/>
    <w:rsid w:val="00EC0411"/>
    <w:rsid w:val="00EC0619"/>
    <w:rsid w:val="00EC061E"/>
    <w:rsid w:val="00EC097C"/>
    <w:rsid w:val="00EC0ADB"/>
    <w:rsid w:val="00EC0B26"/>
    <w:rsid w:val="00EC0CA3"/>
    <w:rsid w:val="00EC0E4A"/>
    <w:rsid w:val="00EC1015"/>
    <w:rsid w:val="00EC11EC"/>
    <w:rsid w:val="00EC1254"/>
    <w:rsid w:val="00EC1308"/>
    <w:rsid w:val="00EC132C"/>
    <w:rsid w:val="00EC1373"/>
    <w:rsid w:val="00EC153F"/>
    <w:rsid w:val="00EC1775"/>
    <w:rsid w:val="00EC188E"/>
    <w:rsid w:val="00EC19B0"/>
    <w:rsid w:val="00EC1E17"/>
    <w:rsid w:val="00EC1E30"/>
    <w:rsid w:val="00EC2014"/>
    <w:rsid w:val="00EC22A7"/>
    <w:rsid w:val="00EC23F1"/>
    <w:rsid w:val="00EC25D9"/>
    <w:rsid w:val="00EC275C"/>
    <w:rsid w:val="00EC27A0"/>
    <w:rsid w:val="00EC295A"/>
    <w:rsid w:val="00EC2BEA"/>
    <w:rsid w:val="00EC2C26"/>
    <w:rsid w:val="00EC2D4C"/>
    <w:rsid w:val="00EC2E6A"/>
    <w:rsid w:val="00EC2F00"/>
    <w:rsid w:val="00EC2F8A"/>
    <w:rsid w:val="00EC2FF3"/>
    <w:rsid w:val="00EC3045"/>
    <w:rsid w:val="00EC30E7"/>
    <w:rsid w:val="00EC3207"/>
    <w:rsid w:val="00EC32A3"/>
    <w:rsid w:val="00EC365D"/>
    <w:rsid w:val="00EC37C0"/>
    <w:rsid w:val="00EC3865"/>
    <w:rsid w:val="00EC3A45"/>
    <w:rsid w:val="00EC3C07"/>
    <w:rsid w:val="00EC3CEC"/>
    <w:rsid w:val="00EC3D01"/>
    <w:rsid w:val="00EC3F99"/>
    <w:rsid w:val="00EC4034"/>
    <w:rsid w:val="00EC4168"/>
    <w:rsid w:val="00EC4278"/>
    <w:rsid w:val="00EC457A"/>
    <w:rsid w:val="00EC46F2"/>
    <w:rsid w:val="00EC46FB"/>
    <w:rsid w:val="00EC4A74"/>
    <w:rsid w:val="00EC4B48"/>
    <w:rsid w:val="00EC4C4F"/>
    <w:rsid w:val="00EC4CAE"/>
    <w:rsid w:val="00EC4F69"/>
    <w:rsid w:val="00EC4FCA"/>
    <w:rsid w:val="00EC50CE"/>
    <w:rsid w:val="00EC5104"/>
    <w:rsid w:val="00EC5126"/>
    <w:rsid w:val="00EC5177"/>
    <w:rsid w:val="00EC5556"/>
    <w:rsid w:val="00EC55EC"/>
    <w:rsid w:val="00EC569B"/>
    <w:rsid w:val="00EC578D"/>
    <w:rsid w:val="00EC57F5"/>
    <w:rsid w:val="00EC5842"/>
    <w:rsid w:val="00EC5983"/>
    <w:rsid w:val="00EC5B34"/>
    <w:rsid w:val="00EC5BA3"/>
    <w:rsid w:val="00EC5CEF"/>
    <w:rsid w:val="00EC607A"/>
    <w:rsid w:val="00EC60EE"/>
    <w:rsid w:val="00EC6248"/>
    <w:rsid w:val="00EC625F"/>
    <w:rsid w:val="00EC6307"/>
    <w:rsid w:val="00EC6438"/>
    <w:rsid w:val="00EC6A6D"/>
    <w:rsid w:val="00EC6C7F"/>
    <w:rsid w:val="00EC6E26"/>
    <w:rsid w:val="00EC6E2E"/>
    <w:rsid w:val="00EC6EB9"/>
    <w:rsid w:val="00EC6FD7"/>
    <w:rsid w:val="00EC71C9"/>
    <w:rsid w:val="00EC723B"/>
    <w:rsid w:val="00EC7753"/>
    <w:rsid w:val="00EC7887"/>
    <w:rsid w:val="00EC79F4"/>
    <w:rsid w:val="00EC7AD5"/>
    <w:rsid w:val="00EC7B03"/>
    <w:rsid w:val="00EC7B8D"/>
    <w:rsid w:val="00EC7BE8"/>
    <w:rsid w:val="00EC7D21"/>
    <w:rsid w:val="00EC7D86"/>
    <w:rsid w:val="00EC7DF0"/>
    <w:rsid w:val="00EC7E19"/>
    <w:rsid w:val="00EC7F59"/>
    <w:rsid w:val="00ED021E"/>
    <w:rsid w:val="00ED0276"/>
    <w:rsid w:val="00ED02E3"/>
    <w:rsid w:val="00ED051A"/>
    <w:rsid w:val="00ED0570"/>
    <w:rsid w:val="00ED09A8"/>
    <w:rsid w:val="00ED0AB0"/>
    <w:rsid w:val="00ED0C4A"/>
    <w:rsid w:val="00ED0D39"/>
    <w:rsid w:val="00ED0F3C"/>
    <w:rsid w:val="00ED106F"/>
    <w:rsid w:val="00ED108D"/>
    <w:rsid w:val="00ED11FC"/>
    <w:rsid w:val="00ED1214"/>
    <w:rsid w:val="00ED185A"/>
    <w:rsid w:val="00ED1AD4"/>
    <w:rsid w:val="00ED1AED"/>
    <w:rsid w:val="00ED1B18"/>
    <w:rsid w:val="00ED1EAE"/>
    <w:rsid w:val="00ED2024"/>
    <w:rsid w:val="00ED20B2"/>
    <w:rsid w:val="00ED2108"/>
    <w:rsid w:val="00ED2318"/>
    <w:rsid w:val="00ED2515"/>
    <w:rsid w:val="00ED269F"/>
    <w:rsid w:val="00ED27CF"/>
    <w:rsid w:val="00ED290A"/>
    <w:rsid w:val="00ED295E"/>
    <w:rsid w:val="00ED2C57"/>
    <w:rsid w:val="00ED2C94"/>
    <w:rsid w:val="00ED2CA4"/>
    <w:rsid w:val="00ED2CFD"/>
    <w:rsid w:val="00ED2D0F"/>
    <w:rsid w:val="00ED2F9D"/>
    <w:rsid w:val="00ED323C"/>
    <w:rsid w:val="00ED3253"/>
    <w:rsid w:val="00ED32A5"/>
    <w:rsid w:val="00ED35AC"/>
    <w:rsid w:val="00ED3643"/>
    <w:rsid w:val="00ED3722"/>
    <w:rsid w:val="00ED37F6"/>
    <w:rsid w:val="00ED38B6"/>
    <w:rsid w:val="00ED3A1A"/>
    <w:rsid w:val="00ED3BD7"/>
    <w:rsid w:val="00ED3C22"/>
    <w:rsid w:val="00ED3DE8"/>
    <w:rsid w:val="00ED3E2D"/>
    <w:rsid w:val="00ED41E9"/>
    <w:rsid w:val="00ED439A"/>
    <w:rsid w:val="00ED44C6"/>
    <w:rsid w:val="00ED44F1"/>
    <w:rsid w:val="00ED471A"/>
    <w:rsid w:val="00ED480B"/>
    <w:rsid w:val="00ED4871"/>
    <w:rsid w:val="00ED4935"/>
    <w:rsid w:val="00ED493A"/>
    <w:rsid w:val="00ED49B6"/>
    <w:rsid w:val="00ED49EE"/>
    <w:rsid w:val="00ED4BF8"/>
    <w:rsid w:val="00ED4FD4"/>
    <w:rsid w:val="00ED544B"/>
    <w:rsid w:val="00ED54CA"/>
    <w:rsid w:val="00ED557A"/>
    <w:rsid w:val="00ED55DD"/>
    <w:rsid w:val="00ED564D"/>
    <w:rsid w:val="00ED5B56"/>
    <w:rsid w:val="00ED5C3A"/>
    <w:rsid w:val="00ED5C58"/>
    <w:rsid w:val="00ED5CF0"/>
    <w:rsid w:val="00ED5DB8"/>
    <w:rsid w:val="00ED5E5C"/>
    <w:rsid w:val="00ED5EC5"/>
    <w:rsid w:val="00ED5EEB"/>
    <w:rsid w:val="00ED61B9"/>
    <w:rsid w:val="00ED63A6"/>
    <w:rsid w:val="00ED6429"/>
    <w:rsid w:val="00ED64FC"/>
    <w:rsid w:val="00ED6566"/>
    <w:rsid w:val="00ED6689"/>
    <w:rsid w:val="00ED66B3"/>
    <w:rsid w:val="00ED671C"/>
    <w:rsid w:val="00ED68F8"/>
    <w:rsid w:val="00ED6908"/>
    <w:rsid w:val="00ED692B"/>
    <w:rsid w:val="00ED6978"/>
    <w:rsid w:val="00ED69A0"/>
    <w:rsid w:val="00ED69C7"/>
    <w:rsid w:val="00ED6A91"/>
    <w:rsid w:val="00ED6BB4"/>
    <w:rsid w:val="00ED6C8B"/>
    <w:rsid w:val="00ED6D9A"/>
    <w:rsid w:val="00ED6EEF"/>
    <w:rsid w:val="00ED6FDF"/>
    <w:rsid w:val="00ED7000"/>
    <w:rsid w:val="00ED709F"/>
    <w:rsid w:val="00ED72B7"/>
    <w:rsid w:val="00ED72B9"/>
    <w:rsid w:val="00ED7396"/>
    <w:rsid w:val="00ED7397"/>
    <w:rsid w:val="00ED74A1"/>
    <w:rsid w:val="00ED7699"/>
    <w:rsid w:val="00ED78B9"/>
    <w:rsid w:val="00ED7A4E"/>
    <w:rsid w:val="00ED7AC2"/>
    <w:rsid w:val="00ED7AF6"/>
    <w:rsid w:val="00ED7AFF"/>
    <w:rsid w:val="00ED7BED"/>
    <w:rsid w:val="00ED7BF1"/>
    <w:rsid w:val="00ED7CCC"/>
    <w:rsid w:val="00ED7D22"/>
    <w:rsid w:val="00ED7DEB"/>
    <w:rsid w:val="00ED7E01"/>
    <w:rsid w:val="00ED7EA7"/>
    <w:rsid w:val="00EE0116"/>
    <w:rsid w:val="00EE0151"/>
    <w:rsid w:val="00EE0198"/>
    <w:rsid w:val="00EE0219"/>
    <w:rsid w:val="00EE0298"/>
    <w:rsid w:val="00EE0344"/>
    <w:rsid w:val="00EE0350"/>
    <w:rsid w:val="00EE0408"/>
    <w:rsid w:val="00EE0524"/>
    <w:rsid w:val="00EE0699"/>
    <w:rsid w:val="00EE06BB"/>
    <w:rsid w:val="00EE082B"/>
    <w:rsid w:val="00EE0B15"/>
    <w:rsid w:val="00EE0F09"/>
    <w:rsid w:val="00EE1083"/>
    <w:rsid w:val="00EE10E3"/>
    <w:rsid w:val="00EE12B9"/>
    <w:rsid w:val="00EE146D"/>
    <w:rsid w:val="00EE15D2"/>
    <w:rsid w:val="00EE166E"/>
    <w:rsid w:val="00EE1849"/>
    <w:rsid w:val="00EE1ACD"/>
    <w:rsid w:val="00EE1FBE"/>
    <w:rsid w:val="00EE1FCE"/>
    <w:rsid w:val="00EE203B"/>
    <w:rsid w:val="00EE231D"/>
    <w:rsid w:val="00EE2470"/>
    <w:rsid w:val="00EE2479"/>
    <w:rsid w:val="00EE2707"/>
    <w:rsid w:val="00EE2CA7"/>
    <w:rsid w:val="00EE2D5C"/>
    <w:rsid w:val="00EE2DC4"/>
    <w:rsid w:val="00EE2F08"/>
    <w:rsid w:val="00EE32E6"/>
    <w:rsid w:val="00EE3369"/>
    <w:rsid w:val="00EE3469"/>
    <w:rsid w:val="00EE35C8"/>
    <w:rsid w:val="00EE35FC"/>
    <w:rsid w:val="00EE3981"/>
    <w:rsid w:val="00EE3B48"/>
    <w:rsid w:val="00EE3BC9"/>
    <w:rsid w:val="00EE3E35"/>
    <w:rsid w:val="00EE40C8"/>
    <w:rsid w:val="00EE41A4"/>
    <w:rsid w:val="00EE4260"/>
    <w:rsid w:val="00EE4441"/>
    <w:rsid w:val="00EE4544"/>
    <w:rsid w:val="00EE455F"/>
    <w:rsid w:val="00EE4675"/>
    <w:rsid w:val="00EE46D2"/>
    <w:rsid w:val="00EE495E"/>
    <w:rsid w:val="00EE4A85"/>
    <w:rsid w:val="00EE4ADE"/>
    <w:rsid w:val="00EE4CE5"/>
    <w:rsid w:val="00EE4DE8"/>
    <w:rsid w:val="00EE4F42"/>
    <w:rsid w:val="00EE506D"/>
    <w:rsid w:val="00EE5114"/>
    <w:rsid w:val="00EE563C"/>
    <w:rsid w:val="00EE567B"/>
    <w:rsid w:val="00EE57C8"/>
    <w:rsid w:val="00EE5920"/>
    <w:rsid w:val="00EE5948"/>
    <w:rsid w:val="00EE5981"/>
    <w:rsid w:val="00EE5ACF"/>
    <w:rsid w:val="00EE5C78"/>
    <w:rsid w:val="00EE5CB7"/>
    <w:rsid w:val="00EE5D45"/>
    <w:rsid w:val="00EE5D83"/>
    <w:rsid w:val="00EE5EDD"/>
    <w:rsid w:val="00EE5EE0"/>
    <w:rsid w:val="00EE5F9D"/>
    <w:rsid w:val="00EE5FF3"/>
    <w:rsid w:val="00EE602D"/>
    <w:rsid w:val="00EE6271"/>
    <w:rsid w:val="00EE62E0"/>
    <w:rsid w:val="00EE666C"/>
    <w:rsid w:val="00EE66E9"/>
    <w:rsid w:val="00EE67A0"/>
    <w:rsid w:val="00EE6847"/>
    <w:rsid w:val="00EE6867"/>
    <w:rsid w:val="00EE6EA6"/>
    <w:rsid w:val="00EE6EC4"/>
    <w:rsid w:val="00EE70BC"/>
    <w:rsid w:val="00EE70E7"/>
    <w:rsid w:val="00EE74F1"/>
    <w:rsid w:val="00EE76A0"/>
    <w:rsid w:val="00EE76D4"/>
    <w:rsid w:val="00EE7947"/>
    <w:rsid w:val="00EE7B0C"/>
    <w:rsid w:val="00EE7D43"/>
    <w:rsid w:val="00EF00CF"/>
    <w:rsid w:val="00EF012F"/>
    <w:rsid w:val="00EF02AF"/>
    <w:rsid w:val="00EF02D1"/>
    <w:rsid w:val="00EF0375"/>
    <w:rsid w:val="00EF064E"/>
    <w:rsid w:val="00EF0669"/>
    <w:rsid w:val="00EF07A7"/>
    <w:rsid w:val="00EF08C7"/>
    <w:rsid w:val="00EF0973"/>
    <w:rsid w:val="00EF0A26"/>
    <w:rsid w:val="00EF0A46"/>
    <w:rsid w:val="00EF0AF8"/>
    <w:rsid w:val="00EF0D55"/>
    <w:rsid w:val="00EF0E76"/>
    <w:rsid w:val="00EF116C"/>
    <w:rsid w:val="00EF1194"/>
    <w:rsid w:val="00EF1206"/>
    <w:rsid w:val="00EF1234"/>
    <w:rsid w:val="00EF1330"/>
    <w:rsid w:val="00EF15BF"/>
    <w:rsid w:val="00EF18B9"/>
    <w:rsid w:val="00EF18C0"/>
    <w:rsid w:val="00EF1D9F"/>
    <w:rsid w:val="00EF1EA5"/>
    <w:rsid w:val="00EF1ED7"/>
    <w:rsid w:val="00EF219F"/>
    <w:rsid w:val="00EF230E"/>
    <w:rsid w:val="00EF2603"/>
    <w:rsid w:val="00EF297C"/>
    <w:rsid w:val="00EF2A63"/>
    <w:rsid w:val="00EF2CCD"/>
    <w:rsid w:val="00EF2E7C"/>
    <w:rsid w:val="00EF2EFA"/>
    <w:rsid w:val="00EF30F0"/>
    <w:rsid w:val="00EF31D1"/>
    <w:rsid w:val="00EF3361"/>
    <w:rsid w:val="00EF3390"/>
    <w:rsid w:val="00EF33EF"/>
    <w:rsid w:val="00EF34CB"/>
    <w:rsid w:val="00EF357F"/>
    <w:rsid w:val="00EF36C4"/>
    <w:rsid w:val="00EF379D"/>
    <w:rsid w:val="00EF38A3"/>
    <w:rsid w:val="00EF390E"/>
    <w:rsid w:val="00EF3A6F"/>
    <w:rsid w:val="00EF3E75"/>
    <w:rsid w:val="00EF3F6A"/>
    <w:rsid w:val="00EF42C0"/>
    <w:rsid w:val="00EF4359"/>
    <w:rsid w:val="00EF45D9"/>
    <w:rsid w:val="00EF4677"/>
    <w:rsid w:val="00EF46A5"/>
    <w:rsid w:val="00EF4830"/>
    <w:rsid w:val="00EF4AA7"/>
    <w:rsid w:val="00EF4AEB"/>
    <w:rsid w:val="00EF4B61"/>
    <w:rsid w:val="00EF4C20"/>
    <w:rsid w:val="00EF4C53"/>
    <w:rsid w:val="00EF4D7F"/>
    <w:rsid w:val="00EF4EF6"/>
    <w:rsid w:val="00EF4FD4"/>
    <w:rsid w:val="00EF5004"/>
    <w:rsid w:val="00EF50DC"/>
    <w:rsid w:val="00EF51BD"/>
    <w:rsid w:val="00EF5232"/>
    <w:rsid w:val="00EF52D3"/>
    <w:rsid w:val="00EF54C0"/>
    <w:rsid w:val="00EF55F9"/>
    <w:rsid w:val="00EF55FE"/>
    <w:rsid w:val="00EF568A"/>
    <w:rsid w:val="00EF56CF"/>
    <w:rsid w:val="00EF5933"/>
    <w:rsid w:val="00EF59C3"/>
    <w:rsid w:val="00EF5A73"/>
    <w:rsid w:val="00EF5B21"/>
    <w:rsid w:val="00EF5EC0"/>
    <w:rsid w:val="00EF5F8C"/>
    <w:rsid w:val="00EF6096"/>
    <w:rsid w:val="00EF6229"/>
    <w:rsid w:val="00EF640F"/>
    <w:rsid w:val="00EF674D"/>
    <w:rsid w:val="00EF6899"/>
    <w:rsid w:val="00EF69BA"/>
    <w:rsid w:val="00EF69F9"/>
    <w:rsid w:val="00EF6BE6"/>
    <w:rsid w:val="00EF6CD7"/>
    <w:rsid w:val="00EF6DB8"/>
    <w:rsid w:val="00EF6E0D"/>
    <w:rsid w:val="00EF7037"/>
    <w:rsid w:val="00EF70A9"/>
    <w:rsid w:val="00EF713E"/>
    <w:rsid w:val="00EF716B"/>
    <w:rsid w:val="00EF7183"/>
    <w:rsid w:val="00EF71F1"/>
    <w:rsid w:val="00EF730D"/>
    <w:rsid w:val="00EF73AB"/>
    <w:rsid w:val="00EF7425"/>
    <w:rsid w:val="00EF7598"/>
    <w:rsid w:val="00EF75D0"/>
    <w:rsid w:val="00EF771C"/>
    <w:rsid w:val="00EF7798"/>
    <w:rsid w:val="00EF77F5"/>
    <w:rsid w:val="00EF78D1"/>
    <w:rsid w:val="00EF7952"/>
    <w:rsid w:val="00EF7968"/>
    <w:rsid w:val="00EF79E0"/>
    <w:rsid w:val="00EF7A92"/>
    <w:rsid w:val="00EF7A93"/>
    <w:rsid w:val="00EF7DA4"/>
    <w:rsid w:val="00F000BF"/>
    <w:rsid w:val="00F00108"/>
    <w:rsid w:val="00F001DF"/>
    <w:rsid w:val="00F00229"/>
    <w:rsid w:val="00F00369"/>
    <w:rsid w:val="00F00407"/>
    <w:rsid w:val="00F00489"/>
    <w:rsid w:val="00F004B2"/>
    <w:rsid w:val="00F00551"/>
    <w:rsid w:val="00F00578"/>
    <w:rsid w:val="00F00607"/>
    <w:rsid w:val="00F0084C"/>
    <w:rsid w:val="00F00871"/>
    <w:rsid w:val="00F00957"/>
    <w:rsid w:val="00F00A68"/>
    <w:rsid w:val="00F00B9C"/>
    <w:rsid w:val="00F00CD8"/>
    <w:rsid w:val="00F00DD1"/>
    <w:rsid w:val="00F00E07"/>
    <w:rsid w:val="00F00EAC"/>
    <w:rsid w:val="00F00F74"/>
    <w:rsid w:val="00F0138A"/>
    <w:rsid w:val="00F0150D"/>
    <w:rsid w:val="00F0155F"/>
    <w:rsid w:val="00F015C8"/>
    <w:rsid w:val="00F015D4"/>
    <w:rsid w:val="00F01853"/>
    <w:rsid w:val="00F0192D"/>
    <w:rsid w:val="00F01999"/>
    <w:rsid w:val="00F01BCB"/>
    <w:rsid w:val="00F01BF4"/>
    <w:rsid w:val="00F01C30"/>
    <w:rsid w:val="00F01CA6"/>
    <w:rsid w:val="00F01D46"/>
    <w:rsid w:val="00F021EA"/>
    <w:rsid w:val="00F02225"/>
    <w:rsid w:val="00F0223C"/>
    <w:rsid w:val="00F022BD"/>
    <w:rsid w:val="00F02314"/>
    <w:rsid w:val="00F024FE"/>
    <w:rsid w:val="00F025EF"/>
    <w:rsid w:val="00F02689"/>
    <w:rsid w:val="00F026BA"/>
    <w:rsid w:val="00F0270C"/>
    <w:rsid w:val="00F027AE"/>
    <w:rsid w:val="00F02802"/>
    <w:rsid w:val="00F0281A"/>
    <w:rsid w:val="00F02956"/>
    <w:rsid w:val="00F0296C"/>
    <w:rsid w:val="00F02A13"/>
    <w:rsid w:val="00F02AA4"/>
    <w:rsid w:val="00F02C42"/>
    <w:rsid w:val="00F02C70"/>
    <w:rsid w:val="00F02D49"/>
    <w:rsid w:val="00F02DD0"/>
    <w:rsid w:val="00F02DDB"/>
    <w:rsid w:val="00F02DF1"/>
    <w:rsid w:val="00F02E69"/>
    <w:rsid w:val="00F03344"/>
    <w:rsid w:val="00F034C7"/>
    <w:rsid w:val="00F03542"/>
    <w:rsid w:val="00F03671"/>
    <w:rsid w:val="00F03902"/>
    <w:rsid w:val="00F03A5F"/>
    <w:rsid w:val="00F03B18"/>
    <w:rsid w:val="00F03B89"/>
    <w:rsid w:val="00F03BF6"/>
    <w:rsid w:val="00F03F26"/>
    <w:rsid w:val="00F042FD"/>
    <w:rsid w:val="00F04403"/>
    <w:rsid w:val="00F04499"/>
    <w:rsid w:val="00F044A9"/>
    <w:rsid w:val="00F044C0"/>
    <w:rsid w:val="00F04538"/>
    <w:rsid w:val="00F046CE"/>
    <w:rsid w:val="00F046D8"/>
    <w:rsid w:val="00F047B3"/>
    <w:rsid w:val="00F04912"/>
    <w:rsid w:val="00F0498F"/>
    <w:rsid w:val="00F04A8F"/>
    <w:rsid w:val="00F04AEA"/>
    <w:rsid w:val="00F04CD7"/>
    <w:rsid w:val="00F04DFA"/>
    <w:rsid w:val="00F04ECC"/>
    <w:rsid w:val="00F04F35"/>
    <w:rsid w:val="00F04F62"/>
    <w:rsid w:val="00F051D4"/>
    <w:rsid w:val="00F05358"/>
    <w:rsid w:val="00F055B9"/>
    <w:rsid w:val="00F05612"/>
    <w:rsid w:val="00F0579F"/>
    <w:rsid w:val="00F05830"/>
    <w:rsid w:val="00F0584F"/>
    <w:rsid w:val="00F058B4"/>
    <w:rsid w:val="00F05AA0"/>
    <w:rsid w:val="00F05AD4"/>
    <w:rsid w:val="00F05BAD"/>
    <w:rsid w:val="00F05CCE"/>
    <w:rsid w:val="00F05CEE"/>
    <w:rsid w:val="00F05D01"/>
    <w:rsid w:val="00F05D96"/>
    <w:rsid w:val="00F05E76"/>
    <w:rsid w:val="00F05FB5"/>
    <w:rsid w:val="00F060F9"/>
    <w:rsid w:val="00F06119"/>
    <w:rsid w:val="00F061A2"/>
    <w:rsid w:val="00F062FB"/>
    <w:rsid w:val="00F064B1"/>
    <w:rsid w:val="00F064E4"/>
    <w:rsid w:val="00F066DD"/>
    <w:rsid w:val="00F06710"/>
    <w:rsid w:val="00F067A9"/>
    <w:rsid w:val="00F06830"/>
    <w:rsid w:val="00F06904"/>
    <w:rsid w:val="00F06A75"/>
    <w:rsid w:val="00F06F4A"/>
    <w:rsid w:val="00F06F9A"/>
    <w:rsid w:val="00F073D5"/>
    <w:rsid w:val="00F0741E"/>
    <w:rsid w:val="00F075D4"/>
    <w:rsid w:val="00F075ED"/>
    <w:rsid w:val="00F0773B"/>
    <w:rsid w:val="00F07957"/>
    <w:rsid w:val="00F079F4"/>
    <w:rsid w:val="00F07D51"/>
    <w:rsid w:val="00F07F43"/>
    <w:rsid w:val="00F07FE0"/>
    <w:rsid w:val="00F103BE"/>
    <w:rsid w:val="00F103FC"/>
    <w:rsid w:val="00F105B4"/>
    <w:rsid w:val="00F10624"/>
    <w:rsid w:val="00F10774"/>
    <w:rsid w:val="00F1081A"/>
    <w:rsid w:val="00F10A76"/>
    <w:rsid w:val="00F10BB6"/>
    <w:rsid w:val="00F10C76"/>
    <w:rsid w:val="00F10E46"/>
    <w:rsid w:val="00F10EB6"/>
    <w:rsid w:val="00F10F9B"/>
    <w:rsid w:val="00F1109C"/>
    <w:rsid w:val="00F11167"/>
    <w:rsid w:val="00F1138C"/>
    <w:rsid w:val="00F11AE9"/>
    <w:rsid w:val="00F11BEE"/>
    <w:rsid w:val="00F11DA2"/>
    <w:rsid w:val="00F11DCE"/>
    <w:rsid w:val="00F12028"/>
    <w:rsid w:val="00F12054"/>
    <w:rsid w:val="00F12139"/>
    <w:rsid w:val="00F1218C"/>
    <w:rsid w:val="00F12449"/>
    <w:rsid w:val="00F12567"/>
    <w:rsid w:val="00F12582"/>
    <w:rsid w:val="00F125D7"/>
    <w:rsid w:val="00F125FA"/>
    <w:rsid w:val="00F12656"/>
    <w:rsid w:val="00F12785"/>
    <w:rsid w:val="00F127CA"/>
    <w:rsid w:val="00F128EE"/>
    <w:rsid w:val="00F12A88"/>
    <w:rsid w:val="00F12BDF"/>
    <w:rsid w:val="00F12C60"/>
    <w:rsid w:val="00F12CF1"/>
    <w:rsid w:val="00F12FDF"/>
    <w:rsid w:val="00F13461"/>
    <w:rsid w:val="00F13641"/>
    <w:rsid w:val="00F136B8"/>
    <w:rsid w:val="00F139D9"/>
    <w:rsid w:val="00F13AFF"/>
    <w:rsid w:val="00F13F07"/>
    <w:rsid w:val="00F140B2"/>
    <w:rsid w:val="00F142EC"/>
    <w:rsid w:val="00F14307"/>
    <w:rsid w:val="00F143B5"/>
    <w:rsid w:val="00F14635"/>
    <w:rsid w:val="00F14767"/>
    <w:rsid w:val="00F14B3A"/>
    <w:rsid w:val="00F14D78"/>
    <w:rsid w:val="00F14FC7"/>
    <w:rsid w:val="00F1548F"/>
    <w:rsid w:val="00F154BE"/>
    <w:rsid w:val="00F1569D"/>
    <w:rsid w:val="00F159E6"/>
    <w:rsid w:val="00F15A42"/>
    <w:rsid w:val="00F15A47"/>
    <w:rsid w:val="00F15B03"/>
    <w:rsid w:val="00F15C31"/>
    <w:rsid w:val="00F15CB0"/>
    <w:rsid w:val="00F15DF3"/>
    <w:rsid w:val="00F1603A"/>
    <w:rsid w:val="00F16078"/>
    <w:rsid w:val="00F16469"/>
    <w:rsid w:val="00F16595"/>
    <w:rsid w:val="00F16656"/>
    <w:rsid w:val="00F166B8"/>
    <w:rsid w:val="00F16757"/>
    <w:rsid w:val="00F16938"/>
    <w:rsid w:val="00F16986"/>
    <w:rsid w:val="00F16BE8"/>
    <w:rsid w:val="00F16DEC"/>
    <w:rsid w:val="00F16EDF"/>
    <w:rsid w:val="00F170C0"/>
    <w:rsid w:val="00F17547"/>
    <w:rsid w:val="00F176D4"/>
    <w:rsid w:val="00F178F3"/>
    <w:rsid w:val="00F179F6"/>
    <w:rsid w:val="00F17AF2"/>
    <w:rsid w:val="00F17C76"/>
    <w:rsid w:val="00F17DB0"/>
    <w:rsid w:val="00F200DE"/>
    <w:rsid w:val="00F2017B"/>
    <w:rsid w:val="00F203E6"/>
    <w:rsid w:val="00F205E7"/>
    <w:rsid w:val="00F2098B"/>
    <w:rsid w:val="00F209CB"/>
    <w:rsid w:val="00F20D4D"/>
    <w:rsid w:val="00F20D8A"/>
    <w:rsid w:val="00F20E84"/>
    <w:rsid w:val="00F20FF2"/>
    <w:rsid w:val="00F210E3"/>
    <w:rsid w:val="00F21223"/>
    <w:rsid w:val="00F212A0"/>
    <w:rsid w:val="00F2136F"/>
    <w:rsid w:val="00F214B5"/>
    <w:rsid w:val="00F21530"/>
    <w:rsid w:val="00F21553"/>
    <w:rsid w:val="00F2171A"/>
    <w:rsid w:val="00F2179B"/>
    <w:rsid w:val="00F21891"/>
    <w:rsid w:val="00F218B9"/>
    <w:rsid w:val="00F218E3"/>
    <w:rsid w:val="00F21902"/>
    <w:rsid w:val="00F21944"/>
    <w:rsid w:val="00F219A8"/>
    <w:rsid w:val="00F21A58"/>
    <w:rsid w:val="00F21A7D"/>
    <w:rsid w:val="00F21AAB"/>
    <w:rsid w:val="00F21BD0"/>
    <w:rsid w:val="00F21E33"/>
    <w:rsid w:val="00F222F1"/>
    <w:rsid w:val="00F224E0"/>
    <w:rsid w:val="00F225F3"/>
    <w:rsid w:val="00F2276F"/>
    <w:rsid w:val="00F228F4"/>
    <w:rsid w:val="00F22A66"/>
    <w:rsid w:val="00F22D89"/>
    <w:rsid w:val="00F22DA0"/>
    <w:rsid w:val="00F22EE1"/>
    <w:rsid w:val="00F22F74"/>
    <w:rsid w:val="00F2326F"/>
    <w:rsid w:val="00F233A4"/>
    <w:rsid w:val="00F23673"/>
    <w:rsid w:val="00F237C5"/>
    <w:rsid w:val="00F237FA"/>
    <w:rsid w:val="00F23AB3"/>
    <w:rsid w:val="00F23D3C"/>
    <w:rsid w:val="00F23DD4"/>
    <w:rsid w:val="00F23E3B"/>
    <w:rsid w:val="00F2414D"/>
    <w:rsid w:val="00F242EE"/>
    <w:rsid w:val="00F244A6"/>
    <w:rsid w:val="00F24B03"/>
    <w:rsid w:val="00F24F71"/>
    <w:rsid w:val="00F24FAB"/>
    <w:rsid w:val="00F250F5"/>
    <w:rsid w:val="00F25222"/>
    <w:rsid w:val="00F25279"/>
    <w:rsid w:val="00F2535E"/>
    <w:rsid w:val="00F253D9"/>
    <w:rsid w:val="00F25523"/>
    <w:rsid w:val="00F255F2"/>
    <w:rsid w:val="00F25719"/>
    <w:rsid w:val="00F2580D"/>
    <w:rsid w:val="00F25970"/>
    <w:rsid w:val="00F25A04"/>
    <w:rsid w:val="00F25A3B"/>
    <w:rsid w:val="00F25C84"/>
    <w:rsid w:val="00F25D5A"/>
    <w:rsid w:val="00F26018"/>
    <w:rsid w:val="00F260D5"/>
    <w:rsid w:val="00F2618C"/>
    <w:rsid w:val="00F2620B"/>
    <w:rsid w:val="00F2641D"/>
    <w:rsid w:val="00F265D8"/>
    <w:rsid w:val="00F267BA"/>
    <w:rsid w:val="00F26800"/>
    <w:rsid w:val="00F268C6"/>
    <w:rsid w:val="00F26A30"/>
    <w:rsid w:val="00F26B8E"/>
    <w:rsid w:val="00F26CCE"/>
    <w:rsid w:val="00F26D14"/>
    <w:rsid w:val="00F26F31"/>
    <w:rsid w:val="00F2722D"/>
    <w:rsid w:val="00F2749C"/>
    <w:rsid w:val="00F277AD"/>
    <w:rsid w:val="00F27972"/>
    <w:rsid w:val="00F27C47"/>
    <w:rsid w:val="00F27E51"/>
    <w:rsid w:val="00F27FAC"/>
    <w:rsid w:val="00F30260"/>
    <w:rsid w:val="00F3047D"/>
    <w:rsid w:val="00F30673"/>
    <w:rsid w:val="00F30980"/>
    <w:rsid w:val="00F30B28"/>
    <w:rsid w:val="00F30B82"/>
    <w:rsid w:val="00F30BBF"/>
    <w:rsid w:val="00F30EBB"/>
    <w:rsid w:val="00F30F18"/>
    <w:rsid w:val="00F30F53"/>
    <w:rsid w:val="00F3111D"/>
    <w:rsid w:val="00F31189"/>
    <w:rsid w:val="00F311A9"/>
    <w:rsid w:val="00F31223"/>
    <w:rsid w:val="00F31343"/>
    <w:rsid w:val="00F314DA"/>
    <w:rsid w:val="00F316EA"/>
    <w:rsid w:val="00F319A7"/>
    <w:rsid w:val="00F31CA2"/>
    <w:rsid w:val="00F31E60"/>
    <w:rsid w:val="00F31F9E"/>
    <w:rsid w:val="00F3203A"/>
    <w:rsid w:val="00F32228"/>
    <w:rsid w:val="00F3222A"/>
    <w:rsid w:val="00F322CB"/>
    <w:rsid w:val="00F322ED"/>
    <w:rsid w:val="00F32329"/>
    <w:rsid w:val="00F3239F"/>
    <w:rsid w:val="00F32414"/>
    <w:rsid w:val="00F32479"/>
    <w:rsid w:val="00F324A6"/>
    <w:rsid w:val="00F327CF"/>
    <w:rsid w:val="00F328EE"/>
    <w:rsid w:val="00F328FF"/>
    <w:rsid w:val="00F3293F"/>
    <w:rsid w:val="00F32B6C"/>
    <w:rsid w:val="00F32C9A"/>
    <w:rsid w:val="00F32DBC"/>
    <w:rsid w:val="00F32F12"/>
    <w:rsid w:val="00F3340F"/>
    <w:rsid w:val="00F335F3"/>
    <w:rsid w:val="00F3393E"/>
    <w:rsid w:val="00F339DC"/>
    <w:rsid w:val="00F33AF2"/>
    <w:rsid w:val="00F33CFF"/>
    <w:rsid w:val="00F33D6C"/>
    <w:rsid w:val="00F33DD0"/>
    <w:rsid w:val="00F34014"/>
    <w:rsid w:val="00F340D3"/>
    <w:rsid w:val="00F34140"/>
    <w:rsid w:val="00F343A9"/>
    <w:rsid w:val="00F3445E"/>
    <w:rsid w:val="00F34516"/>
    <w:rsid w:val="00F34A50"/>
    <w:rsid w:val="00F34E55"/>
    <w:rsid w:val="00F3508E"/>
    <w:rsid w:val="00F351C4"/>
    <w:rsid w:val="00F35234"/>
    <w:rsid w:val="00F3534F"/>
    <w:rsid w:val="00F3538E"/>
    <w:rsid w:val="00F358C8"/>
    <w:rsid w:val="00F35A30"/>
    <w:rsid w:val="00F35A7F"/>
    <w:rsid w:val="00F35DEA"/>
    <w:rsid w:val="00F36085"/>
    <w:rsid w:val="00F360D1"/>
    <w:rsid w:val="00F36483"/>
    <w:rsid w:val="00F36504"/>
    <w:rsid w:val="00F36554"/>
    <w:rsid w:val="00F3664D"/>
    <w:rsid w:val="00F3674F"/>
    <w:rsid w:val="00F368FA"/>
    <w:rsid w:val="00F36A86"/>
    <w:rsid w:val="00F36AFC"/>
    <w:rsid w:val="00F36B14"/>
    <w:rsid w:val="00F36D11"/>
    <w:rsid w:val="00F36F5B"/>
    <w:rsid w:val="00F370F3"/>
    <w:rsid w:val="00F37216"/>
    <w:rsid w:val="00F3737A"/>
    <w:rsid w:val="00F37381"/>
    <w:rsid w:val="00F37647"/>
    <w:rsid w:val="00F37775"/>
    <w:rsid w:val="00F37B7B"/>
    <w:rsid w:val="00F37B7D"/>
    <w:rsid w:val="00F37C11"/>
    <w:rsid w:val="00F37D7F"/>
    <w:rsid w:val="00F400FC"/>
    <w:rsid w:val="00F4011E"/>
    <w:rsid w:val="00F401D4"/>
    <w:rsid w:val="00F401FA"/>
    <w:rsid w:val="00F40270"/>
    <w:rsid w:val="00F403F2"/>
    <w:rsid w:val="00F4059C"/>
    <w:rsid w:val="00F4080D"/>
    <w:rsid w:val="00F40904"/>
    <w:rsid w:val="00F40982"/>
    <w:rsid w:val="00F409AE"/>
    <w:rsid w:val="00F40BD4"/>
    <w:rsid w:val="00F40D12"/>
    <w:rsid w:val="00F40E7D"/>
    <w:rsid w:val="00F40E9A"/>
    <w:rsid w:val="00F412D1"/>
    <w:rsid w:val="00F414F5"/>
    <w:rsid w:val="00F4157C"/>
    <w:rsid w:val="00F416DD"/>
    <w:rsid w:val="00F419D4"/>
    <w:rsid w:val="00F41D2D"/>
    <w:rsid w:val="00F41D38"/>
    <w:rsid w:val="00F41D8A"/>
    <w:rsid w:val="00F41E38"/>
    <w:rsid w:val="00F4209C"/>
    <w:rsid w:val="00F42146"/>
    <w:rsid w:val="00F42299"/>
    <w:rsid w:val="00F42506"/>
    <w:rsid w:val="00F4250E"/>
    <w:rsid w:val="00F428A4"/>
    <w:rsid w:val="00F428C1"/>
    <w:rsid w:val="00F42984"/>
    <w:rsid w:val="00F42CC6"/>
    <w:rsid w:val="00F42F06"/>
    <w:rsid w:val="00F42FEE"/>
    <w:rsid w:val="00F431BC"/>
    <w:rsid w:val="00F43256"/>
    <w:rsid w:val="00F432AE"/>
    <w:rsid w:val="00F434BC"/>
    <w:rsid w:val="00F43564"/>
    <w:rsid w:val="00F43CD2"/>
    <w:rsid w:val="00F43DDF"/>
    <w:rsid w:val="00F43DE4"/>
    <w:rsid w:val="00F43F1A"/>
    <w:rsid w:val="00F43FE1"/>
    <w:rsid w:val="00F4406D"/>
    <w:rsid w:val="00F4414A"/>
    <w:rsid w:val="00F44298"/>
    <w:rsid w:val="00F445FC"/>
    <w:rsid w:val="00F446A1"/>
    <w:rsid w:val="00F446B5"/>
    <w:rsid w:val="00F448E8"/>
    <w:rsid w:val="00F44971"/>
    <w:rsid w:val="00F44C1C"/>
    <w:rsid w:val="00F44D7A"/>
    <w:rsid w:val="00F44DF0"/>
    <w:rsid w:val="00F44EC3"/>
    <w:rsid w:val="00F45015"/>
    <w:rsid w:val="00F45061"/>
    <w:rsid w:val="00F4508F"/>
    <w:rsid w:val="00F4544C"/>
    <w:rsid w:val="00F45632"/>
    <w:rsid w:val="00F45969"/>
    <w:rsid w:val="00F45AE3"/>
    <w:rsid w:val="00F45BC2"/>
    <w:rsid w:val="00F45C97"/>
    <w:rsid w:val="00F46051"/>
    <w:rsid w:val="00F460AF"/>
    <w:rsid w:val="00F46187"/>
    <w:rsid w:val="00F462D6"/>
    <w:rsid w:val="00F463CC"/>
    <w:rsid w:val="00F46460"/>
    <w:rsid w:val="00F46478"/>
    <w:rsid w:val="00F46751"/>
    <w:rsid w:val="00F467C1"/>
    <w:rsid w:val="00F46AFE"/>
    <w:rsid w:val="00F46BD4"/>
    <w:rsid w:val="00F46C7B"/>
    <w:rsid w:val="00F46D5D"/>
    <w:rsid w:val="00F46E2C"/>
    <w:rsid w:val="00F46E96"/>
    <w:rsid w:val="00F46F55"/>
    <w:rsid w:val="00F4734D"/>
    <w:rsid w:val="00F473EC"/>
    <w:rsid w:val="00F47580"/>
    <w:rsid w:val="00F47973"/>
    <w:rsid w:val="00F47B2A"/>
    <w:rsid w:val="00F47BBC"/>
    <w:rsid w:val="00F47C1B"/>
    <w:rsid w:val="00F47C81"/>
    <w:rsid w:val="00F47E8F"/>
    <w:rsid w:val="00F47EB0"/>
    <w:rsid w:val="00F47EFD"/>
    <w:rsid w:val="00F50290"/>
    <w:rsid w:val="00F50308"/>
    <w:rsid w:val="00F506D9"/>
    <w:rsid w:val="00F507F2"/>
    <w:rsid w:val="00F50A3B"/>
    <w:rsid w:val="00F50B26"/>
    <w:rsid w:val="00F50BDB"/>
    <w:rsid w:val="00F50BF5"/>
    <w:rsid w:val="00F50C2D"/>
    <w:rsid w:val="00F50C3A"/>
    <w:rsid w:val="00F50CFD"/>
    <w:rsid w:val="00F50D16"/>
    <w:rsid w:val="00F50FF1"/>
    <w:rsid w:val="00F5104F"/>
    <w:rsid w:val="00F51105"/>
    <w:rsid w:val="00F51620"/>
    <w:rsid w:val="00F51676"/>
    <w:rsid w:val="00F516E0"/>
    <w:rsid w:val="00F5180D"/>
    <w:rsid w:val="00F51865"/>
    <w:rsid w:val="00F51C2B"/>
    <w:rsid w:val="00F51F09"/>
    <w:rsid w:val="00F521EB"/>
    <w:rsid w:val="00F52407"/>
    <w:rsid w:val="00F52666"/>
    <w:rsid w:val="00F526AC"/>
    <w:rsid w:val="00F5279C"/>
    <w:rsid w:val="00F52809"/>
    <w:rsid w:val="00F5282B"/>
    <w:rsid w:val="00F5285E"/>
    <w:rsid w:val="00F52AEF"/>
    <w:rsid w:val="00F52C80"/>
    <w:rsid w:val="00F52D64"/>
    <w:rsid w:val="00F52DD3"/>
    <w:rsid w:val="00F530F8"/>
    <w:rsid w:val="00F532A8"/>
    <w:rsid w:val="00F53541"/>
    <w:rsid w:val="00F53552"/>
    <w:rsid w:val="00F53677"/>
    <w:rsid w:val="00F537BF"/>
    <w:rsid w:val="00F53921"/>
    <w:rsid w:val="00F53B4D"/>
    <w:rsid w:val="00F53C2A"/>
    <w:rsid w:val="00F53C8A"/>
    <w:rsid w:val="00F53C8E"/>
    <w:rsid w:val="00F53CFD"/>
    <w:rsid w:val="00F53D65"/>
    <w:rsid w:val="00F53E09"/>
    <w:rsid w:val="00F53E3D"/>
    <w:rsid w:val="00F53EE1"/>
    <w:rsid w:val="00F53F1B"/>
    <w:rsid w:val="00F53F33"/>
    <w:rsid w:val="00F540D6"/>
    <w:rsid w:val="00F540F8"/>
    <w:rsid w:val="00F54259"/>
    <w:rsid w:val="00F54297"/>
    <w:rsid w:val="00F5444A"/>
    <w:rsid w:val="00F5445C"/>
    <w:rsid w:val="00F544F4"/>
    <w:rsid w:val="00F54550"/>
    <w:rsid w:val="00F54581"/>
    <w:rsid w:val="00F54780"/>
    <w:rsid w:val="00F547BF"/>
    <w:rsid w:val="00F54AF0"/>
    <w:rsid w:val="00F54E74"/>
    <w:rsid w:val="00F55306"/>
    <w:rsid w:val="00F553CF"/>
    <w:rsid w:val="00F554B4"/>
    <w:rsid w:val="00F556A3"/>
    <w:rsid w:val="00F5573C"/>
    <w:rsid w:val="00F557F8"/>
    <w:rsid w:val="00F5592C"/>
    <w:rsid w:val="00F55A74"/>
    <w:rsid w:val="00F55AFB"/>
    <w:rsid w:val="00F55B93"/>
    <w:rsid w:val="00F55BEA"/>
    <w:rsid w:val="00F55C73"/>
    <w:rsid w:val="00F561F3"/>
    <w:rsid w:val="00F563F9"/>
    <w:rsid w:val="00F56586"/>
    <w:rsid w:val="00F566DB"/>
    <w:rsid w:val="00F566DC"/>
    <w:rsid w:val="00F566E0"/>
    <w:rsid w:val="00F5670E"/>
    <w:rsid w:val="00F5698A"/>
    <w:rsid w:val="00F56A14"/>
    <w:rsid w:val="00F56A81"/>
    <w:rsid w:val="00F56BDD"/>
    <w:rsid w:val="00F56E8D"/>
    <w:rsid w:val="00F56F25"/>
    <w:rsid w:val="00F56F69"/>
    <w:rsid w:val="00F5739C"/>
    <w:rsid w:val="00F57400"/>
    <w:rsid w:val="00F57437"/>
    <w:rsid w:val="00F57580"/>
    <w:rsid w:val="00F5773A"/>
    <w:rsid w:val="00F5778C"/>
    <w:rsid w:val="00F57871"/>
    <w:rsid w:val="00F57D55"/>
    <w:rsid w:val="00F57E47"/>
    <w:rsid w:val="00F57E52"/>
    <w:rsid w:val="00F57F2C"/>
    <w:rsid w:val="00F60005"/>
    <w:rsid w:val="00F60038"/>
    <w:rsid w:val="00F60322"/>
    <w:rsid w:val="00F603CE"/>
    <w:rsid w:val="00F60420"/>
    <w:rsid w:val="00F60484"/>
    <w:rsid w:val="00F60B41"/>
    <w:rsid w:val="00F60B47"/>
    <w:rsid w:val="00F60D01"/>
    <w:rsid w:val="00F60DF4"/>
    <w:rsid w:val="00F60F58"/>
    <w:rsid w:val="00F611A7"/>
    <w:rsid w:val="00F611D5"/>
    <w:rsid w:val="00F6130B"/>
    <w:rsid w:val="00F61431"/>
    <w:rsid w:val="00F616FF"/>
    <w:rsid w:val="00F6172A"/>
    <w:rsid w:val="00F617E8"/>
    <w:rsid w:val="00F61B72"/>
    <w:rsid w:val="00F61C9A"/>
    <w:rsid w:val="00F61CAB"/>
    <w:rsid w:val="00F6228C"/>
    <w:rsid w:val="00F62509"/>
    <w:rsid w:val="00F62676"/>
    <w:rsid w:val="00F62761"/>
    <w:rsid w:val="00F628B6"/>
    <w:rsid w:val="00F628CF"/>
    <w:rsid w:val="00F62AC1"/>
    <w:rsid w:val="00F62AD8"/>
    <w:rsid w:val="00F62B9C"/>
    <w:rsid w:val="00F62BD0"/>
    <w:rsid w:val="00F62BF3"/>
    <w:rsid w:val="00F62DA8"/>
    <w:rsid w:val="00F62DD1"/>
    <w:rsid w:val="00F62F9E"/>
    <w:rsid w:val="00F63025"/>
    <w:rsid w:val="00F6318E"/>
    <w:rsid w:val="00F631FF"/>
    <w:rsid w:val="00F63450"/>
    <w:rsid w:val="00F635D0"/>
    <w:rsid w:val="00F636C6"/>
    <w:rsid w:val="00F63765"/>
    <w:rsid w:val="00F6376B"/>
    <w:rsid w:val="00F63781"/>
    <w:rsid w:val="00F6383C"/>
    <w:rsid w:val="00F63C26"/>
    <w:rsid w:val="00F63F39"/>
    <w:rsid w:val="00F63FE3"/>
    <w:rsid w:val="00F64303"/>
    <w:rsid w:val="00F64460"/>
    <w:rsid w:val="00F644B7"/>
    <w:rsid w:val="00F64778"/>
    <w:rsid w:val="00F648D3"/>
    <w:rsid w:val="00F64906"/>
    <w:rsid w:val="00F64987"/>
    <w:rsid w:val="00F64D31"/>
    <w:rsid w:val="00F64D8D"/>
    <w:rsid w:val="00F64EDC"/>
    <w:rsid w:val="00F64F53"/>
    <w:rsid w:val="00F64FEF"/>
    <w:rsid w:val="00F6507F"/>
    <w:rsid w:val="00F6529B"/>
    <w:rsid w:val="00F6534A"/>
    <w:rsid w:val="00F65492"/>
    <w:rsid w:val="00F656FA"/>
    <w:rsid w:val="00F656FF"/>
    <w:rsid w:val="00F65797"/>
    <w:rsid w:val="00F659B8"/>
    <w:rsid w:val="00F659C4"/>
    <w:rsid w:val="00F65ADD"/>
    <w:rsid w:val="00F65B2A"/>
    <w:rsid w:val="00F65C74"/>
    <w:rsid w:val="00F65E47"/>
    <w:rsid w:val="00F66028"/>
    <w:rsid w:val="00F66150"/>
    <w:rsid w:val="00F6651F"/>
    <w:rsid w:val="00F665B3"/>
    <w:rsid w:val="00F6662A"/>
    <w:rsid w:val="00F66C63"/>
    <w:rsid w:val="00F66D79"/>
    <w:rsid w:val="00F6700F"/>
    <w:rsid w:val="00F672C9"/>
    <w:rsid w:val="00F67496"/>
    <w:rsid w:val="00F67585"/>
    <w:rsid w:val="00F67983"/>
    <w:rsid w:val="00F67A40"/>
    <w:rsid w:val="00F67A41"/>
    <w:rsid w:val="00F67B60"/>
    <w:rsid w:val="00F67BE5"/>
    <w:rsid w:val="00F67C54"/>
    <w:rsid w:val="00F67CA1"/>
    <w:rsid w:val="00F67D17"/>
    <w:rsid w:val="00F701E5"/>
    <w:rsid w:val="00F70293"/>
    <w:rsid w:val="00F702E1"/>
    <w:rsid w:val="00F704B0"/>
    <w:rsid w:val="00F70703"/>
    <w:rsid w:val="00F70763"/>
    <w:rsid w:val="00F708BB"/>
    <w:rsid w:val="00F70B60"/>
    <w:rsid w:val="00F70F26"/>
    <w:rsid w:val="00F70FE6"/>
    <w:rsid w:val="00F7116D"/>
    <w:rsid w:val="00F71243"/>
    <w:rsid w:val="00F71672"/>
    <w:rsid w:val="00F71699"/>
    <w:rsid w:val="00F71722"/>
    <w:rsid w:val="00F7180D"/>
    <w:rsid w:val="00F71942"/>
    <w:rsid w:val="00F719C3"/>
    <w:rsid w:val="00F71A37"/>
    <w:rsid w:val="00F71B95"/>
    <w:rsid w:val="00F71E9B"/>
    <w:rsid w:val="00F71EC0"/>
    <w:rsid w:val="00F71FF8"/>
    <w:rsid w:val="00F721BA"/>
    <w:rsid w:val="00F721E9"/>
    <w:rsid w:val="00F72271"/>
    <w:rsid w:val="00F722FA"/>
    <w:rsid w:val="00F72313"/>
    <w:rsid w:val="00F727A0"/>
    <w:rsid w:val="00F728C8"/>
    <w:rsid w:val="00F729B8"/>
    <w:rsid w:val="00F72B83"/>
    <w:rsid w:val="00F72BA4"/>
    <w:rsid w:val="00F72D66"/>
    <w:rsid w:val="00F72D75"/>
    <w:rsid w:val="00F72DE0"/>
    <w:rsid w:val="00F72EDC"/>
    <w:rsid w:val="00F73236"/>
    <w:rsid w:val="00F73400"/>
    <w:rsid w:val="00F73514"/>
    <w:rsid w:val="00F735B0"/>
    <w:rsid w:val="00F7393C"/>
    <w:rsid w:val="00F739BB"/>
    <w:rsid w:val="00F73D48"/>
    <w:rsid w:val="00F73E27"/>
    <w:rsid w:val="00F73F84"/>
    <w:rsid w:val="00F74002"/>
    <w:rsid w:val="00F740A4"/>
    <w:rsid w:val="00F74101"/>
    <w:rsid w:val="00F741B0"/>
    <w:rsid w:val="00F7421E"/>
    <w:rsid w:val="00F74401"/>
    <w:rsid w:val="00F7448E"/>
    <w:rsid w:val="00F744F1"/>
    <w:rsid w:val="00F7451E"/>
    <w:rsid w:val="00F74591"/>
    <w:rsid w:val="00F745CF"/>
    <w:rsid w:val="00F7466F"/>
    <w:rsid w:val="00F74757"/>
    <w:rsid w:val="00F7476A"/>
    <w:rsid w:val="00F748FF"/>
    <w:rsid w:val="00F74995"/>
    <w:rsid w:val="00F74B0F"/>
    <w:rsid w:val="00F74E6C"/>
    <w:rsid w:val="00F74FB4"/>
    <w:rsid w:val="00F750B1"/>
    <w:rsid w:val="00F753DB"/>
    <w:rsid w:val="00F75493"/>
    <w:rsid w:val="00F755A0"/>
    <w:rsid w:val="00F755DF"/>
    <w:rsid w:val="00F7564D"/>
    <w:rsid w:val="00F7575A"/>
    <w:rsid w:val="00F757A5"/>
    <w:rsid w:val="00F757B8"/>
    <w:rsid w:val="00F75B10"/>
    <w:rsid w:val="00F75B12"/>
    <w:rsid w:val="00F75C5C"/>
    <w:rsid w:val="00F75D70"/>
    <w:rsid w:val="00F75D76"/>
    <w:rsid w:val="00F75EDE"/>
    <w:rsid w:val="00F7605F"/>
    <w:rsid w:val="00F76076"/>
    <w:rsid w:val="00F760F3"/>
    <w:rsid w:val="00F762FD"/>
    <w:rsid w:val="00F76494"/>
    <w:rsid w:val="00F76627"/>
    <w:rsid w:val="00F76A2E"/>
    <w:rsid w:val="00F76A62"/>
    <w:rsid w:val="00F76AC2"/>
    <w:rsid w:val="00F76AF9"/>
    <w:rsid w:val="00F76B12"/>
    <w:rsid w:val="00F76DC0"/>
    <w:rsid w:val="00F7725C"/>
    <w:rsid w:val="00F7730D"/>
    <w:rsid w:val="00F773DF"/>
    <w:rsid w:val="00F7741E"/>
    <w:rsid w:val="00F774E5"/>
    <w:rsid w:val="00F77557"/>
    <w:rsid w:val="00F77650"/>
    <w:rsid w:val="00F77653"/>
    <w:rsid w:val="00F776EA"/>
    <w:rsid w:val="00F77777"/>
    <w:rsid w:val="00F779EA"/>
    <w:rsid w:val="00F779FC"/>
    <w:rsid w:val="00F77DEB"/>
    <w:rsid w:val="00F77E61"/>
    <w:rsid w:val="00F8016F"/>
    <w:rsid w:val="00F801BA"/>
    <w:rsid w:val="00F801E1"/>
    <w:rsid w:val="00F8032B"/>
    <w:rsid w:val="00F804CD"/>
    <w:rsid w:val="00F80597"/>
    <w:rsid w:val="00F8060A"/>
    <w:rsid w:val="00F807AD"/>
    <w:rsid w:val="00F80C9F"/>
    <w:rsid w:val="00F80D26"/>
    <w:rsid w:val="00F80DB5"/>
    <w:rsid w:val="00F80E19"/>
    <w:rsid w:val="00F80EA3"/>
    <w:rsid w:val="00F81062"/>
    <w:rsid w:val="00F810FD"/>
    <w:rsid w:val="00F8115D"/>
    <w:rsid w:val="00F81201"/>
    <w:rsid w:val="00F81283"/>
    <w:rsid w:val="00F81287"/>
    <w:rsid w:val="00F81296"/>
    <w:rsid w:val="00F813A0"/>
    <w:rsid w:val="00F814F0"/>
    <w:rsid w:val="00F81591"/>
    <w:rsid w:val="00F8167F"/>
    <w:rsid w:val="00F81849"/>
    <w:rsid w:val="00F819C0"/>
    <w:rsid w:val="00F81A5B"/>
    <w:rsid w:val="00F81B1F"/>
    <w:rsid w:val="00F81EC3"/>
    <w:rsid w:val="00F820C4"/>
    <w:rsid w:val="00F820CB"/>
    <w:rsid w:val="00F82179"/>
    <w:rsid w:val="00F821C1"/>
    <w:rsid w:val="00F823DF"/>
    <w:rsid w:val="00F8260F"/>
    <w:rsid w:val="00F82690"/>
    <w:rsid w:val="00F826AA"/>
    <w:rsid w:val="00F8296E"/>
    <w:rsid w:val="00F82973"/>
    <w:rsid w:val="00F829ED"/>
    <w:rsid w:val="00F82D01"/>
    <w:rsid w:val="00F82D45"/>
    <w:rsid w:val="00F82D4E"/>
    <w:rsid w:val="00F82DD5"/>
    <w:rsid w:val="00F830B3"/>
    <w:rsid w:val="00F83291"/>
    <w:rsid w:val="00F832F5"/>
    <w:rsid w:val="00F83614"/>
    <w:rsid w:val="00F83711"/>
    <w:rsid w:val="00F8376D"/>
    <w:rsid w:val="00F83795"/>
    <w:rsid w:val="00F83860"/>
    <w:rsid w:val="00F83885"/>
    <w:rsid w:val="00F8392B"/>
    <w:rsid w:val="00F839E1"/>
    <w:rsid w:val="00F83A08"/>
    <w:rsid w:val="00F83BDE"/>
    <w:rsid w:val="00F83F84"/>
    <w:rsid w:val="00F83FF6"/>
    <w:rsid w:val="00F84309"/>
    <w:rsid w:val="00F8472B"/>
    <w:rsid w:val="00F84764"/>
    <w:rsid w:val="00F84787"/>
    <w:rsid w:val="00F84E14"/>
    <w:rsid w:val="00F84E36"/>
    <w:rsid w:val="00F84EC7"/>
    <w:rsid w:val="00F84EF7"/>
    <w:rsid w:val="00F84F45"/>
    <w:rsid w:val="00F84F6F"/>
    <w:rsid w:val="00F84FBF"/>
    <w:rsid w:val="00F8524B"/>
    <w:rsid w:val="00F85758"/>
    <w:rsid w:val="00F8580F"/>
    <w:rsid w:val="00F85A43"/>
    <w:rsid w:val="00F85ACF"/>
    <w:rsid w:val="00F85AD6"/>
    <w:rsid w:val="00F85D2C"/>
    <w:rsid w:val="00F85D56"/>
    <w:rsid w:val="00F85D5C"/>
    <w:rsid w:val="00F85F68"/>
    <w:rsid w:val="00F86000"/>
    <w:rsid w:val="00F86028"/>
    <w:rsid w:val="00F8608D"/>
    <w:rsid w:val="00F860B9"/>
    <w:rsid w:val="00F860BF"/>
    <w:rsid w:val="00F861DE"/>
    <w:rsid w:val="00F8640B"/>
    <w:rsid w:val="00F864EE"/>
    <w:rsid w:val="00F8652F"/>
    <w:rsid w:val="00F865C4"/>
    <w:rsid w:val="00F86747"/>
    <w:rsid w:val="00F8679A"/>
    <w:rsid w:val="00F867CF"/>
    <w:rsid w:val="00F86963"/>
    <w:rsid w:val="00F869DA"/>
    <w:rsid w:val="00F86A50"/>
    <w:rsid w:val="00F86B35"/>
    <w:rsid w:val="00F86B84"/>
    <w:rsid w:val="00F86C63"/>
    <w:rsid w:val="00F86DBD"/>
    <w:rsid w:val="00F87029"/>
    <w:rsid w:val="00F8708E"/>
    <w:rsid w:val="00F87396"/>
    <w:rsid w:val="00F875B4"/>
    <w:rsid w:val="00F877CA"/>
    <w:rsid w:val="00F87A59"/>
    <w:rsid w:val="00F87AB5"/>
    <w:rsid w:val="00F87B14"/>
    <w:rsid w:val="00F87C7A"/>
    <w:rsid w:val="00F87CDC"/>
    <w:rsid w:val="00F87D9A"/>
    <w:rsid w:val="00F901CF"/>
    <w:rsid w:val="00F90226"/>
    <w:rsid w:val="00F904CA"/>
    <w:rsid w:val="00F904D0"/>
    <w:rsid w:val="00F905DB"/>
    <w:rsid w:val="00F90852"/>
    <w:rsid w:val="00F90AEE"/>
    <w:rsid w:val="00F90D89"/>
    <w:rsid w:val="00F91257"/>
    <w:rsid w:val="00F912CE"/>
    <w:rsid w:val="00F91320"/>
    <w:rsid w:val="00F91516"/>
    <w:rsid w:val="00F9153A"/>
    <w:rsid w:val="00F91A72"/>
    <w:rsid w:val="00F91AA7"/>
    <w:rsid w:val="00F91C38"/>
    <w:rsid w:val="00F921B2"/>
    <w:rsid w:val="00F9223F"/>
    <w:rsid w:val="00F9226C"/>
    <w:rsid w:val="00F923C0"/>
    <w:rsid w:val="00F926E8"/>
    <w:rsid w:val="00F92792"/>
    <w:rsid w:val="00F928ED"/>
    <w:rsid w:val="00F929D8"/>
    <w:rsid w:val="00F92A21"/>
    <w:rsid w:val="00F92AA9"/>
    <w:rsid w:val="00F92AC2"/>
    <w:rsid w:val="00F92B5F"/>
    <w:rsid w:val="00F92BB8"/>
    <w:rsid w:val="00F92D58"/>
    <w:rsid w:val="00F9302C"/>
    <w:rsid w:val="00F93116"/>
    <w:rsid w:val="00F9316D"/>
    <w:rsid w:val="00F9357D"/>
    <w:rsid w:val="00F935C0"/>
    <w:rsid w:val="00F93621"/>
    <w:rsid w:val="00F9366A"/>
    <w:rsid w:val="00F939DF"/>
    <w:rsid w:val="00F93B14"/>
    <w:rsid w:val="00F93BBD"/>
    <w:rsid w:val="00F93D71"/>
    <w:rsid w:val="00F93FDE"/>
    <w:rsid w:val="00F941A1"/>
    <w:rsid w:val="00F941AE"/>
    <w:rsid w:val="00F9423E"/>
    <w:rsid w:val="00F942B9"/>
    <w:rsid w:val="00F943EB"/>
    <w:rsid w:val="00F94495"/>
    <w:rsid w:val="00F9463D"/>
    <w:rsid w:val="00F946C9"/>
    <w:rsid w:val="00F947D0"/>
    <w:rsid w:val="00F9482C"/>
    <w:rsid w:val="00F94907"/>
    <w:rsid w:val="00F949B0"/>
    <w:rsid w:val="00F949CE"/>
    <w:rsid w:val="00F94AA5"/>
    <w:rsid w:val="00F94ABA"/>
    <w:rsid w:val="00F94ABC"/>
    <w:rsid w:val="00F94B30"/>
    <w:rsid w:val="00F94B35"/>
    <w:rsid w:val="00F94B6E"/>
    <w:rsid w:val="00F94D84"/>
    <w:rsid w:val="00F94E03"/>
    <w:rsid w:val="00F94E39"/>
    <w:rsid w:val="00F9522E"/>
    <w:rsid w:val="00F952CD"/>
    <w:rsid w:val="00F953F3"/>
    <w:rsid w:val="00F9542B"/>
    <w:rsid w:val="00F955FD"/>
    <w:rsid w:val="00F95893"/>
    <w:rsid w:val="00F9595B"/>
    <w:rsid w:val="00F95BFD"/>
    <w:rsid w:val="00F95D81"/>
    <w:rsid w:val="00F95DDD"/>
    <w:rsid w:val="00F9623A"/>
    <w:rsid w:val="00F962E0"/>
    <w:rsid w:val="00F9635F"/>
    <w:rsid w:val="00F96366"/>
    <w:rsid w:val="00F963C9"/>
    <w:rsid w:val="00F966C5"/>
    <w:rsid w:val="00F9678D"/>
    <w:rsid w:val="00F96799"/>
    <w:rsid w:val="00F9694B"/>
    <w:rsid w:val="00F96B29"/>
    <w:rsid w:val="00F96CC9"/>
    <w:rsid w:val="00F96D56"/>
    <w:rsid w:val="00F96E11"/>
    <w:rsid w:val="00F96F6B"/>
    <w:rsid w:val="00F97354"/>
    <w:rsid w:val="00F9760C"/>
    <w:rsid w:val="00F976C6"/>
    <w:rsid w:val="00F977B3"/>
    <w:rsid w:val="00F977F1"/>
    <w:rsid w:val="00F9786D"/>
    <w:rsid w:val="00F9790A"/>
    <w:rsid w:val="00F979D4"/>
    <w:rsid w:val="00F97D45"/>
    <w:rsid w:val="00F97DAC"/>
    <w:rsid w:val="00FA0172"/>
    <w:rsid w:val="00FA01A8"/>
    <w:rsid w:val="00FA01AE"/>
    <w:rsid w:val="00FA022D"/>
    <w:rsid w:val="00FA0336"/>
    <w:rsid w:val="00FA0450"/>
    <w:rsid w:val="00FA04BD"/>
    <w:rsid w:val="00FA0525"/>
    <w:rsid w:val="00FA06A0"/>
    <w:rsid w:val="00FA0A34"/>
    <w:rsid w:val="00FA0A97"/>
    <w:rsid w:val="00FA0B91"/>
    <w:rsid w:val="00FA0C55"/>
    <w:rsid w:val="00FA0E35"/>
    <w:rsid w:val="00FA0E43"/>
    <w:rsid w:val="00FA0E83"/>
    <w:rsid w:val="00FA0EA5"/>
    <w:rsid w:val="00FA0F55"/>
    <w:rsid w:val="00FA0F6B"/>
    <w:rsid w:val="00FA1293"/>
    <w:rsid w:val="00FA12CD"/>
    <w:rsid w:val="00FA17B7"/>
    <w:rsid w:val="00FA19AF"/>
    <w:rsid w:val="00FA1A9F"/>
    <w:rsid w:val="00FA1B33"/>
    <w:rsid w:val="00FA1BB5"/>
    <w:rsid w:val="00FA1BC5"/>
    <w:rsid w:val="00FA1BE6"/>
    <w:rsid w:val="00FA1C0C"/>
    <w:rsid w:val="00FA1C88"/>
    <w:rsid w:val="00FA1F21"/>
    <w:rsid w:val="00FA2194"/>
    <w:rsid w:val="00FA221F"/>
    <w:rsid w:val="00FA23A3"/>
    <w:rsid w:val="00FA23FC"/>
    <w:rsid w:val="00FA25C0"/>
    <w:rsid w:val="00FA2660"/>
    <w:rsid w:val="00FA2720"/>
    <w:rsid w:val="00FA28C6"/>
    <w:rsid w:val="00FA2970"/>
    <w:rsid w:val="00FA2A71"/>
    <w:rsid w:val="00FA2B37"/>
    <w:rsid w:val="00FA2B8B"/>
    <w:rsid w:val="00FA2B90"/>
    <w:rsid w:val="00FA2BB3"/>
    <w:rsid w:val="00FA2C37"/>
    <w:rsid w:val="00FA2CCA"/>
    <w:rsid w:val="00FA2D2F"/>
    <w:rsid w:val="00FA2EDA"/>
    <w:rsid w:val="00FA306B"/>
    <w:rsid w:val="00FA322A"/>
    <w:rsid w:val="00FA32B2"/>
    <w:rsid w:val="00FA32CB"/>
    <w:rsid w:val="00FA3480"/>
    <w:rsid w:val="00FA34CA"/>
    <w:rsid w:val="00FA3555"/>
    <w:rsid w:val="00FA369B"/>
    <w:rsid w:val="00FA372C"/>
    <w:rsid w:val="00FA375F"/>
    <w:rsid w:val="00FA3799"/>
    <w:rsid w:val="00FA38AD"/>
    <w:rsid w:val="00FA38C6"/>
    <w:rsid w:val="00FA3923"/>
    <w:rsid w:val="00FA394F"/>
    <w:rsid w:val="00FA3B06"/>
    <w:rsid w:val="00FA3B2D"/>
    <w:rsid w:val="00FA3B5F"/>
    <w:rsid w:val="00FA3D31"/>
    <w:rsid w:val="00FA3DAE"/>
    <w:rsid w:val="00FA3ECD"/>
    <w:rsid w:val="00FA3F36"/>
    <w:rsid w:val="00FA3F4E"/>
    <w:rsid w:val="00FA40CB"/>
    <w:rsid w:val="00FA4134"/>
    <w:rsid w:val="00FA41C6"/>
    <w:rsid w:val="00FA4390"/>
    <w:rsid w:val="00FA440A"/>
    <w:rsid w:val="00FA443A"/>
    <w:rsid w:val="00FA4932"/>
    <w:rsid w:val="00FA4AD1"/>
    <w:rsid w:val="00FA4B71"/>
    <w:rsid w:val="00FA50C6"/>
    <w:rsid w:val="00FA524B"/>
    <w:rsid w:val="00FA55A8"/>
    <w:rsid w:val="00FA5719"/>
    <w:rsid w:val="00FA581A"/>
    <w:rsid w:val="00FA5862"/>
    <w:rsid w:val="00FA5967"/>
    <w:rsid w:val="00FA5BA3"/>
    <w:rsid w:val="00FA5C5C"/>
    <w:rsid w:val="00FA6220"/>
    <w:rsid w:val="00FA6326"/>
    <w:rsid w:val="00FA6490"/>
    <w:rsid w:val="00FA64B4"/>
    <w:rsid w:val="00FA65BC"/>
    <w:rsid w:val="00FA68C7"/>
    <w:rsid w:val="00FA691A"/>
    <w:rsid w:val="00FA6A71"/>
    <w:rsid w:val="00FA6AC4"/>
    <w:rsid w:val="00FA6AF9"/>
    <w:rsid w:val="00FA6B02"/>
    <w:rsid w:val="00FA6B9F"/>
    <w:rsid w:val="00FA6D40"/>
    <w:rsid w:val="00FA6F88"/>
    <w:rsid w:val="00FA7325"/>
    <w:rsid w:val="00FA7369"/>
    <w:rsid w:val="00FA7431"/>
    <w:rsid w:val="00FA74EE"/>
    <w:rsid w:val="00FA79DD"/>
    <w:rsid w:val="00FA7AE3"/>
    <w:rsid w:val="00FA7BFA"/>
    <w:rsid w:val="00FA7C2A"/>
    <w:rsid w:val="00FA7CA3"/>
    <w:rsid w:val="00FA7CA9"/>
    <w:rsid w:val="00FB02AA"/>
    <w:rsid w:val="00FB048A"/>
    <w:rsid w:val="00FB0535"/>
    <w:rsid w:val="00FB0576"/>
    <w:rsid w:val="00FB062F"/>
    <w:rsid w:val="00FB0658"/>
    <w:rsid w:val="00FB06F4"/>
    <w:rsid w:val="00FB096A"/>
    <w:rsid w:val="00FB09F6"/>
    <w:rsid w:val="00FB0A5B"/>
    <w:rsid w:val="00FB0BBD"/>
    <w:rsid w:val="00FB0D98"/>
    <w:rsid w:val="00FB0ED5"/>
    <w:rsid w:val="00FB106E"/>
    <w:rsid w:val="00FB111E"/>
    <w:rsid w:val="00FB12D7"/>
    <w:rsid w:val="00FB1394"/>
    <w:rsid w:val="00FB13E8"/>
    <w:rsid w:val="00FB15CD"/>
    <w:rsid w:val="00FB170A"/>
    <w:rsid w:val="00FB19F7"/>
    <w:rsid w:val="00FB1B8E"/>
    <w:rsid w:val="00FB1B93"/>
    <w:rsid w:val="00FB1C4B"/>
    <w:rsid w:val="00FB1CB6"/>
    <w:rsid w:val="00FB1DA1"/>
    <w:rsid w:val="00FB1F06"/>
    <w:rsid w:val="00FB1F1E"/>
    <w:rsid w:val="00FB21A7"/>
    <w:rsid w:val="00FB2255"/>
    <w:rsid w:val="00FB24EC"/>
    <w:rsid w:val="00FB24F2"/>
    <w:rsid w:val="00FB24F5"/>
    <w:rsid w:val="00FB24F9"/>
    <w:rsid w:val="00FB25F3"/>
    <w:rsid w:val="00FB2757"/>
    <w:rsid w:val="00FB2B46"/>
    <w:rsid w:val="00FB2B9A"/>
    <w:rsid w:val="00FB2C69"/>
    <w:rsid w:val="00FB2E4A"/>
    <w:rsid w:val="00FB2E87"/>
    <w:rsid w:val="00FB2EA0"/>
    <w:rsid w:val="00FB2F37"/>
    <w:rsid w:val="00FB2FF7"/>
    <w:rsid w:val="00FB322C"/>
    <w:rsid w:val="00FB330C"/>
    <w:rsid w:val="00FB39C4"/>
    <w:rsid w:val="00FB3B8F"/>
    <w:rsid w:val="00FB3BD6"/>
    <w:rsid w:val="00FB3C8F"/>
    <w:rsid w:val="00FB3CA5"/>
    <w:rsid w:val="00FB3E7D"/>
    <w:rsid w:val="00FB40B5"/>
    <w:rsid w:val="00FB413E"/>
    <w:rsid w:val="00FB4174"/>
    <w:rsid w:val="00FB419D"/>
    <w:rsid w:val="00FB45D1"/>
    <w:rsid w:val="00FB45F7"/>
    <w:rsid w:val="00FB476C"/>
    <w:rsid w:val="00FB47D8"/>
    <w:rsid w:val="00FB47DF"/>
    <w:rsid w:val="00FB4802"/>
    <w:rsid w:val="00FB493F"/>
    <w:rsid w:val="00FB4BF8"/>
    <w:rsid w:val="00FB4C80"/>
    <w:rsid w:val="00FB4E7D"/>
    <w:rsid w:val="00FB4F9B"/>
    <w:rsid w:val="00FB500F"/>
    <w:rsid w:val="00FB5026"/>
    <w:rsid w:val="00FB5079"/>
    <w:rsid w:val="00FB514C"/>
    <w:rsid w:val="00FB5180"/>
    <w:rsid w:val="00FB52DB"/>
    <w:rsid w:val="00FB54C1"/>
    <w:rsid w:val="00FB5584"/>
    <w:rsid w:val="00FB564C"/>
    <w:rsid w:val="00FB568D"/>
    <w:rsid w:val="00FB5789"/>
    <w:rsid w:val="00FB5864"/>
    <w:rsid w:val="00FB596C"/>
    <w:rsid w:val="00FB5B10"/>
    <w:rsid w:val="00FB5BC0"/>
    <w:rsid w:val="00FB5BC4"/>
    <w:rsid w:val="00FB5BFF"/>
    <w:rsid w:val="00FB5C9B"/>
    <w:rsid w:val="00FB5D2F"/>
    <w:rsid w:val="00FB5DB7"/>
    <w:rsid w:val="00FB5EE6"/>
    <w:rsid w:val="00FB5EF1"/>
    <w:rsid w:val="00FB6062"/>
    <w:rsid w:val="00FB6071"/>
    <w:rsid w:val="00FB60A6"/>
    <w:rsid w:val="00FB61DF"/>
    <w:rsid w:val="00FB63BF"/>
    <w:rsid w:val="00FB6423"/>
    <w:rsid w:val="00FB64AF"/>
    <w:rsid w:val="00FB65F2"/>
    <w:rsid w:val="00FB68DE"/>
    <w:rsid w:val="00FB6A38"/>
    <w:rsid w:val="00FB6B5C"/>
    <w:rsid w:val="00FB6C4E"/>
    <w:rsid w:val="00FB6D7A"/>
    <w:rsid w:val="00FB6DCD"/>
    <w:rsid w:val="00FB6DD4"/>
    <w:rsid w:val="00FB6F40"/>
    <w:rsid w:val="00FB6F4E"/>
    <w:rsid w:val="00FB6FBF"/>
    <w:rsid w:val="00FB6FCD"/>
    <w:rsid w:val="00FB7056"/>
    <w:rsid w:val="00FB714D"/>
    <w:rsid w:val="00FB7223"/>
    <w:rsid w:val="00FB7373"/>
    <w:rsid w:val="00FB745B"/>
    <w:rsid w:val="00FB76AB"/>
    <w:rsid w:val="00FB7759"/>
    <w:rsid w:val="00FB77A4"/>
    <w:rsid w:val="00FB7861"/>
    <w:rsid w:val="00FB7970"/>
    <w:rsid w:val="00FB7DD3"/>
    <w:rsid w:val="00FB7EBB"/>
    <w:rsid w:val="00FC0001"/>
    <w:rsid w:val="00FC01B5"/>
    <w:rsid w:val="00FC04DA"/>
    <w:rsid w:val="00FC0552"/>
    <w:rsid w:val="00FC06D2"/>
    <w:rsid w:val="00FC06FC"/>
    <w:rsid w:val="00FC0765"/>
    <w:rsid w:val="00FC08AF"/>
    <w:rsid w:val="00FC0952"/>
    <w:rsid w:val="00FC0A01"/>
    <w:rsid w:val="00FC0B06"/>
    <w:rsid w:val="00FC0E2F"/>
    <w:rsid w:val="00FC0F68"/>
    <w:rsid w:val="00FC0F71"/>
    <w:rsid w:val="00FC1014"/>
    <w:rsid w:val="00FC12B9"/>
    <w:rsid w:val="00FC1493"/>
    <w:rsid w:val="00FC1541"/>
    <w:rsid w:val="00FC18E0"/>
    <w:rsid w:val="00FC1ACB"/>
    <w:rsid w:val="00FC1B9B"/>
    <w:rsid w:val="00FC1E17"/>
    <w:rsid w:val="00FC1E8C"/>
    <w:rsid w:val="00FC209F"/>
    <w:rsid w:val="00FC221E"/>
    <w:rsid w:val="00FC2220"/>
    <w:rsid w:val="00FC2267"/>
    <w:rsid w:val="00FC2475"/>
    <w:rsid w:val="00FC2510"/>
    <w:rsid w:val="00FC25CC"/>
    <w:rsid w:val="00FC2719"/>
    <w:rsid w:val="00FC2853"/>
    <w:rsid w:val="00FC28B2"/>
    <w:rsid w:val="00FC28F7"/>
    <w:rsid w:val="00FC2B54"/>
    <w:rsid w:val="00FC2BC1"/>
    <w:rsid w:val="00FC2D3D"/>
    <w:rsid w:val="00FC2E62"/>
    <w:rsid w:val="00FC2EAE"/>
    <w:rsid w:val="00FC2FA3"/>
    <w:rsid w:val="00FC3012"/>
    <w:rsid w:val="00FC302D"/>
    <w:rsid w:val="00FC3172"/>
    <w:rsid w:val="00FC3225"/>
    <w:rsid w:val="00FC32B8"/>
    <w:rsid w:val="00FC3711"/>
    <w:rsid w:val="00FC3782"/>
    <w:rsid w:val="00FC3893"/>
    <w:rsid w:val="00FC39C0"/>
    <w:rsid w:val="00FC3A2E"/>
    <w:rsid w:val="00FC3AC9"/>
    <w:rsid w:val="00FC3AD8"/>
    <w:rsid w:val="00FC3AE9"/>
    <w:rsid w:val="00FC3C7E"/>
    <w:rsid w:val="00FC3CB1"/>
    <w:rsid w:val="00FC3D10"/>
    <w:rsid w:val="00FC3DC0"/>
    <w:rsid w:val="00FC3F0E"/>
    <w:rsid w:val="00FC41DD"/>
    <w:rsid w:val="00FC45CE"/>
    <w:rsid w:val="00FC467A"/>
    <w:rsid w:val="00FC46E7"/>
    <w:rsid w:val="00FC489C"/>
    <w:rsid w:val="00FC48CB"/>
    <w:rsid w:val="00FC48CC"/>
    <w:rsid w:val="00FC4B5C"/>
    <w:rsid w:val="00FC4C0D"/>
    <w:rsid w:val="00FC4D46"/>
    <w:rsid w:val="00FC4FD9"/>
    <w:rsid w:val="00FC50E2"/>
    <w:rsid w:val="00FC5270"/>
    <w:rsid w:val="00FC53B1"/>
    <w:rsid w:val="00FC54D3"/>
    <w:rsid w:val="00FC54FC"/>
    <w:rsid w:val="00FC55F3"/>
    <w:rsid w:val="00FC5631"/>
    <w:rsid w:val="00FC5A84"/>
    <w:rsid w:val="00FC5ACA"/>
    <w:rsid w:val="00FC5BA8"/>
    <w:rsid w:val="00FC5D25"/>
    <w:rsid w:val="00FC5DFD"/>
    <w:rsid w:val="00FC6029"/>
    <w:rsid w:val="00FC607C"/>
    <w:rsid w:val="00FC6251"/>
    <w:rsid w:val="00FC626C"/>
    <w:rsid w:val="00FC634D"/>
    <w:rsid w:val="00FC6573"/>
    <w:rsid w:val="00FC65B6"/>
    <w:rsid w:val="00FC665B"/>
    <w:rsid w:val="00FC666A"/>
    <w:rsid w:val="00FC66B6"/>
    <w:rsid w:val="00FC67C0"/>
    <w:rsid w:val="00FC6887"/>
    <w:rsid w:val="00FC6CA3"/>
    <w:rsid w:val="00FC6CEC"/>
    <w:rsid w:val="00FC6D44"/>
    <w:rsid w:val="00FC6F16"/>
    <w:rsid w:val="00FC6F7F"/>
    <w:rsid w:val="00FC6F91"/>
    <w:rsid w:val="00FC6FC3"/>
    <w:rsid w:val="00FC70EB"/>
    <w:rsid w:val="00FC73E7"/>
    <w:rsid w:val="00FC748C"/>
    <w:rsid w:val="00FC74EF"/>
    <w:rsid w:val="00FC7A3C"/>
    <w:rsid w:val="00FD008D"/>
    <w:rsid w:val="00FD03C3"/>
    <w:rsid w:val="00FD041C"/>
    <w:rsid w:val="00FD07D6"/>
    <w:rsid w:val="00FD08AE"/>
    <w:rsid w:val="00FD08BE"/>
    <w:rsid w:val="00FD0A00"/>
    <w:rsid w:val="00FD0B79"/>
    <w:rsid w:val="00FD0BC5"/>
    <w:rsid w:val="00FD0D12"/>
    <w:rsid w:val="00FD0D3F"/>
    <w:rsid w:val="00FD0D6D"/>
    <w:rsid w:val="00FD0D7E"/>
    <w:rsid w:val="00FD0E4C"/>
    <w:rsid w:val="00FD11C2"/>
    <w:rsid w:val="00FD12FD"/>
    <w:rsid w:val="00FD136C"/>
    <w:rsid w:val="00FD1371"/>
    <w:rsid w:val="00FD14DE"/>
    <w:rsid w:val="00FD1629"/>
    <w:rsid w:val="00FD16C4"/>
    <w:rsid w:val="00FD16CE"/>
    <w:rsid w:val="00FD17E4"/>
    <w:rsid w:val="00FD185B"/>
    <w:rsid w:val="00FD19E0"/>
    <w:rsid w:val="00FD1A8A"/>
    <w:rsid w:val="00FD1A9A"/>
    <w:rsid w:val="00FD1C56"/>
    <w:rsid w:val="00FD1C78"/>
    <w:rsid w:val="00FD2656"/>
    <w:rsid w:val="00FD26AD"/>
    <w:rsid w:val="00FD2835"/>
    <w:rsid w:val="00FD2855"/>
    <w:rsid w:val="00FD28A7"/>
    <w:rsid w:val="00FD28BF"/>
    <w:rsid w:val="00FD28DD"/>
    <w:rsid w:val="00FD2A8B"/>
    <w:rsid w:val="00FD2B07"/>
    <w:rsid w:val="00FD2B8B"/>
    <w:rsid w:val="00FD2BBB"/>
    <w:rsid w:val="00FD2D26"/>
    <w:rsid w:val="00FD2E30"/>
    <w:rsid w:val="00FD2E7F"/>
    <w:rsid w:val="00FD2FD7"/>
    <w:rsid w:val="00FD33CF"/>
    <w:rsid w:val="00FD3470"/>
    <w:rsid w:val="00FD35E4"/>
    <w:rsid w:val="00FD362F"/>
    <w:rsid w:val="00FD36FF"/>
    <w:rsid w:val="00FD3749"/>
    <w:rsid w:val="00FD3841"/>
    <w:rsid w:val="00FD38D4"/>
    <w:rsid w:val="00FD38FA"/>
    <w:rsid w:val="00FD394C"/>
    <w:rsid w:val="00FD39EB"/>
    <w:rsid w:val="00FD3ADF"/>
    <w:rsid w:val="00FD3C03"/>
    <w:rsid w:val="00FD3C5C"/>
    <w:rsid w:val="00FD3C72"/>
    <w:rsid w:val="00FD3C98"/>
    <w:rsid w:val="00FD3CA7"/>
    <w:rsid w:val="00FD3E1C"/>
    <w:rsid w:val="00FD3FEA"/>
    <w:rsid w:val="00FD3FF5"/>
    <w:rsid w:val="00FD4113"/>
    <w:rsid w:val="00FD41B8"/>
    <w:rsid w:val="00FD4270"/>
    <w:rsid w:val="00FD4420"/>
    <w:rsid w:val="00FD4467"/>
    <w:rsid w:val="00FD46F6"/>
    <w:rsid w:val="00FD4789"/>
    <w:rsid w:val="00FD47FE"/>
    <w:rsid w:val="00FD4AAC"/>
    <w:rsid w:val="00FD4AC2"/>
    <w:rsid w:val="00FD4B7F"/>
    <w:rsid w:val="00FD4B92"/>
    <w:rsid w:val="00FD4C9F"/>
    <w:rsid w:val="00FD4D97"/>
    <w:rsid w:val="00FD4DC7"/>
    <w:rsid w:val="00FD4FFB"/>
    <w:rsid w:val="00FD50CA"/>
    <w:rsid w:val="00FD50E3"/>
    <w:rsid w:val="00FD511F"/>
    <w:rsid w:val="00FD5211"/>
    <w:rsid w:val="00FD5350"/>
    <w:rsid w:val="00FD549F"/>
    <w:rsid w:val="00FD55E1"/>
    <w:rsid w:val="00FD5721"/>
    <w:rsid w:val="00FD580D"/>
    <w:rsid w:val="00FD58B7"/>
    <w:rsid w:val="00FD5964"/>
    <w:rsid w:val="00FD5A58"/>
    <w:rsid w:val="00FD5A99"/>
    <w:rsid w:val="00FD5C79"/>
    <w:rsid w:val="00FD5D6B"/>
    <w:rsid w:val="00FD5E99"/>
    <w:rsid w:val="00FD5FF7"/>
    <w:rsid w:val="00FD602B"/>
    <w:rsid w:val="00FD626C"/>
    <w:rsid w:val="00FD63EC"/>
    <w:rsid w:val="00FD6448"/>
    <w:rsid w:val="00FD6511"/>
    <w:rsid w:val="00FD6516"/>
    <w:rsid w:val="00FD659C"/>
    <w:rsid w:val="00FD666E"/>
    <w:rsid w:val="00FD6693"/>
    <w:rsid w:val="00FD66D6"/>
    <w:rsid w:val="00FD66F0"/>
    <w:rsid w:val="00FD68E3"/>
    <w:rsid w:val="00FD69A7"/>
    <w:rsid w:val="00FD6C18"/>
    <w:rsid w:val="00FD6C76"/>
    <w:rsid w:val="00FD6EAC"/>
    <w:rsid w:val="00FD6EC2"/>
    <w:rsid w:val="00FD70A0"/>
    <w:rsid w:val="00FD7149"/>
    <w:rsid w:val="00FD72C4"/>
    <w:rsid w:val="00FD7534"/>
    <w:rsid w:val="00FD75A4"/>
    <w:rsid w:val="00FD7768"/>
    <w:rsid w:val="00FD77ED"/>
    <w:rsid w:val="00FD7963"/>
    <w:rsid w:val="00FD7A96"/>
    <w:rsid w:val="00FE022F"/>
    <w:rsid w:val="00FE028B"/>
    <w:rsid w:val="00FE02BB"/>
    <w:rsid w:val="00FE02C5"/>
    <w:rsid w:val="00FE02E8"/>
    <w:rsid w:val="00FE0484"/>
    <w:rsid w:val="00FE064D"/>
    <w:rsid w:val="00FE073E"/>
    <w:rsid w:val="00FE0B16"/>
    <w:rsid w:val="00FE0B51"/>
    <w:rsid w:val="00FE0CC0"/>
    <w:rsid w:val="00FE0D29"/>
    <w:rsid w:val="00FE0D51"/>
    <w:rsid w:val="00FE0DB3"/>
    <w:rsid w:val="00FE0E3C"/>
    <w:rsid w:val="00FE0E4D"/>
    <w:rsid w:val="00FE0E74"/>
    <w:rsid w:val="00FE0F6B"/>
    <w:rsid w:val="00FE102C"/>
    <w:rsid w:val="00FE11C9"/>
    <w:rsid w:val="00FE1213"/>
    <w:rsid w:val="00FE1223"/>
    <w:rsid w:val="00FE132F"/>
    <w:rsid w:val="00FE17C6"/>
    <w:rsid w:val="00FE1902"/>
    <w:rsid w:val="00FE19A2"/>
    <w:rsid w:val="00FE1DA6"/>
    <w:rsid w:val="00FE1DB6"/>
    <w:rsid w:val="00FE1DBD"/>
    <w:rsid w:val="00FE20E5"/>
    <w:rsid w:val="00FE26A3"/>
    <w:rsid w:val="00FE2711"/>
    <w:rsid w:val="00FE2813"/>
    <w:rsid w:val="00FE2ACF"/>
    <w:rsid w:val="00FE2B8F"/>
    <w:rsid w:val="00FE2C90"/>
    <w:rsid w:val="00FE2F33"/>
    <w:rsid w:val="00FE3020"/>
    <w:rsid w:val="00FE334C"/>
    <w:rsid w:val="00FE3371"/>
    <w:rsid w:val="00FE3404"/>
    <w:rsid w:val="00FE34C6"/>
    <w:rsid w:val="00FE3579"/>
    <w:rsid w:val="00FE3665"/>
    <w:rsid w:val="00FE3936"/>
    <w:rsid w:val="00FE3975"/>
    <w:rsid w:val="00FE398C"/>
    <w:rsid w:val="00FE39D3"/>
    <w:rsid w:val="00FE3B6D"/>
    <w:rsid w:val="00FE3BDF"/>
    <w:rsid w:val="00FE3CDE"/>
    <w:rsid w:val="00FE3D11"/>
    <w:rsid w:val="00FE3D5D"/>
    <w:rsid w:val="00FE3E1C"/>
    <w:rsid w:val="00FE3F89"/>
    <w:rsid w:val="00FE419D"/>
    <w:rsid w:val="00FE4331"/>
    <w:rsid w:val="00FE4471"/>
    <w:rsid w:val="00FE4651"/>
    <w:rsid w:val="00FE4677"/>
    <w:rsid w:val="00FE46B6"/>
    <w:rsid w:val="00FE4835"/>
    <w:rsid w:val="00FE4854"/>
    <w:rsid w:val="00FE48A5"/>
    <w:rsid w:val="00FE50FE"/>
    <w:rsid w:val="00FE51DE"/>
    <w:rsid w:val="00FE5444"/>
    <w:rsid w:val="00FE5529"/>
    <w:rsid w:val="00FE5544"/>
    <w:rsid w:val="00FE55C8"/>
    <w:rsid w:val="00FE56CA"/>
    <w:rsid w:val="00FE5747"/>
    <w:rsid w:val="00FE5778"/>
    <w:rsid w:val="00FE588C"/>
    <w:rsid w:val="00FE594E"/>
    <w:rsid w:val="00FE5B11"/>
    <w:rsid w:val="00FE5B27"/>
    <w:rsid w:val="00FE5B98"/>
    <w:rsid w:val="00FE5D57"/>
    <w:rsid w:val="00FE5D83"/>
    <w:rsid w:val="00FE5E27"/>
    <w:rsid w:val="00FE5FA8"/>
    <w:rsid w:val="00FE5FAF"/>
    <w:rsid w:val="00FE6270"/>
    <w:rsid w:val="00FE64A8"/>
    <w:rsid w:val="00FE64CA"/>
    <w:rsid w:val="00FE6501"/>
    <w:rsid w:val="00FE6664"/>
    <w:rsid w:val="00FE679A"/>
    <w:rsid w:val="00FE691D"/>
    <w:rsid w:val="00FE6B44"/>
    <w:rsid w:val="00FE6BB7"/>
    <w:rsid w:val="00FE6C0F"/>
    <w:rsid w:val="00FE6C8E"/>
    <w:rsid w:val="00FE6DD3"/>
    <w:rsid w:val="00FE6E13"/>
    <w:rsid w:val="00FE6F6F"/>
    <w:rsid w:val="00FE7050"/>
    <w:rsid w:val="00FE7259"/>
    <w:rsid w:val="00FE7291"/>
    <w:rsid w:val="00FE7345"/>
    <w:rsid w:val="00FE73AA"/>
    <w:rsid w:val="00FE73FC"/>
    <w:rsid w:val="00FE740E"/>
    <w:rsid w:val="00FE74F1"/>
    <w:rsid w:val="00FE756B"/>
    <w:rsid w:val="00FE79FF"/>
    <w:rsid w:val="00FE7A9B"/>
    <w:rsid w:val="00FE7BDC"/>
    <w:rsid w:val="00FE7BF5"/>
    <w:rsid w:val="00FE7CA0"/>
    <w:rsid w:val="00FE7D38"/>
    <w:rsid w:val="00FE7E51"/>
    <w:rsid w:val="00FE7EB4"/>
    <w:rsid w:val="00FE7F01"/>
    <w:rsid w:val="00FE7F8E"/>
    <w:rsid w:val="00FE7FEC"/>
    <w:rsid w:val="00FE937D"/>
    <w:rsid w:val="00FF0022"/>
    <w:rsid w:val="00FF00F4"/>
    <w:rsid w:val="00FF01A4"/>
    <w:rsid w:val="00FF01B2"/>
    <w:rsid w:val="00FF02FB"/>
    <w:rsid w:val="00FF0300"/>
    <w:rsid w:val="00FF0328"/>
    <w:rsid w:val="00FF049F"/>
    <w:rsid w:val="00FF056F"/>
    <w:rsid w:val="00FF07B6"/>
    <w:rsid w:val="00FF08A0"/>
    <w:rsid w:val="00FF0935"/>
    <w:rsid w:val="00FF093B"/>
    <w:rsid w:val="00FF0A25"/>
    <w:rsid w:val="00FF0A33"/>
    <w:rsid w:val="00FF0C33"/>
    <w:rsid w:val="00FF0E50"/>
    <w:rsid w:val="00FF11F0"/>
    <w:rsid w:val="00FF120D"/>
    <w:rsid w:val="00FF141C"/>
    <w:rsid w:val="00FF1555"/>
    <w:rsid w:val="00FF15AC"/>
    <w:rsid w:val="00FF15F6"/>
    <w:rsid w:val="00FF1749"/>
    <w:rsid w:val="00FF1B24"/>
    <w:rsid w:val="00FF1B8D"/>
    <w:rsid w:val="00FF1B8F"/>
    <w:rsid w:val="00FF1C0A"/>
    <w:rsid w:val="00FF1C56"/>
    <w:rsid w:val="00FF1DD3"/>
    <w:rsid w:val="00FF1F06"/>
    <w:rsid w:val="00FF1FE8"/>
    <w:rsid w:val="00FF20EA"/>
    <w:rsid w:val="00FF2144"/>
    <w:rsid w:val="00FF2423"/>
    <w:rsid w:val="00FF245B"/>
    <w:rsid w:val="00FF24CD"/>
    <w:rsid w:val="00FF2532"/>
    <w:rsid w:val="00FF26FF"/>
    <w:rsid w:val="00FF2709"/>
    <w:rsid w:val="00FF2AE2"/>
    <w:rsid w:val="00FF31CC"/>
    <w:rsid w:val="00FF3227"/>
    <w:rsid w:val="00FF34F9"/>
    <w:rsid w:val="00FF34FA"/>
    <w:rsid w:val="00FF352F"/>
    <w:rsid w:val="00FF362D"/>
    <w:rsid w:val="00FF3746"/>
    <w:rsid w:val="00FF3B89"/>
    <w:rsid w:val="00FF3CD3"/>
    <w:rsid w:val="00FF3D0D"/>
    <w:rsid w:val="00FF3D96"/>
    <w:rsid w:val="00FF40F0"/>
    <w:rsid w:val="00FF43D0"/>
    <w:rsid w:val="00FF465A"/>
    <w:rsid w:val="00FF465C"/>
    <w:rsid w:val="00FF46AF"/>
    <w:rsid w:val="00FF473C"/>
    <w:rsid w:val="00FF4818"/>
    <w:rsid w:val="00FF4926"/>
    <w:rsid w:val="00FF49D2"/>
    <w:rsid w:val="00FF4AD1"/>
    <w:rsid w:val="00FF4B04"/>
    <w:rsid w:val="00FF4B0E"/>
    <w:rsid w:val="00FF4C52"/>
    <w:rsid w:val="00FF4CF0"/>
    <w:rsid w:val="00FF4DDB"/>
    <w:rsid w:val="00FF4FE7"/>
    <w:rsid w:val="00FF510F"/>
    <w:rsid w:val="00FF51E7"/>
    <w:rsid w:val="00FF527C"/>
    <w:rsid w:val="00FF5390"/>
    <w:rsid w:val="00FF53C7"/>
    <w:rsid w:val="00FF55B0"/>
    <w:rsid w:val="00FF565B"/>
    <w:rsid w:val="00FF5BE4"/>
    <w:rsid w:val="00FF5DB3"/>
    <w:rsid w:val="00FF5DF6"/>
    <w:rsid w:val="00FF5EE9"/>
    <w:rsid w:val="00FF5F31"/>
    <w:rsid w:val="00FF60AB"/>
    <w:rsid w:val="00FF634F"/>
    <w:rsid w:val="00FF6478"/>
    <w:rsid w:val="00FF65CD"/>
    <w:rsid w:val="00FF661A"/>
    <w:rsid w:val="00FF697B"/>
    <w:rsid w:val="00FF6A87"/>
    <w:rsid w:val="00FF6ABA"/>
    <w:rsid w:val="00FF6B86"/>
    <w:rsid w:val="00FF6C29"/>
    <w:rsid w:val="00FF6F29"/>
    <w:rsid w:val="00FF6F39"/>
    <w:rsid w:val="00FF6F82"/>
    <w:rsid w:val="00FF7259"/>
    <w:rsid w:val="00FF72C2"/>
    <w:rsid w:val="00FF72EA"/>
    <w:rsid w:val="00FF769C"/>
    <w:rsid w:val="00FF780F"/>
    <w:rsid w:val="00FF796B"/>
    <w:rsid w:val="00FF79B0"/>
    <w:rsid w:val="00FF7BBB"/>
    <w:rsid w:val="00FF7F4F"/>
    <w:rsid w:val="0110BB15"/>
    <w:rsid w:val="0126D82D"/>
    <w:rsid w:val="014F6C17"/>
    <w:rsid w:val="01523BAA"/>
    <w:rsid w:val="016338D8"/>
    <w:rsid w:val="016D31AB"/>
    <w:rsid w:val="017AC344"/>
    <w:rsid w:val="01988F7C"/>
    <w:rsid w:val="019A98AD"/>
    <w:rsid w:val="01A35CB9"/>
    <w:rsid w:val="01BBA09F"/>
    <w:rsid w:val="01CC0722"/>
    <w:rsid w:val="01D3934F"/>
    <w:rsid w:val="01E64566"/>
    <w:rsid w:val="01EBBEFA"/>
    <w:rsid w:val="01F5CB8A"/>
    <w:rsid w:val="01F73ABD"/>
    <w:rsid w:val="021E612E"/>
    <w:rsid w:val="0230A6C2"/>
    <w:rsid w:val="02378149"/>
    <w:rsid w:val="023EE99F"/>
    <w:rsid w:val="025CC324"/>
    <w:rsid w:val="025D85F6"/>
    <w:rsid w:val="02805CA6"/>
    <w:rsid w:val="029104B7"/>
    <w:rsid w:val="029B421A"/>
    <w:rsid w:val="02D1675A"/>
    <w:rsid w:val="02D5064B"/>
    <w:rsid w:val="02E18752"/>
    <w:rsid w:val="02F655AE"/>
    <w:rsid w:val="03152316"/>
    <w:rsid w:val="0320CC58"/>
    <w:rsid w:val="0324C986"/>
    <w:rsid w:val="0326C676"/>
    <w:rsid w:val="032C4ABE"/>
    <w:rsid w:val="033BC235"/>
    <w:rsid w:val="034F127A"/>
    <w:rsid w:val="03512044"/>
    <w:rsid w:val="035C1E19"/>
    <w:rsid w:val="036F0584"/>
    <w:rsid w:val="0390B592"/>
    <w:rsid w:val="03A0DDF5"/>
    <w:rsid w:val="03B83343"/>
    <w:rsid w:val="03C6E04B"/>
    <w:rsid w:val="03C927D2"/>
    <w:rsid w:val="03CCFE48"/>
    <w:rsid w:val="03D38165"/>
    <w:rsid w:val="03D66227"/>
    <w:rsid w:val="03DC602C"/>
    <w:rsid w:val="03DEC8F6"/>
    <w:rsid w:val="03EF34BD"/>
    <w:rsid w:val="03FBAC05"/>
    <w:rsid w:val="040B542D"/>
    <w:rsid w:val="0412CF5F"/>
    <w:rsid w:val="0413914A"/>
    <w:rsid w:val="0414F91E"/>
    <w:rsid w:val="0426EB51"/>
    <w:rsid w:val="0447CE63"/>
    <w:rsid w:val="04614520"/>
    <w:rsid w:val="046BA739"/>
    <w:rsid w:val="04947A7C"/>
    <w:rsid w:val="0494B576"/>
    <w:rsid w:val="04A6C25E"/>
    <w:rsid w:val="04AC836B"/>
    <w:rsid w:val="04DB899E"/>
    <w:rsid w:val="04E865DF"/>
    <w:rsid w:val="04EDD5E5"/>
    <w:rsid w:val="04F09C16"/>
    <w:rsid w:val="04FC8EB4"/>
    <w:rsid w:val="050C9A3E"/>
    <w:rsid w:val="05137A52"/>
    <w:rsid w:val="05152BC1"/>
    <w:rsid w:val="051547A0"/>
    <w:rsid w:val="052866B6"/>
    <w:rsid w:val="053B6051"/>
    <w:rsid w:val="0572EB35"/>
    <w:rsid w:val="057B4FF4"/>
    <w:rsid w:val="05836E73"/>
    <w:rsid w:val="058EC111"/>
    <w:rsid w:val="05A61685"/>
    <w:rsid w:val="05A89E39"/>
    <w:rsid w:val="05DF8D58"/>
    <w:rsid w:val="05E62C55"/>
    <w:rsid w:val="05E80EB7"/>
    <w:rsid w:val="06016B9F"/>
    <w:rsid w:val="0604F98F"/>
    <w:rsid w:val="06139609"/>
    <w:rsid w:val="0618A84D"/>
    <w:rsid w:val="062D9FD3"/>
    <w:rsid w:val="0638E65D"/>
    <w:rsid w:val="06479837"/>
    <w:rsid w:val="06494EEB"/>
    <w:rsid w:val="064B7112"/>
    <w:rsid w:val="065199E8"/>
    <w:rsid w:val="06616923"/>
    <w:rsid w:val="06617D64"/>
    <w:rsid w:val="066F39CB"/>
    <w:rsid w:val="068307DE"/>
    <w:rsid w:val="069060A4"/>
    <w:rsid w:val="0695A761"/>
    <w:rsid w:val="06A47BC7"/>
    <w:rsid w:val="06B8F027"/>
    <w:rsid w:val="06C71309"/>
    <w:rsid w:val="06E2E5FE"/>
    <w:rsid w:val="06E7B677"/>
    <w:rsid w:val="06E9B2F5"/>
    <w:rsid w:val="06EAF3AB"/>
    <w:rsid w:val="06F5A36F"/>
    <w:rsid w:val="06F6BFA6"/>
    <w:rsid w:val="0719EFD2"/>
    <w:rsid w:val="074B18EE"/>
    <w:rsid w:val="0770096B"/>
    <w:rsid w:val="07884108"/>
    <w:rsid w:val="078F9554"/>
    <w:rsid w:val="07B0019A"/>
    <w:rsid w:val="07B69E89"/>
    <w:rsid w:val="07C38ABD"/>
    <w:rsid w:val="07D4C9AC"/>
    <w:rsid w:val="07DB3DF4"/>
    <w:rsid w:val="07E12E24"/>
    <w:rsid w:val="07FD64DC"/>
    <w:rsid w:val="0807FB42"/>
    <w:rsid w:val="080B402D"/>
    <w:rsid w:val="081175C8"/>
    <w:rsid w:val="083FDED7"/>
    <w:rsid w:val="084D2ADB"/>
    <w:rsid w:val="085E8C3B"/>
    <w:rsid w:val="0862C949"/>
    <w:rsid w:val="086BDC0A"/>
    <w:rsid w:val="088C19B3"/>
    <w:rsid w:val="088DD918"/>
    <w:rsid w:val="088E1625"/>
    <w:rsid w:val="089CCE29"/>
    <w:rsid w:val="08B9CDDD"/>
    <w:rsid w:val="08D0EADD"/>
    <w:rsid w:val="08E36ED6"/>
    <w:rsid w:val="09056097"/>
    <w:rsid w:val="090C3757"/>
    <w:rsid w:val="091665C4"/>
    <w:rsid w:val="09186324"/>
    <w:rsid w:val="0923E0EF"/>
    <w:rsid w:val="092E1969"/>
    <w:rsid w:val="0933F58E"/>
    <w:rsid w:val="0936C4E5"/>
    <w:rsid w:val="09396EC6"/>
    <w:rsid w:val="093CC95D"/>
    <w:rsid w:val="09409945"/>
    <w:rsid w:val="094F507E"/>
    <w:rsid w:val="0957401D"/>
    <w:rsid w:val="096294C2"/>
    <w:rsid w:val="097D3A13"/>
    <w:rsid w:val="0980A0FA"/>
    <w:rsid w:val="099EA68D"/>
    <w:rsid w:val="09A1AD44"/>
    <w:rsid w:val="09BFD4B7"/>
    <w:rsid w:val="09D2DD66"/>
    <w:rsid w:val="09D45510"/>
    <w:rsid w:val="09DBC550"/>
    <w:rsid w:val="09E05A3C"/>
    <w:rsid w:val="09E8F525"/>
    <w:rsid w:val="0A066804"/>
    <w:rsid w:val="0A257064"/>
    <w:rsid w:val="0A27E61A"/>
    <w:rsid w:val="0A318653"/>
    <w:rsid w:val="0A38B7EE"/>
    <w:rsid w:val="0A608B6C"/>
    <w:rsid w:val="0AB5C018"/>
    <w:rsid w:val="0AD484BA"/>
    <w:rsid w:val="0ADBD713"/>
    <w:rsid w:val="0AEE626C"/>
    <w:rsid w:val="0AF0D23E"/>
    <w:rsid w:val="0B0769EA"/>
    <w:rsid w:val="0B092D15"/>
    <w:rsid w:val="0B2B3FC4"/>
    <w:rsid w:val="0B3ED18B"/>
    <w:rsid w:val="0B4E0C47"/>
    <w:rsid w:val="0B5081C8"/>
    <w:rsid w:val="0B627E99"/>
    <w:rsid w:val="0B6EE975"/>
    <w:rsid w:val="0B7E11C6"/>
    <w:rsid w:val="0B8AD058"/>
    <w:rsid w:val="0BA05A9A"/>
    <w:rsid w:val="0BA7EA12"/>
    <w:rsid w:val="0BAE258A"/>
    <w:rsid w:val="0BCD3DFE"/>
    <w:rsid w:val="0BDC151C"/>
    <w:rsid w:val="0BE1E0DE"/>
    <w:rsid w:val="0BE38646"/>
    <w:rsid w:val="0BEC324C"/>
    <w:rsid w:val="0BEF4C36"/>
    <w:rsid w:val="0BF0D657"/>
    <w:rsid w:val="0BFB99DA"/>
    <w:rsid w:val="0C16EC4B"/>
    <w:rsid w:val="0C1D4538"/>
    <w:rsid w:val="0C4EE28B"/>
    <w:rsid w:val="0C5BF29F"/>
    <w:rsid w:val="0C7A122B"/>
    <w:rsid w:val="0C876E17"/>
    <w:rsid w:val="0C90E996"/>
    <w:rsid w:val="0C9522DA"/>
    <w:rsid w:val="0CA416B6"/>
    <w:rsid w:val="0CBCBFC0"/>
    <w:rsid w:val="0CC01A6B"/>
    <w:rsid w:val="0CE536FC"/>
    <w:rsid w:val="0CF141FE"/>
    <w:rsid w:val="0CF585AC"/>
    <w:rsid w:val="0D026DA3"/>
    <w:rsid w:val="0D04588C"/>
    <w:rsid w:val="0D254F52"/>
    <w:rsid w:val="0D255DDA"/>
    <w:rsid w:val="0D3B9CB7"/>
    <w:rsid w:val="0D47D1E2"/>
    <w:rsid w:val="0D5138BA"/>
    <w:rsid w:val="0D530FED"/>
    <w:rsid w:val="0D6A970C"/>
    <w:rsid w:val="0D7122F9"/>
    <w:rsid w:val="0D7A704A"/>
    <w:rsid w:val="0D933400"/>
    <w:rsid w:val="0DA6EAED"/>
    <w:rsid w:val="0DB5142B"/>
    <w:rsid w:val="0DBF86ED"/>
    <w:rsid w:val="0DC28ACF"/>
    <w:rsid w:val="0DDA3F5E"/>
    <w:rsid w:val="0E0ACB4B"/>
    <w:rsid w:val="0E0B963C"/>
    <w:rsid w:val="0E49C9F9"/>
    <w:rsid w:val="0E5D4F4B"/>
    <w:rsid w:val="0E6FF65C"/>
    <w:rsid w:val="0E78C3BD"/>
    <w:rsid w:val="0E79746D"/>
    <w:rsid w:val="0E7AEE76"/>
    <w:rsid w:val="0E7D9B7F"/>
    <w:rsid w:val="0E80AEA0"/>
    <w:rsid w:val="0E878DFE"/>
    <w:rsid w:val="0E8E89C2"/>
    <w:rsid w:val="0EA88D3C"/>
    <w:rsid w:val="0EC1B1F1"/>
    <w:rsid w:val="0ED15E55"/>
    <w:rsid w:val="0EE6CED6"/>
    <w:rsid w:val="0EEE2103"/>
    <w:rsid w:val="0EF9A289"/>
    <w:rsid w:val="0F0B72D5"/>
    <w:rsid w:val="0F1FB9CB"/>
    <w:rsid w:val="0F27C89B"/>
    <w:rsid w:val="0F3D371A"/>
    <w:rsid w:val="0F433EBB"/>
    <w:rsid w:val="0F7FEFEA"/>
    <w:rsid w:val="0F8D92EC"/>
    <w:rsid w:val="0FC3EF67"/>
    <w:rsid w:val="0FC6865D"/>
    <w:rsid w:val="0FCF0674"/>
    <w:rsid w:val="0FD97A47"/>
    <w:rsid w:val="0FDA3348"/>
    <w:rsid w:val="0FDB0DDE"/>
    <w:rsid w:val="0FDD50DA"/>
    <w:rsid w:val="0FE0182E"/>
    <w:rsid w:val="0FF70419"/>
    <w:rsid w:val="100B6507"/>
    <w:rsid w:val="100C7FCA"/>
    <w:rsid w:val="101D55D3"/>
    <w:rsid w:val="10223EEB"/>
    <w:rsid w:val="1039BE1F"/>
    <w:rsid w:val="1051D045"/>
    <w:rsid w:val="1052648B"/>
    <w:rsid w:val="1054ABE6"/>
    <w:rsid w:val="105DC2EF"/>
    <w:rsid w:val="106C3297"/>
    <w:rsid w:val="106C3B89"/>
    <w:rsid w:val="1074CB49"/>
    <w:rsid w:val="10881A7E"/>
    <w:rsid w:val="1099DC24"/>
    <w:rsid w:val="109DD350"/>
    <w:rsid w:val="10EBBF2F"/>
    <w:rsid w:val="110CF89D"/>
    <w:rsid w:val="111D7776"/>
    <w:rsid w:val="11349AB0"/>
    <w:rsid w:val="114819E8"/>
    <w:rsid w:val="1159DE56"/>
    <w:rsid w:val="1190E693"/>
    <w:rsid w:val="1196CB3B"/>
    <w:rsid w:val="1196E60E"/>
    <w:rsid w:val="119B24C0"/>
    <w:rsid w:val="11A0F699"/>
    <w:rsid w:val="11B40887"/>
    <w:rsid w:val="11B495F7"/>
    <w:rsid w:val="11BBB12E"/>
    <w:rsid w:val="11C184B8"/>
    <w:rsid w:val="11C50D6B"/>
    <w:rsid w:val="11C5D38F"/>
    <w:rsid w:val="11D3E7E8"/>
    <w:rsid w:val="11DF8CBA"/>
    <w:rsid w:val="11E15651"/>
    <w:rsid w:val="11E28C4B"/>
    <w:rsid w:val="11F25B28"/>
    <w:rsid w:val="1232BFE8"/>
    <w:rsid w:val="124DBBFA"/>
    <w:rsid w:val="125599E5"/>
    <w:rsid w:val="1268E549"/>
    <w:rsid w:val="126EA20E"/>
    <w:rsid w:val="12777D9B"/>
    <w:rsid w:val="12779DFE"/>
    <w:rsid w:val="128B0D59"/>
    <w:rsid w:val="12A547F5"/>
    <w:rsid w:val="12ABA875"/>
    <w:rsid w:val="12BA567C"/>
    <w:rsid w:val="12CEA1DE"/>
    <w:rsid w:val="12EEB410"/>
    <w:rsid w:val="12FC9946"/>
    <w:rsid w:val="13121AA6"/>
    <w:rsid w:val="132723D6"/>
    <w:rsid w:val="132CBE97"/>
    <w:rsid w:val="13454461"/>
    <w:rsid w:val="135345AB"/>
    <w:rsid w:val="1370CCF1"/>
    <w:rsid w:val="1393A0E7"/>
    <w:rsid w:val="13983FBF"/>
    <w:rsid w:val="139FB3EA"/>
    <w:rsid w:val="13B4437A"/>
    <w:rsid w:val="13E5A3E3"/>
    <w:rsid w:val="1417C275"/>
    <w:rsid w:val="1417C457"/>
    <w:rsid w:val="14187030"/>
    <w:rsid w:val="142244C4"/>
    <w:rsid w:val="1424D346"/>
    <w:rsid w:val="1425487F"/>
    <w:rsid w:val="14323EA3"/>
    <w:rsid w:val="144C7DEE"/>
    <w:rsid w:val="14782141"/>
    <w:rsid w:val="1481C7EE"/>
    <w:rsid w:val="14857009"/>
    <w:rsid w:val="14AB4708"/>
    <w:rsid w:val="14AEE09E"/>
    <w:rsid w:val="14AF3EC6"/>
    <w:rsid w:val="14BE33C0"/>
    <w:rsid w:val="14BE8EE6"/>
    <w:rsid w:val="14D4CB72"/>
    <w:rsid w:val="14ED4B28"/>
    <w:rsid w:val="14F3CA05"/>
    <w:rsid w:val="14F616E2"/>
    <w:rsid w:val="150CE7E5"/>
    <w:rsid w:val="152575F6"/>
    <w:rsid w:val="152BA80A"/>
    <w:rsid w:val="155CC72B"/>
    <w:rsid w:val="1562D9DF"/>
    <w:rsid w:val="15764E10"/>
    <w:rsid w:val="15795C77"/>
    <w:rsid w:val="159CD232"/>
    <w:rsid w:val="15B22C89"/>
    <w:rsid w:val="15B2DA71"/>
    <w:rsid w:val="15B66657"/>
    <w:rsid w:val="15B7656C"/>
    <w:rsid w:val="15BA13F1"/>
    <w:rsid w:val="15BBB95D"/>
    <w:rsid w:val="15CB2E16"/>
    <w:rsid w:val="15D35260"/>
    <w:rsid w:val="15E1534C"/>
    <w:rsid w:val="15ECD7B6"/>
    <w:rsid w:val="15F2A8E2"/>
    <w:rsid w:val="1616106B"/>
    <w:rsid w:val="162B2650"/>
    <w:rsid w:val="162E8CD2"/>
    <w:rsid w:val="1632A8AA"/>
    <w:rsid w:val="163525FB"/>
    <w:rsid w:val="163F19AC"/>
    <w:rsid w:val="1649A5F8"/>
    <w:rsid w:val="1664C2E3"/>
    <w:rsid w:val="166AB4D4"/>
    <w:rsid w:val="166F9FAE"/>
    <w:rsid w:val="16856926"/>
    <w:rsid w:val="1698026E"/>
    <w:rsid w:val="16A12A3C"/>
    <w:rsid w:val="16A4BB9C"/>
    <w:rsid w:val="16CE437F"/>
    <w:rsid w:val="16DD8178"/>
    <w:rsid w:val="16DFBB6B"/>
    <w:rsid w:val="16E86C7D"/>
    <w:rsid w:val="16FB6A76"/>
    <w:rsid w:val="171D93EA"/>
    <w:rsid w:val="172A0737"/>
    <w:rsid w:val="172C3D25"/>
    <w:rsid w:val="174A4227"/>
    <w:rsid w:val="175E2A23"/>
    <w:rsid w:val="17761180"/>
    <w:rsid w:val="1782360C"/>
    <w:rsid w:val="17854E6B"/>
    <w:rsid w:val="17ACCCAB"/>
    <w:rsid w:val="17B263AB"/>
    <w:rsid w:val="17D5EC3E"/>
    <w:rsid w:val="17DBC6A1"/>
    <w:rsid w:val="17DF8347"/>
    <w:rsid w:val="17E92751"/>
    <w:rsid w:val="1823BF0C"/>
    <w:rsid w:val="18301C21"/>
    <w:rsid w:val="18332140"/>
    <w:rsid w:val="183696EB"/>
    <w:rsid w:val="18493035"/>
    <w:rsid w:val="187F71EC"/>
    <w:rsid w:val="18810A8B"/>
    <w:rsid w:val="189788E9"/>
    <w:rsid w:val="189F88E7"/>
    <w:rsid w:val="18AAB665"/>
    <w:rsid w:val="18B50B37"/>
    <w:rsid w:val="18B9E414"/>
    <w:rsid w:val="18C3FE00"/>
    <w:rsid w:val="18DC84DC"/>
    <w:rsid w:val="18DC8B9A"/>
    <w:rsid w:val="18E34804"/>
    <w:rsid w:val="18E98989"/>
    <w:rsid w:val="18ED109F"/>
    <w:rsid w:val="190BA3D7"/>
    <w:rsid w:val="192166E4"/>
    <w:rsid w:val="19498292"/>
    <w:rsid w:val="19499BF8"/>
    <w:rsid w:val="1949D962"/>
    <w:rsid w:val="19503C05"/>
    <w:rsid w:val="1971FAFE"/>
    <w:rsid w:val="197CF0C7"/>
    <w:rsid w:val="19D571B3"/>
    <w:rsid w:val="19F09432"/>
    <w:rsid w:val="19F90E99"/>
    <w:rsid w:val="1A055649"/>
    <w:rsid w:val="1A2D332D"/>
    <w:rsid w:val="1A39AD28"/>
    <w:rsid w:val="1A587006"/>
    <w:rsid w:val="1A5B0265"/>
    <w:rsid w:val="1A62D784"/>
    <w:rsid w:val="1A6F2657"/>
    <w:rsid w:val="1A739D2B"/>
    <w:rsid w:val="1A7F7618"/>
    <w:rsid w:val="1A866964"/>
    <w:rsid w:val="1A88B5CD"/>
    <w:rsid w:val="1A8C5E7D"/>
    <w:rsid w:val="1A946033"/>
    <w:rsid w:val="1A972816"/>
    <w:rsid w:val="1A9933AF"/>
    <w:rsid w:val="1AAC4660"/>
    <w:rsid w:val="1AB80763"/>
    <w:rsid w:val="1ABFFC57"/>
    <w:rsid w:val="1AC875FE"/>
    <w:rsid w:val="1AC99A2E"/>
    <w:rsid w:val="1ACDDD77"/>
    <w:rsid w:val="1ACFDD75"/>
    <w:rsid w:val="1AD98D53"/>
    <w:rsid w:val="1AEDACAF"/>
    <w:rsid w:val="1AEFA5AF"/>
    <w:rsid w:val="1AFE093A"/>
    <w:rsid w:val="1B056A7D"/>
    <w:rsid w:val="1B1E1FA4"/>
    <w:rsid w:val="1B24960D"/>
    <w:rsid w:val="1B2D498D"/>
    <w:rsid w:val="1B4D257E"/>
    <w:rsid w:val="1B61EA91"/>
    <w:rsid w:val="1B6490AE"/>
    <w:rsid w:val="1B6F83DB"/>
    <w:rsid w:val="1B733B33"/>
    <w:rsid w:val="1B75820B"/>
    <w:rsid w:val="1B785F01"/>
    <w:rsid w:val="1B875BE7"/>
    <w:rsid w:val="1B8C2E7B"/>
    <w:rsid w:val="1BB26475"/>
    <w:rsid w:val="1BBA0027"/>
    <w:rsid w:val="1BCFCAF2"/>
    <w:rsid w:val="1BDC50B2"/>
    <w:rsid w:val="1BE0F6F5"/>
    <w:rsid w:val="1BF97423"/>
    <w:rsid w:val="1C0AEC95"/>
    <w:rsid w:val="1C0C073D"/>
    <w:rsid w:val="1C0E3120"/>
    <w:rsid w:val="1C108AE0"/>
    <w:rsid w:val="1C24CEA4"/>
    <w:rsid w:val="1C412FC3"/>
    <w:rsid w:val="1C4BBF55"/>
    <w:rsid w:val="1C5A7DD1"/>
    <w:rsid w:val="1C6ADFA4"/>
    <w:rsid w:val="1C7D4D8E"/>
    <w:rsid w:val="1C904566"/>
    <w:rsid w:val="1C94614A"/>
    <w:rsid w:val="1CA66175"/>
    <w:rsid w:val="1CCD02AF"/>
    <w:rsid w:val="1CDD7B43"/>
    <w:rsid w:val="1CE7FC59"/>
    <w:rsid w:val="1CE83530"/>
    <w:rsid w:val="1CFD9322"/>
    <w:rsid w:val="1D0342AE"/>
    <w:rsid w:val="1D0AF1A6"/>
    <w:rsid w:val="1D0BEC7F"/>
    <w:rsid w:val="1D11AFE0"/>
    <w:rsid w:val="1D124406"/>
    <w:rsid w:val="1D187E1F"/>
    <w:rsid w:val="1D199FC4"/>
    <w:rsid w:val="1D1B3C1B"/>
    <w:rsid w:val="1D216CC2"/>
    <w:rsid w:val="1D50C0F9"/>
    <w:rsid w:val="1D61D9A6"/>
    <w:rsid w:val="1DAFCE8C"/>
    <w:rsid w:val="1DB6FD77"/>
    <w:rsid w:val="1DC1CFDB"/>
    <w:rsid w:val="1DC91BA3"/>
    <w:rsid w:val="1DF702D6"/>
    <w:rsid w:val="1DFAB642"/>
    <w:rsid w:val="1DFD1ADA"/>
    <w:rsid w:val="1E0DE8AD"/>
    <w:rsid w:val="1E0E91FE"/>
    <w:rsid w:val="1E153A4C"/>
    <w:rsid w:val="1E181A89"/>
    <w:rsid w:val="1E3D125E"/>
    <w:rsid w:val="1E4BAE54"/>
    <w:rsid w:val="1E517CC6"/>
    <w:rsid w:val="1E59E69F"/>
    <w:rsid w:val="1E5D1B01"/>
    <w:rsid w:val="1E6AD710"/>
    <w:rsid w:val="1E8DC507"/>
    <w:rsid w:val="1E9783BD"/>
    <w:rsid w:val="1E9A0601"/>
    <w:rsid w:val="1EA8C33D"/>
    <w:rsid w:val="1ED9C9FE"/>
    <w:rsid w:val="1EEA187F"/>
    <w:rsid w:val="1F11050E"/>
    <w:rsid w:val="1F43E0B2"/>
    <w:rsid w:val="1F57E2F9"/>
    <w:rsid w:val="1F59F72D"/>
    <w:rsid w:val="1F76F889"/>
    <w:rsid w:val="1F7B5252"/>
    <w:rsid w:val="1F7D5FF9"/>
    <w:rsid w:val="1FAFC8E0"/>
    <w:rsid w:val="1FD9AFFF"/>
    <w:rsid w:val="1FED2E3F"/>
    <w:rsid w:val="1FF35E60"/>
    <w:rsid w:val="2007F4AB"/>
    <w:rsid w:val="200C67E3"/>
    <w:rsid w:val="2029BCF0"/>
    <w:rsid w:val="202FB408"/>
    <w:rsid w:val="203099A2"/>
    <w:rsid w:val="2035D74F"/>
    <w:rsid w:val="20376A59"/>
    <w:rsid w:val="2047403C"/>
    <w:rsid w:val="2048152E"/>
    <w:rsid w:val="204DAA70"/>
    <w:rsid w:val="2051C443"/>
    <w:rsid w:val="205CF43C"/>
    <w:rsid w:val="20627B1A"/>
    <w:rsid w:val="207003BA"/>
    <w:rsid w:val="20940E1B"/>
    <w:rsid w:val="209D0854"/>
    <w:rsid w:val="20AB93E8"/>
    <w:rsid w:val="20C9082C"/>
    <w:rsid w:val="20D6473B"/>
    <w:rsid w:val="20EA9C5F"/>
    <w:rsid w:val="20F11459"/>
    <w:rsid w:val="20F47996"/>
    <w:rsid w:val="20F596C0"/>
    <w:rsid w:val="211015CD"/>
    <w:rsid w:val="21180FC3"/>
    <w:rsid w:val="21230A6F"/>
    <w:rsid w:val="2133BB37"/>
    <w:rsid w:val="214536A1"/>
    <w:rsid w:val="2147AA2C"/>
    <w:rsid w:val="214F884D"/>
    <w:rsid w:val="21550482"/>
    <w:rsid w:val="2169FD5E"/>
    <w:rsid w:val="216B2637"/>
    <w:rsid w:val="21AA4FFB"/>
    <w:rsid w:val="21B9696E"/>
    <w:rsid w:val="21BC860E"/>
    <w:rsid w:val="21CDE93F"/>
    <w:rsid w:val="21F139AF"/>
    <w:rsid w:val="21F25764"/>
    <w:rsid w:val="21F8F819"/>
    <w:rsid w:val="2207AA11"/>
    <w:rsid w:val="2216DB3B"/>
    <w:rsid w:val="22170C41"/>
    <w:rsid w:val="221C2EB8"/>
    <w:rsid w:val="2242B629"/>
    <w:rsid w:val="225AF79F"/>
    <w:rsid w:val="225C18AC"/>
    <w:rsid w:val="225FD0B5"/>
    <w:rsid w:val="226F902E"/>
    <w:rsid w:val="228762E3"/>
    <w:rsid w:val="22911180"/>
    <w:rsid w:val="22A4AB56"/>
    <w:rsid w:val="22AE9907"/>
    <w:rsid w:val="22B3277D"/>
    <w:rsid w:val="22D65EDD"/>
    <w:rsid w:val="22EFD390"/>
    <w:rsid w:val="22F00DEA"/>
    <w:rsid w:val="22FC748A"/>
    <w:rsid w:val="2317B5EE"/>
    <w:rsid w:val="2340F372"/>
    <w:rsid w:val="2351350B"/>
    <w:rsid w:val="235F7E50"/>
    <w:rsid w:val="2372E588"/>
    <w:rsid w:val="23741580"/>
    <w:rsid w:val="237C2D25"/>
    <w:rsid w:val="237CD5B9"/>
    <w:rsid w:val="2380133D"/>
    <w:rsid w:val="238C83C0"/>
    <w:rsid w:val="238DBB09"/>
    <w:rsid w:val="2393BB8B"/>
    <w:rsid w:val="23952FEB"/>
    <w:rsid w:val="239C15AF"/>
    <w:rsid w:val="23A60F0E"/>
    <w:rsid w:val="23AAC0D0"/>
    <w:rsid w:val="23C03C79"/>
    <w:rsid w:val="23C5C2D4"/>
    <w:rsid w:val="23C97B85"/>
    <w:rsid w:val="23D53E4C"/>
    <w:rsid w:val="23F2FEF5"/>
    <w:rsid w:val="23F456B2"/>
    <w:rsid w:val="23FF609B"/>
    <w:rsid w:val="240B254A"/>
    <w:rsid w:val="241F7823"/>
    <w:rsid w:val="2426FC1B"/>
    <w:rsid w:val="2428B2B0"/>
    <w:rsid w:val="2429A424"/>
    <w:rsid w:val="244025F1"/>
    <w:rsid w:val="2452AA84"/>
    <w:rsid w:val="248EA822"/>
    <w:rsid w:val="249A5278"/>
    <w:rsid w:val="24A717AC"/>
    <w:rsid w:val="24C12FA0"/>
    <w:rsid w:val="24C58CF8"/>
    <w:rsid w:val="24C60177"/>
    <w:rsid w:val="24D937B5"/>
    <w:rsid w:val="24F74944"/>
    <w:rsid w:val="25031544"/>
    <w:rsid w:val="2506135B"/>
    <w:rsid w:val="25086A5D"/>
    <w:rsid w:val="250AAC76"/>
    <w:rsid w:val="251E7E1B"/>
    <w:rsid w:val="25307266"/>
    <w:rsid w:val="253F19AD"/>
    <w:rsid w:val="25437B88"/>
    <w:rsid w:val="25599D08"/>
    <w:rsid w:val="255C24F9"/>
    <w:rsid w:val="2579235A"/>
    <w:rsid w:val="257AB5DC"/>
    <w:rsid w:val="257C68E5"/>
    <w:rsid w:val="25856B9A"/>
    <w:rsid w:val="2597C015"/>
    <w:rsid w:val="259974D7"/>
    <w:rsid w:val="2599E01F"/>
    <w:rsid w:val="25A0D08B"/>
    <w:rsid w:val="25A7D0B9"/>
    <w:rsid w:val="25AA9E33"/>
    <w:rsid w:val="25CFE737"/>
    <w:rsid w:val="25D9DF4D"/>
    <w:rsid w:val="25DD63C8"/>
    <w:rsid w:val="25F032A9"/>
    <w:rsid w:val="25F3DB90"/>
    <w:rsid w:val="25FE065B"/>
    <w:rsid w:val="26054C92"/>
    <w:rsid w:val="260D30BE"/>
    <w:rsid w:val="2625B82B"/>
    <w:rsid w:val="262DD452"/>
    <w:rsid w:val="263D5319"/>
    <w:rsid w:val="26618EFF"/>
    <w:rsid w:val="266BBDF8"/>
    <w:rsid w:val="26767106"/>
    <w:rsid w:val="267C9A7E"/>
    <w:rsid w:val="26838A90"/>
    <w:rsid w:val="268CE00A"/>
    <w:rsid w:val="269085EA"/>
    <w:rsid w:val="2692D6FD"/>
    <w:rsid w:val="269628F6"/>
    <w:rsid w:val="269ABA0E"/>
    <w:rsid w:val="26A5058E"/>
    <w:rsid w:val="26C2E022"/>
    <w:rsid w:val="26D41BBF"/>
    <w:rsid w:val="27126C6D"/>
    <w:rsid w:val="272718BA"/>
    <w:rsid w:val="2745E8BD"/>
    <w:rsid w:val="27472E99"/>
    <w:rsid w:val="2749B234"/>
    <w:rsid w:val="27516D10"/>
    <w:rsid w:val="275414F2"/>
    <w:rsid w:val="27579457"/>
    <w:rsid w:val="27602752"/>
    <w:rsid w:val="2774D343"/>
    <w:rsid w:val="277ACA8B"/>
    <w:rsid w:val="2782412A"/>
    <w:rsid w:val="2798CFC2"/>
    <w:rsid w:val="279B9B8F"/>
    <w:rsid w:val="27A7FADE"/>
    <w:rsid w:val="27B34646"/>
    <w:rsid w:val="27C17726"/>
    <w:rsid w:val="27C3BB2F"/>
    <w:rsid w:val="27C440C0"/>
    <w:rsid w:val="27CABADA"/>
    <w:rsid w:val="27D1BCE5"/>
    <w:rsid w:val="27EAFE32"/>
    <w:rsid w:val="27EC0924"/>
    <w:rsid w:val="27F706AF"/>
    <w:rsid w:val="27FA8E48"/>
    <w:rsid w:val="27FF9A33"/>
    <w:rsid w:val="280F0585"/>
    <w:rsid w:val="28284F35"/>
    <w:rsid w:val="28343D69"/>
    <w:rsid w:val="283A1E43"/>
    <w:rsid w:val="2845418B"/>
    <w:rsid w:val="2865D3DF"/>
    <w:rsid w:val="286B9936"/>
    <w:rsid w:val="28743E6D"/>
    <w:rsid w:val="28823368"/>
    <w:rsid w:val="28C34105"/>
    <w:rsid w:val="28C4F3B3"/>
    <w:rsid w:val="28CD7A35"/>
    <w:rsid w:val="28CD8D3E"/>
    <w:rsid w:val="28D1A1B7"/>
    <w:rsid w:val="28D91C63"/>
    <w:rsid w:val="28E4C0E9"/>
    <w:rsid w:val="2907AEE4"/>
    <w:rsid w:val="2934658A"/>
    <w:rsid w:val="2939E134"/>
    <w:rsid w:val="294487C4"/>
    <w:rsid w:val="29492693"/>
    <w:rsid w:val="299F2DEF"/>
    <w:rsid w:val="29A1B974"/>
    <w:rsid w:val="29B5DD83"/>
    <w:rsid w:val="29B852E6"/>
    <w:rsid w:val="29B9009D"/>
    <w:rsid w:val="29BFABAC"/>
    <w:rsid w:val="29C2A157"/>
    <w:rsid w:val="29CA65F5"/>
    <w:rsid w:val="29D70A00"/>
    <w:rsid w:val="29D7ACAF"/>
    <w:rsid w:val="29DF6D54"/>
    <w:rsid w:val="29EB4AC9"/>
    <w:rsid w:val="29F286B6"/>
    <w:rsid w:val="29F61B4D"/>
    <w:rsid w:val="29F66FA8"/>
    <w:rsid w:val="2A056D7E"/>
    <w:rsid w:val="2A07988D"/>
    <w:rsid w:val="2A2222A3"/>
    <w:rsid w:val="2A39C47C"/>
    <w:rsid w:val="2A3CBA67"/>
    <w:rsid w:val="2A406C49"/>
    <w:rsid w:val="2A429B2D"/>
    <w:rsid w:val="2A450798"/>
    <w:rsid w:val="2A459CA5"/>
    <w:rsid w:val="2A663550"/>
    <w:rsid w:val="2A76E59E"/>
    <w:rsid w:val="2A89F109"/>
    <w:rsid w:val="2A9E4A32"/>
    <w:rsid w:val="2AA39D10"/>
    <w:rsid w:val="2AB5634E"/>
    <w:rsid w:val="2ABD0A7B"/>
    <w:rsid w:val="2AC0A4D0"/>
    <w:rsid w:val="2AC0B8FB"/>
    <w:rsid w:val="2AC361A3"/>
    <w:rsid w:val="2AC3BDA1"/>
    <w:rsid w:val="2AE1094B"/>
    <w:rsid w:val="2AEEFADF"/>
    <w:rsid w:val="2B36D025"/>
    <w:rsid w:val="2B56BE76"/>
    <w:rsid w:val="2B82EC8C"/>
    <w:rsid w:val="2B9AF6DD"/>
    <w:rsid w:val="2BADF2F0"/>
    <w:rsid w:val="2BAFEBBA"/>
    <w:rsid w:val="2BB8124C"/>
    <w:rsid w:val="2BC90B7E"/>
    <w:rsid w:val="2BD1F049"/>
    <w:rsid w:val="2BD3126C"/>
    <w:rsid w:val="2BD6C10C"/>
    <w:rsid w:val="2C11E3E9"/>
    <w:rsid w:val="2C1DA082"/>
    <w:rsid w:val="2C45820F"/>
    <w:rsid w:val="2C506A2D"/>
    <w:rsid w:val="2C52DB36"/>
    <w:rsid w:val="2C984360"/>
    <w:rsid w:val="2CB31A4D"/>
    <w:rsid w:val="2CC62283"/>
    <w:rsid w:val="2CD41566"/>
    <w:rsid w:val="2CD79214"/>
    <w:rsid w:val="2CFA9D20"/>
    <w:rsid w:val="2D039B43"/>
    <w:rsid w:val="2D3E44EE"/>
    <w:rsid w:val="2D3F7DA5"/>
    <w:rsid w:val="2D4127BE"/>
    <w:rsid w:val="2D4B72EF"/>
    <w:rsid w:val="2D54AA74"/>
    <w:rsid w:val="2D762A56"/>
    <w:rsid w:val="2D815A16"/>
    <w:rsid w:val="2D840B82"/>
    <w:rsid w:val="2D8A530D"/>
    <w:rsid w:val="2D960A9D"/>
    <w:rsid w:val="2D968A94"/>
    <w:rsid w:val="2DAC64A2"/>
    <w:rsid w:val="2DBA48E8"/>
    <w:rsid w:val="2DC064F9"/>
    <w:rsid w:val="2DD6C43B"/>
    <w:rsid w:val="2DD7F02F"/>
    <w:rsid w:val="2DE83C9B"/>
    <w:rsid w:val="2E021DBF"/>
    <w:rsid w:val="2E09C6BB"/>
    <w:rsid w:val="2E1C3DEB"/>
    <w:rsid w:val="2E40569A"/>
    <w:rsid w:val="2E6C4C01"/>
    <w:rsid w:val="2E8350EE"/>
    <w:rsid w:val="2E88570C"/>
    <w:rsid w:val="2EAD2E57"/>
    <w:rsid w:val="2EB849A3"/>
    <w:rsid w:val="2EB8BA9D"/>
    <w:rsid w:val="2EBA9E32"/>
    <w:rsid w:val="2ED1C708"/>
    <w:rsid w:val="2EDE1C70"/>
    <w:rsid w:val="2EE45A48"/>
    <w:rsid w:val="2EEA29C8"/>
    <w:rsid w:val="2F033B3E"/>
    <w:rsid w:val="2F0AD8FB"/>
    <w:rsid w:val="2F1A6902"/>
    <w:rsid w:val="2F244D8A"/>
    <w:rsid w:val="2F958B26"/>
    <w:rsid w:val="2FAA7A13"/>
    <w:rsid w:val="2FB63827"/>
    <w:rsid w:val="2FBAF1B2"/>
    <w:rsid w:val="2FC8CC10"/>
    <w:rsid w:val="2FC91CAC"/>
    <w:rsid w:val="2FD30165"/>
    <w:rsid w:val="2FDE4112"/>
    <w:rsid w:val="2FF19A45"/>
    <w:rsid w:val="300764DC"/>
    <w:rsid w:val="300BD123"/>
    <w:rsid w:val="303154F4"/>
    <w:rsid w:val="303908CC"/>
    <w:rsid w:val="3040C1DD"/>
    <w:rsid w:val="30592FC3"/>
    <w:rsid w:val="3060790E"/>
    <w:rsid w:val="306876D9"/>
    <w:rsid w:val="306B2B7B"/>
    <w:rsid w:val="306D1E46"/>
    <w:rsid w:val="306E352F"/>
    <w:rsid w:val="307A4602"/>
    <w:rsid w:val="3088D8B6"/>
    <w:rsid w:val="30A68DB1"/>
    <w:rsid w:val="30CD4062"/>
    <w:rsid w:val="30D2C229"/>
    <w:rsid w:val="30E25B7E"/>
    <w:rsid w:val="30E42FB0"/>
    <w:rsid w:val="30E4A09D"/>
    <w:rsid w:val="30E97994"/>
    <w:rsid w:val="30EC495A"/>
    <w:rsid w:val="30F9D612"/>
    <w:rsid w:val="3106385F"/>
    <w:rsid w:val="311FF957"/>
    <w:rsid w:val="31332742"/>
    <w:rsid w:val="31353170"/>
    <w:rsid w:val="313F5B36"/>
    <w:rsid w:val="314C4D75"/>
    <w:rsid w:val="31680015"/>
    <w:rsid w:val="31711040"/>
    <w:rsid w:val="3185CF91"/>
    <w:rsid w:val="31B0F60F"/>
    <w:rsid w:val="31B71F39"/>
    <w:rsid w:val="31BFE7AD"/>
    <w:rsid w:val="31CC76D1"/>
    <w:rsid w:val="31E109DE"/>
    <w:rsid w:val="31E9B480"/>
    <w:rsid w:val="3207D985"/>
    <w:rsid w:val="320F0657"/>
    <w:rsid w:val="3215A295"/>
    <w:rsid w:val="321F162C"/>
    <w:rsid w:val="323C7304"/>
    <w:rsid w:val="324B3D0D"/>
    <w:rsid w:val="3263FE52"/>
    <w:rsid w:val="326D83D3"/>
    <w:rsid w:val="326F2342"/>
    <w:rsid w:val="32716CB1"/>
    <w:rsid w:val="3273552B"/>
    <w:rsid w:val="327B6289"/>
    <w:rsid w:val="329523FD"/>
    <w:rsid w:val="32AEFEB7"/>
    <w:rsid w:val="32C22D5F"/>
    <w:rsid w:val="32C2F3BC"/>
    <w:rsid w:val="32CF7357"/>
    <w:rsid w:val="32D57130"/>
    <w:rsid w:val="32D811A4"/>
    <w:rsid w:val="32F65081"/>
    <w:rsid w:val="33358E9B"/>
    <w:rsid w:val="33466C26"/>
    <w:rsid w:val="334712F1"/>
    <w:rsid w:val="334B7646"/>
    <w:rsid w:val="336339A5"/>
    <w:rsid w:val="33A2A038"/>
    <w:rsid w:val="33A4726C"/>
    <w:rsid w:val="33A79686"/>
    <w:rsid w:val="33AD4BE3"/>
    <w:rsid w:val="33AF1202"/>
    <w:rsid w:val="33B8AD8C"/>
    <w:rsid w:val="33E4B417"/>
    <w:rsid w:val="33F23510"/>
    <w:rsid w:val="33FB90A2"/>
    <w:rsid w:val="3412807B"/>
    <w:rsid w:val="343D8250"/>
    <w:rsid w:val="34639615"/>
    <w:rsid w:val="3468D224"/>
    <w:rsid w:val="34695F2F"/>
    <w:rsid w:val="346A9AD4"/>
    <w:rsid w:val="346D3475"/>
    <w:rsid w:val="3482DA79"/>
    <w:rsid w:val="349CC91F"/>
    <w:rsid w:val="34E568E3"/>
    <w:rsid w:val="34E86602"/>
    <w:rsid w:val="34FE1567"/>
    <w:rsid w:val="34FE53A0"/>
    <w:rsid w:val="34FF7AA2"/>
    <w:rsid w:val="350EB52B"/>
    <w:rsid w:val="351DC4D9"/>
    <w:rsid w:val="352346FB"/>
    <w:rsid w:val="352861E1"/>
    <w:rsid w:val="352E0B82"/>
    <w:rsid w:val="3541C731"/>
    <w:rsid w:val="354366E8"/>
    <w:rsid w:val="3546E101"/>
    <w:rsid w:val="354BFF4D"/>
    <w:rsid w:val="3581B45F"/>
    <w:rsid w:val="3584AD9C"/>
    <w:rsid w:val="359ED365"/>
    <w:rsid w:val="35C09CAB"/>
    <w:rsid w:val="35C102D3"/>
    <w:rsid w:val="35E01863"/>
    <w:rsid w:val="35E8E0AA"/>
    <w:rsid w:val="35FE3F0D"/>
    <w:rsid w:val="3600D1ED"/>
    <w:rsid w:val="360482A2"/>
    <w:rsid w:val="36049987"/>
    <w:rsid w:val="364218EB"/>
    <w:rsid w:val="36579494"/>
    <w:rsid w:val="367E61AF"/>
    <w:rsid w:val="367EF927"/>
    <w:rsid w:val="36875530"/>
    <w:rsid w:val="368797A2"/>
    <w:rsid w:val="36992E8C"/>
    <w:rsid w:val="36AC6B82"/>
    <w:rsid w:val="36B68E5D"/>
    <w:rsid w:val="36C8CDBC"/>
    <w:rsid w:val="36CC9E41"/>
    <w:rsid w:val="36DA9312"/>
    <w:rsid w:val="36E79973"/>
    <w:rsid w:val="36E9E9EB"/>
    <w:rsid w:val="3742EB12"/>
    <w:rsid w:val="37442E9B"/>
    <w:rsid w:val="374535D5"/>
    <w:rsid w:val="3747726F"/>
    <w:rsid w:val="374FA68E"/>
    <w:rsid w:val="3756C132"/>
    <w:rsid w:val="378DE97F"/>
    <w:rsid w:val="378ED26D"/>
    <w:rsid w:val="3799D7C5"/>
    <w:rsid w:val="37A9A9E2"/>
    <w:rsid w:val="37B1363F"/>
    <w:rsid w:val="37B8E326"/>
    <w:rsid w:val="37C09940"/>
    <w:rsid w:val="37C24C1E"/>
    <w:rsid w:val="37C2DB05"/>
    <w:rsid w:val="37C3283A"/>
    <w:rsid w:val="37E679C1"/>
    <w:rsid w:val="37F22D4E"/>
    <w:rsid w:val="37F78842"/>
    <w:rsid w:val="380320DC"/>
    <w:rsid w:val="3831A24D"/>
    <w:rsid w:val="3838BACF"/>
    <w:rsid w:val="384C49CE"/>
    <w:rsid w:val="385F76CA"/>
    <w:rsid w:val="3861452A"/>
    <w:rsid w:val="3865C303"/>
    <w:rsid w:val="3877249E"/>
    <w:rsid w:val="3877A949"/>
    <w:rsid w:val="387B4DCC"/>
    <w:rsid w:val="387C5A91"/>
    <w:rsid w:val="3881EBF6"/>
    <w:rsid w:val="38926A31"/>
    <w:rsid w:val="3895E584"/>
    <w:rsid w:val="38A3E474"/>
    <w:rsid w:val="38AAF12F"/>
    <w:rsid w:val="38B05B6E"/>
    <w:rsid w:val="38B6F01B"/>
    <w:rsid w:val="38C2814A"/>
    <w:rsid w:val="38C707C5"/>
    <w:rsid w:val="38C7A3B3"/>
    <w:rsid w:val="38DD8649"/>
    <w:rsid w:val="38EFC474"/>
    <w:rsid w:val="38F8038C"/>
    <w:rsid w:val="38F9FA1F"/>
    <w:rsid w:val="38F9FEB0"/>
    <w:rsid w:val="38FC65C7"/>
    <w:rsid w:val="390850C0"/>
    <w:rsid w:val="391AF831"/>
    <w:rsid w:val="3924BAF6"/>
    <w:rsid w:val="392AF3C4"/>
    <w:rsid w:val="392B5121"/>
    <w:rsid w:val="394774B5"/>
    <w:rsid w:val="394D240F"/>
    <w:rsid w:val="395FD445"/>
    <w:rsid w:val="396939EF"/>
    <w:rsid w:val="39776607"/>
    <w:rsid w:val="397D5408"/>
    <w:rsid w:val="3981547E"/>
    <w:rsid w:val="3985A86B"/>
    <w:rsid w:val="398D8F23"/>
    <w:rsid w:val="3993679C"/>
    <w:rsid w:val="399AEE98"/>
    <w:rsid w:val="399D74B9"/>
    <w:rsid w:val="399EC17B"/>
    <w:rsid w:val="39A388A6"/>
    <w:rsid w:val="39A5957D"/>
    <w:rsid w:val="39C24943"/>
    <w:rsid w:val="3A0F6DE6"/>
    <w:rsid w:val="3A0FEB16"/>
    <w:rsid w:val="3A10A16C"/>
    <w:rsid w:val="3A30C08D"/>
    <w:rsid w:val="3A455AD5"/>
    <w:rsid w:val="3A55E305"/>
    <w:rsid w:val="3A5DF0B4"/>
    <w:rsid w:val="3A6BFAFB"/>
    <w:rsid w:val="3A7049BF"/>
    <w:rsid w:val="3A7FA1FB"/>
    <w:rsid w:val="3AAAB8DA"/>
    <w:rsid w:val="3AC1ACC5"/>
    <w:rsid w:val="3AC4C67F"/>
    <w:rsid w:val="3AD88C1C"/>
    <w:rsid w:val="3AD8CFEC"/>
    <w:rsid w:val="3ADEF222"/>
    <w:rsid w:val="3ADFF7A1"/>
    <w:rsid w:val="3AE0A8B5"/>
    <w:rsid w:val="3AE4562C"/>
    <w:rsid w:val="3AE82B78"/>
    <w:rsid w:val="3B06D2E4"/>
    <w:rsid w:val="3B0C88EC"/>
    <w:rsid w:val="3B11B120"/>
    <w:rsid w:val="3B1C9188"/>
    <w:rsid w:val="3B22544F"/>
    <w:rsid w:val="3B345E02"/>
    <w:rsid w:val="3B3AB38E"/>
    <w:rsid w:val="3B3FC70D"/>
    <w:rsid w:val="3B3FD26C"/>
    <w:rsid w:val="3B5CE89A"/>
    <w:rsid w:val="3B6DD574"/>
    <w:rsid w:val="3B70A3B8"/>
    <w:rsid w:val="3B720BDB"/>
    <w:rsid w:val="3B75D519"/>
    <w:rsid w:val="3B79A1C6"/>
    <w:rsid w:val="3B7CE14F"/>
    <w:rsid w:val="3B82A972"/>
    <w:rsid w:val="3BC22569"/>
    <w:rsid w:val="3BE92357"/>
    <w:rsid w:val="3BE948C6"/>
    <w:rsid w:val="3BE9C118"/>
    <w:rsid w:val="3BEF43D9"/>
    <w:rsid w:val="3BEF607F"/>
    <w:rsid w:val="3C010AA1"/>
    <w:rsid w:val="3C04BD4D"/>
    <w:rsid w:val="3C16EA24"/>
    <w:rsid w:val="3C1B2E72"/>
    <w:rsid w:val="3C1DF728"/>
    <w:rsid w:val="3C1F7FC9"/>
    <w:rsid w:val="3C290240"/>
    <w:rsid w:val="3C394CB5"/>
    <w:rsid w:val="3C3B8B9F"/>
    <w:rsid w:val="3C49C5C8"/>
    <w:rsid w:val="3C68FEE9"/>
    <w:rsid w:val="3C6CE555"/>
    <w:rsid w:val="3C746404"/>
    <w:rsid w:val="3C758E8F"/>
    <w:rsid w:val="3C7A6235"/>
    <w:rsid w:val="3C926CD7"/>
    <w:rsid w:val="3C9A2163"/>
    <w:rsid w:val="3CA0FBF2"/>
    <w:rsid w:val="3CA28479"/>
    <w:rsid w:val="3CC2132D"/>
    <w:rsid w:val="3CD58F24"/>
    <w:rsid w:val="3CD7C8B4"/>
    <w:rsid w:val="3CD91073"/>
    <w:rsid w:val="3CDDBDBD"/>
    <w:rsid w:val="3CDF98EF"/>
    <w:rsid w:val="3CFB7EFB"/>
    <w:rsid w:val="3D242E88"/>
    <w:rsid w:val="3D28F7A4"/>
    <w:rsid w:val="3D29200C"/>
    <w:rsid w:val="3D2A5239"/>
    <w:rsid w:val="3D444C1E"/>
    <w:rsid w:val="3D448883"/>
    <w:rsid w:val="3D472891"/>
    <w:rsid w:val="3D4E207C"/>
    <w:rsid w:val="3D505DF6"/>
    <w:rsid w:val="3D53DB74"/>
    <w:rsid w:val="3D93D64F"/>
    <w:rsid w:val="3DCF81B8"/>
    <w:rsid w:val="3DD1F222"/>
    <w:rsid w:val="3DDC23C9"/>
    <w:rsid w:val="3E204113"/>
    <w:rsid w:val="3E25E7CB"/>
    <w:rsid w:val="3E385400"/>
    <w:rsid w:val="3E4A3673"/>
    <w:rsid w:val="3E4BA845"/>
    <w:rsid w:val="3E846408"/>
    <w:rsid w:val="3E8E22F2"/>
    <w:rsid w:val="3EC9BEDC"/>
    <w:rsid w:val="3ECAF5FC"/>
    <w:rsid w:val="3ED06F77"/>
    <w:rsid w:val="3EDDE2BB"/>
    <w:rsid w:val="3EE06AAA"/>
    <w:rsid w:val="3EE40610"/>
    <w:rsid w:val="3EEEC36A"/>
    <w:rsid w:val="3F02932F"/>
    <w:rsid w:val="3F0974CD"/>
    <w:rsid w:val="3F1D646E"/>
    <w:rsid w:val="3F232582"/>
    <w:rsid w:val="3F25A37D"/>
    <w:rsid w:val="3F37EAD1"/>
    <w:rsid w:val="3F46C60F"/>
    <w:rsid w:val="3F52A679"/>
    <w:rsid w:val="3F5A2A84"/>
    <w:rsid w:val="3F79D3DF"/>
    <w:rsid w:val="3F7A23EA"/>
    <w:rsid w:val="3F97F71E"/>
    <w:rsid w:val="3F9EF063"/>
    <w:rsid w:val="3FB18C2E"/>
    <w:rsid w:val="3FB1A8AC"/>
    <w:rsid w:val="3FB56B2B"/>
    <w:rsid w:val="3FC03B0D"/>
    <w:rsid w:val="40133FDE"/>
    <w:rsid w:val="401CADFE"/>
    <w:rsid w:val="401DCBF1"/>
    <w:rsid w:val="40470305"/>
    <w:rsid w:val="404DCE5F"/>
    <w:rsid w:val="405DFA6D"/>
    <w:rsid w:val="4075BEC1"/>
    <w:rsid w:val="407D654A"/>
    <w:rsid w:val="40862CE0"/>
    <w:rsid w:val="40BC0C6F"/>
    <w:rsid w:val="40CB8A96"/>
    <w:rsid w:val="40D47C6F"/>
    <w:rsid w:val="40F677EB"/>
    <w:rsid w:val="40F9BDAA"/>
    <w:rsid w:val="40FA5EEC"/>
    <w:rsid w:val="40FBDD10"/>
    <w:rsid w:val="40FC5666"/>
    <w:rsid w:val="4101502C"/>
    <w:rsid w:val="410441A0"/>
    <w:rsid w:val="411906DC"/>
    <w:rsid w:val="412329FF"/>
    <w:rsid w:val="412D58D3"/>
    <w:rsid w:val="412E75B0"/>
    <w:rsid w:val="41321491"/>
    <w:rsid w:val="413776F7"/>
    <w:rsid w:val="4144A5D6"/>
    <w:rsid w:val="41474ED4"/>
    <w:rsid w:val="4149FC3C"/>
    <w:rsid w:val="4156437A"/>
    <w:rsid w:val="415C61BE"/>
    <w:rsid w:val="416A8DC9"/>
    <w:rsid w:val="41741D9B"/>
    <w:rsid w:val="417617E3"/>
    <w:rsid w:val="417EC31E"/>
    <w:rsid w:val="41842CBF"/>
    <w:rsid w:val="4193F130"/>
    <w:rsid w:val="41AC59EB"/>
    <w:rsid w:val="41ACA091"/>
    <w:rsid w:val="41AF7FE8"/>
    <w:rsid w:val="41D316B3"/>
    <w:rsid w:val="41D6AC0B"/>
    <w:rsid w:val="41E3ACE5"/>
    <w:rsid w:val="423AEBAA"/>
    <w:rsid w:val="423EC1BD"/>
    <w:rsid w:val="4281FBFC"/>
    <w:rsid w:val="4287443E"/>
    <w:rsid w:val="42885F09"/>
    <w:rsid w:val="42887371"/>
    <w:rsid w:val="429B6BAA"/>
    <w:rsid w:val="42AE3D65"/>
    <w:rsid w:val="42BC9272"/>
    <w:rsid w:val="42BFB9E6"/>
    <w:rsid w:val="42C653B3"/>
    <w:rsid w:val="42C6BD86"/>
    <w:rsid w:val="42C9842D"/>
    <w:rsid w:val="42D1626C"/>
    <w:rsid w:val="42DC9992"/>
    <w:rsid w:val="42F63BFC"/>
    <w:rsid w:val="42FC7866"/>
    <w:rsid w:val="43033B1B"/>
    <w:rsid w:val="431A4541"/>
    <w:rsid w:val="434D6865"/>
    <w:rsid w:val="435EFC7C"/>
    <w:rsid w:val="43799FE4"/>
    <w:rsid w:val="438009D2"/>
    <w:rsid w:val="43814FC9"/>
    <w:rsid w:val="4397D0C7"/>
    <w:rsid w:val="4398B410"/>
    <w:rsid w:val="43BC90EF"/>
    <w:rsid w:val="43BD498A"/>
    <w:rsid w:val="43C1476B"/>
    <w:rsid w:val="43CB4B97"/>
    <w:rsid w:val="43DC8594"/>
    <w:rsid w:val="43DCEA4C"/>
    <w:rsid w:val="43E298C9"/>
    <w:rsid w:val="43ED088A"/>
    <w:rsid w:val="43F522A0"/>
    <w:rsid w:val="4402FD14"/>
    <w:rsid w:val="4407AED3"/>
    <w:rsid w:val="440C1FA6"/>
    <w:rsid w:val="440F0B57"/>
    <w:rsid w:val="4417FF24"/>
    <w:rsid w:val="441CEEBF"/>
    <w:rsid w:val="442CE01B"/>
    <w:rsid w:val="442E0F0B"/>
    <w:rsid w:val="44354EC7"/>
    <w:rsid w:val="444BA95E"/>
    <w:rsid w:val="44514BD8"/>
    <w:rsid w:val="4457A2B9"/>
    <w:rsid w:val="446A80FC"/>
    <w:rsid w:val="447F09BB"/>
    <w:rsid w:val="448633F9"/>
    <w:rsid w:val="449A5343"/>
    <w:rsid w:val="44A59CC4"/>
    <w:rsid w:val="44ADC494"/>
    <w:rsid w:val="44B2327B"/>
    <w:rsid w:val="44BB987F"/>
    <w:rsid w:val="44BCFEB9"/>
    <w:rsid w:val="44BDD6FD"/>
    <w:rsid w:val="44CD6EA1"/>
    <w:rsid w:val="44DED89D"/>
    <w:rsid w:val="44E1205F"/>
    <w:rsid w:val="44EBF229"/>
    <w:rsid w:val="44F1DF24"/>
    <w:rsid w:val="44F41BB8"/>
    <w:rsid w:val="44FC2D9B"/>
    <w:rsid w:val="450ED009"/>
    <w:rsid w:val="45104924"/>
    <w:rsid w:val="4513D5C6"/>
    <w:rsid w:val="451E55C7"/>
    <w:rsid w:val="452295C7"/>
    <w:rsid w:val="45248C40"/>
    <w:rsid w:val="452700FE"/>
    <w:rsid w:val="452737E5"/>
    <w:rsid w:val="4527B8F9"/>
    <w:rsid w:val="4537870B"/>
    <w:rsid w:val="454BD1BC"/>
    <w:rsid w:val="4568BB19"/>
    <w:rsid w:val="4573C831"/>
    <w:rsid w:val="457573BE"/>
    <w:rsid w:val="458A92AE"/>
    <w:rsid w:val="45971AC5"/>
    <w:rsid w:val="45A59227"/>
    <w:rsid w:val="45BF5D58"/>
    <w:rsid w:val="45CB1FE1"/>
    <w:rsid w:val="45DC392C"/>
    <w:rsid w:val="45F74405"/>
    <w:rsid w:val="45FA73B6"/>
    <w:rsid w:val="45FD5AF1"/>
    <w:rsid w:val="461F57C1"/>
    <w:rsid w:val="462B578C"/>
    <w:rsid w:val="46365E7F"/>
    <w:rsid w:val="463914F7"/>
    <w:rsid w:val="4643FAA7"/>
    <w:rsid w:val="464D944C"/>
    <w:rsid w:val="4657D80E"/>
    <w:rsid w:val="465AC7A0"/>
    <w:rsid w:val="466CAD1D"/>
    <w:rsid w:val="4683541E"/>
    <w:rsid w:val="468E07F8"/>
    <w:rsid w:val="469B11DD"/>
    <w:rsid w:val="46A141E5"/>
    <w:rsid w:val="46C84655"/>
    <w:rsid w:val="46D27330"/>
    <w:rsid w:val="46D56726"/>
    <w:rsid w:val="46E6FBC6"/>
    <w:rsid w:val="46F6849D"/>
    <w:rsid w:val="472EEAD3"/>
    <w:rsid w:val="474B5FF8"/>
    <w:rsid w:val="47525FAE"/>
    <w:rsid w:val="475F6D1B"/>
    <w:rsid w:val="47650256"/>
    <w:rsid w:val="47675270"/>
    <w:rsid w:val="47700161"/>
    <w:rsid w:val="477119C9"/>
    <w:rsid w:val="479473B7"/>
    <w:rsid w:val="479CCD52"/>
    <w:rsid w:val="47A4C124"/>
    <w:rsid w:val="47B79211"/>
    <w:rsid w:val="47CFCB0F"/>
    <w:rsid w:val="47DBAF02"/>
    <w:rsid w:val="47E47169"/>
    <w:rsid w:val="47F0BEAA"/>
    <w:rsid w:val="47F87A37"/>
    <w:rsid w:val="480E4C84"/>
    <w:rsid w:val="4824E395"/>
    <w:rsid w:val="48387C0D"/>
    <w:rsid w:val="485125DF"/>
    <w:rsid w:val="4871F045"/>
    <w:rsid w:val="488F1968"/>
    <w:rsid w:val="4890095A"/>
    <w:rsid w:val="4890FE75"/>
    <w:rsid w:val="489E291C"/>
    <w:rsid w:val="48B8C5C6"/>
    <w:rsid w:val="48BB4920"/>
    <w:rsid w:val="48C53D7A"/>
    <w:rsid w:val="48CEA8A7"/>
    <w:rsid w:val="49015ADF"/>
    <w:rsid w:val="4904D396"/>
    <w:rsid w:val="49206C60"/>
    <w:rsid w:val="492C6CE9"/>
    <w:rsid w:val="493FF49E"/>
    <w:rsid w:val="49505BB6"/>
    <w:rsid w:val="49625405"/>
    <w:rsid w:val="496BB615"/>
    <w:rsid w:val="4973E1D4"/>
    <w:rsid w:val="49755A78"/>
    <w:rsid w:val="498A510E"/>
    <w:rsid w:val="498F9F4A"/>
    <w:rsid w:val="4992ECFE"/>
    <w:rsid w:val="4998C0E1"/>
    <w:rsid w:val="49AB02F8"/>
    <w:rsid w:val="49AD17FD"/>
    <w:rsid w:val="49B0FB68"/>
    <w:rsid w:val="49CA8D8C"/>
    <w:rsid w:val="49D94645"/>
    <w:rsid w:val="49EBF0DF"/>
    <w:rsid w:val="49F53BD1"/>
    <w:rsid w:val="49FB1EE5"/>
    <w:rsid w:val="4A031098"/>
    <w:rsid w:val="4A06A2F2"/>
    <w:rsid w:val="4A1E2173"/>
    <w:rsid w:val="4A36028F"/>
    <w:rsid w:val="4A531452"/>
    <w:rsid w:val="4A5CA01E"/>
    <w:rsid w:val="4A621E85"/>
    <w:rsid w:val="4A6E7F0D"/>
    <w:rsid w:val="4A7767DC"/>
    <w:rsid w:val="4A8F0EDF"/>
    <w:rsid w:val="4A926297"/>
    <w:rsid w:val="4A9BAF36"/>
    <w:rsid w:val="4AB0D0BD"/>
    <w:rsid w:val="4ACE38F1"/>
    <w:rsid w:val="4AF9A621"/>
    <w:rsid w:val="4B066057"/>
    <w:rsid w:val="4B154B3F"/>
    <w:rsid w:val="4B3195F7"/>
    <w:rsid w:val="4B4F578B"/>
    <w:rsid w:val="4B4F6A4C"/>
    <w:rsid w:val="4B66E7EC"/>
    <w:rsid w:val="4B69693B"/>
    <w:rsid w:val="4B6E6336"/>
    <w:rsid w:val="4B7E199D"/>
    <w:rsid w:val="4B7F8D94"/>
    <w:rsid w:val="4B9ECB2B"/>
    <w:rsid w:val="4BAFFC30"/>
    <w:rsid w:val="4BB7D15D"/>
    <w:rsid w:val="4BD4FF81"/>
    <w:rsid w:val="4BF43B86"/>
    <w:rsid w:val="4BFA1E4E"/>
    <w:rsid w:val="4C02DA9F"/>
    <w:rsid w:val="4C11ED5E"/>
    <w:rsid w:val="4C1F6369"/>
    <w:rsid w:val="4C2518FA"/>
    <w:rsid w:val="4C33B397"/>
    <w:rsid w:val="4C3BAEE7"/>
    <w:rsid w:val="4C3E670D"/>
    <w:rsid w:val="4C6CAF2C"/>
    <w:rsid w:val="4C7B5DCE"/>
    <w:rsid w:val="4C8D8C4E"/>
    <w:rsid w:val="4CC0705B"/>
    <w:rsid w:val="4CC7D035"/>
    <w:rsid w:val="4CE00D0A"/>
    <w:rsid w:val="4D1581EE"/>
    <w:rsid w:val="4D200F54"/>
    <w:rsid w:val="4D2EA950"/>
    <w:rsid w:val="4D2F22F0"/>
    <w:rsid w:val="4D560434"/>
    <w:rsid w:val="4D5B674E"/>
    <w:rsid w:val="4D6167C0"/>
    <w:rsid w:val="4D7BA6BB"/>
    <w:rsid w:val="4D83D747"/>
    <w:rsid w:val="4D94F78C"/>
    <w:rsid w:val="4D972128"/>
    <w:rsid w:val="4D98B7FC"/>
    <w:rsid w:val="4DC0FB4D"/>
    <w:rsid w:val="4DC41B21"/>
    <w:rsid w:val="4DDFCC9D"/>
    <w:rsid w:val="4DE0F433"/>
    <w:rsid w:val="4DE45AFB"/>
    <w:rsid w:val="4DE52993"/>
    <w:rsid w:val="4E23CCD9"/>
    <w:rsid w:val="4E2A3361"/>
    <w:rsid w:val="4E2FE9F8"/>
    <w:rsid w:val="4E4ECF52"/>
    <w:rsid w:val="4E523877"/>
    <w:rsid w:val="4E555E12"/>
    <w:rsid w:val="4E5EDC75"/>
    <w:rsid w:val="4E760D22"/>
    <w:rsid w:val="4E841A9A"/>
    <w:rsid w:val="4E8B8D72"/>
    <w:rsid w:val="4EA0FD10"/>
    <w:rsid w:val="4EA570F9"/>
    <w:rsid w:val="4EBDFE5E"/>
    <w:rsid w:val="4EBFB970"/>
    <w:rsid w:val="4EC23A04"/>
    <w:rsid w:val="4ECC3366"/>
    <w:rsid w:val="4EDD49FA"/>
    <w:rsid w:val="4EE93FD0"/>
    <w:rsid w:val="4EF3A2FE"/>
    <w:rsid w:val="4F0FDDE3"/>
    <w:rsid w:val="4F38A325"/>
    <w:rsid w:val="4F52CE90"/>
    <w:rsid w:val="4F66179C"/>
    <w:rsid w:val="4F75D127"/>
    <w:rsid w:val="4F789670"/>
    <w:rsid w:val="4F7A4357"/>
    <w:rsid w:val="4F9BF9DA"/>
    <w:rsid w:val="4FA224E6"/>
    <w:rsid w:val="4FABF3A0"/>
    <w:rsid w:val="4FB044A5"/>
    <w:rsid w:val="4FB489B1"/>
    <w:rsid w:val="4FB67820"/>
    <w:rsid w:val="4FB7A42C"/>
    <w:rsid w:val="4FBE981C"/>
    <w:rsid w:val="4FC6BD7D"/>
    <w:rsid w:val="4FCAA3D6"/>
    <w:rsid w:val="4FF677A7"/>
    <w:rsid w:val="5001DA3B"/>
    <w:rsid w:val="500EE9B5"/>
    <w:rsid w:val="503BB5BA"/>
    <w:rsid w:val="503DBCEE"/>
    <w:rsid w:val="503F9414"/>
    <w:rsid w:val="5041DA91"/>
    <w:rsid w:val="5057BEFC"/>
    <w:rsid w:val="505DE03A"/>
    <w:rsid w:val="506252FD"/>
    <w:rsid w:val="5069CA99"/>
    <w:rsid w:val="5076849A"/>
    <w:rsid w:val="50779F28"/>
    <w:rsid w:val="507AAE44"/>
    <w:rsid w:val="50838003"/>
    <w:rsid w:val="509701AA"/>
    <w:rsid w:val="50B9A071"/>
    <w:rsid w:val="50D88E29"/>
    <w:rsid w:val="50DAB023"/>
    <w:rsid w:val="50F9A006"/>
    <w:rsid w:val="50FB9834"/>
    <w:rsid w:val="5111B962"/>
    <w:rsid w:val="511200DA"/>
    <w:rsid w:val="511A4787"/>
    <w:rsid w:val="51243250"/>
    <w:rsid w:val="51254458"/>
    <w:rsid w:val="51260B33"/>
    <w:rsid w:val="5126701C"/>
    <w:rsid w:val="512AEDE9"/>
    <w:rsid w:val="512B28CA"/>
    <w:rsid w:val="5130B5CE"/>
    <w:rsid w:val="51354BE5"/>
    <w:rsid w:val="51527C69"/>
    <w:rsid w:val="5159E1F2"/>
    <w:rsid w:val="51609CBF"/>
    <w:rsid w:val="5160B8CD"/>
    <w:rsid w:val="51616218"/>
    <w:rsid w:val="5190850D"/>
    <w:rsid w:val="519E06AA"/>
    <w:rsid w:val="51AA9045"/>
    <w:rsid w:val="51F1AEAF"/>
    <w:rsid w:val="51F37128"/>
    <w:rsid w:val="51F3E27E"/>
    <w:rsid w:val="51F70DA7"/>
    <w:rsid w:val="520A740E"/>
    <w:rsid w:val="5211BD5E"/>
    <w:rsid w:val="52290103"/>
    <w:rsid w:val="524CDB47"/>
    <w:rsid w:val="5250833C"/>
    <w:rsid w:val="52669A49"/>
    <w:rsid w:val="526DE8E7"/>
    <w:rsid w:val="5271D613"/>
    <w:rsid w:val="527C2E40"/>
    <w:rsid w:val="529C0B2F"/>
    <w:rsid w:val="52AD8C78"/>
    <w:rsid w:val="52CC239C"/>
    <w:rsid w:val="52E9F334"/>
    <w:rsid w:val="52EA0BF6"/>
    <w:rsid w:val="52F62822"/>
    <w:rsid w:val="52F941FD"/>
    <w:rsid w:val="52F97E70"/>
    <w:rsid w:val="52FC9F90"/>
    <w:rsid w:val="52FFE0A2"/>
    <w:rsid w:val="5302720C"/>
    <w:rsid w:val="53057CAF"/>
    <w:rsid w:val="53119A5F"/>
    <w:rsid w:val="532C5F30"/>
    <w:rsid w:val="5335A3BA"/>
    <w:rsid w:val="5338737A"/>
    <w:rsid w:val="533F0BAF"/>
    <w:rsid w:val="5364DD7A"/>
    <w:rsid w:val="536B426B"/>
    <w:rsid w:val="536BCDE6"/>
    <w:rsid w:val="53731B5B"/>
    <w:rsid w:val="538200EB"/>
    <w:rsid w:val="5384E28A"/>
    <w:rsid w:val="5391A66B"/>
    <w:rsid w:val="53A151D7"/>
    <w:rsid w:val="53AAE647"/>
    <w:rsid w:val="53B37CEB"/>
    <w:rsid w:val="53BB6E39"/>
    <w:rsid w:val="53D3C085"/>
    <w:rsid w:val="53E3F82A"/>
    <w:rsid w:val="53E72B2E"/>
    <w:rsid w:val="53F54A6D"/>
    <w:rsid w:val="53F7B402"/>
    <w:rsid w:val="54187D90"/>
    <w:rsid w:val="543DCD9B"/>
    <w:rsid w:val="54626466"/>
    <w:rsid w:val="54766FC9"/>
    <w:rsid w:val="54785394"/>
    <w:rsid w:val="54836BC3"/>
    <w:rsid w:val="5495DCDF"/>
    <w:rsid w:val="54A2511E"/>
    <w:rsid w:val="54A41E76"/>
    <w:rsid w:val="54A519CD"/>
    <w:rsid w:val="54ADB535"/>
    <w:rsid w:val="54ADC859"/>
    <w:rsid w:val="54AE9F62"/>
    <w:rsid w:val="54CA55C4"/>
    <w:rsid w:val="54DAC60E"/>
    <w:rsid w:val="54E4E4D0"/>
    <w:rsid w:val="54E7A009"/>
    <w:rsid w:val="54F08105"/>
    <w:rsid w:val="550A7D58"/>
    <w:rsid w:val="550C5652"/>
    <w:rsid w:val="550C74A9"/>
    <w:rsid w:val="550F4BD1"/>
    <w:rsid w:val="551F201C"/>
    <w:rsid w:val="5537ACA5"/>
    <w:rsid w:val="55450DEC"/>
    <w:rsid w:val="55492A08"/>
    <w:rsid w:val="554BB8B9"/>
    <w:rsid w:val="5558F53B"/>
    <w:rsid w:val="555A429A"/>
    <w:rsid w:val="55605C99"/>
    <w:rsid w:val="55655E36"/>
    <w:rsid w:val="556D07BF"/>
    <w:rsid w:val="5571E9F5"/>
    <w:rsid w:val="557CAE83"/>
    <w:rsid w:val="55C8A42A"/>
    <w:rsid w:val="55F79542"/>
    <w:rsid w:val="55F8A991"/>
    <w:rsid w:val="55F95D39"/>
    <w:rsid w:val="56062227"/>
    <w:rsid w:val="56176369"/>
    <w:rsid w:val="562E69AF"/>
    <w:rsid w:val="5632BAAC"/>
    <w:rsid w:val="563797DC"/>
    <w:rsid w:val="563ACC47"/>
    <w:rsid w:val="5644E78B"/>
    <w:rsid w:val="56488EB1"/>
    <w:rsid w:val="564E2B3F"/>
    <w:rsid w:val="5654A707"/>
    <w:rsid w:val="565C8E30"/>
    <w:rsid w:val="565D82F4"/>
    <w:rsid w:val="567BF631"/>
    <w:rsid w:val="56852E5C"/>
    <w:rsid w:val="569987A8"/>
    <w:rsid w:val="56A0DAD2"/>
    <w:rsid w:val="56C225B0"/>
    <w:rsid w:val="56C99606"/>
    <w:rsid w:val="56CA77DD"/>
    <w:rsid w:val="56CCC825"/>
    <w:rsid w:val="56F15927"/>
    <w:rsid w:val="56F38B42"/>
    <w:rsid w:val="5709D05C"/>
    <w:rsid w:val="570F8BE0"/>
    <w:rsid w:val="5715A040"/>
    <w:rsid w:val="5738FF15"/>
    <w:rsid w:val="5758D237"/>
    <w:rsid w:val="576FFA91"/>
    <w:rsid w:val="57844B71"/>
    <w:rsid w:val="5790488F"/>
    <w:rsid w:val="57945836"/>
    <w:rsid w:val="57C87237"/>
    <w:rsid w:val="57D98D41"/>
    <w:rsid w:val="57D9905A"/>
    <w:rsid w:val="57DE4039"/>
    <w:rsid w:val="57EC38D6"/>
    <w:rsid w:val="57FB12D0"/>
    <w:rsid w:val="58053343"/>
    <w:rsid w:val="580701EA"/>
    <w:rsid w:val="5807FE76"/>
    <w:rsid w:val="5815A193"/>
    <w:rsid w:val="5815E3E3"/>
    <w:rsid w:val="58240614"/>
    <w:rsid w:val="58284448"/>
    <w:rsid w:val="582D6E99"/>
    <w:rsid w:val="58472C03"/>
    <w:rsid w:val="5864A254"/>
    <w:rsid w:val="58849A29"/>
    <w:rsid w:val="589438CB"/>
    <w:rsid w:val="58B151B5"/>
    <w:rsid w:val="58B3E7CF"/>
    <w:rsid w:val="58BAA5DA"/>
    <w:rsid w:val="58C6969E"/>
    <w:rsid w:val="58C80B9C"/>
    <w:rsid w:val="58CD7207"/>
    <w:rsid w:val="58D86781"/>
    <w:rsid w:val="58EAA4FE"/>
    <w:rsid w:val="5916C410"/>
    <w:rsid w:val="591B55A9"/>
    <w:rsid w:val="592DE2A3"/>
    <w:rsid w:val="59603309"/>
    <w:rsid w:val="596625A1"/>
    <w:rsid w:val="59735F16"/>
    <w:rsid w:val="597639DD"/>
    <w:rsid w:val="5992F83A"/>
    <w:rsid w:val="59938E8D"/>
    <w:rsid w:val="59A34E3A"/>
    <w:rsid w:val="59C29077"/>
    <w:rsid w:val="59CE0695"/>
    <w:rsid w:val="59D42952"/>
    <w:rsid w:val="59D86DDC"/>
    <w:rsid w:val="59D94DFE"/>
    <w:rsid w:val="59DF32B7"/>
    <w:rsid w:val="59EF1F59"/>
    <w:rsid w:val="5A0C45F6"/>
    <w:rsid w:val="5A279FFC"/>
    <w:rsid w:val="5A3985AF"/>
    <w:rsid w:val="5A3A5C1A"/>
    <w:rsid w:val="5A45ECDE"/>
    <w:rsid w:val="5A549B6F"/>
    <w:rsid w:val="5A57BDF7"/>
    <w:rsid w:val="5A68A7D9"/>
    <w:rsid w:val="5A6BD5CA"/>
    <w:rsid w:val="5A7DC7A0"/>
    <w:rsid w:val="5A84435C"/>
    <w:rsid w:val="5A8CCB2D"/>
    <w:rsid w:val="5AAA78DB"/>
    <w:rsid w:val="5AAEA14E"/>
    <w:rsid w:val="5AB3C2F9"/>
    <w:rsid w:val="5ABF7B41"/>
    <w:rsid w:val="5AD5D4BB"/>
    <w:rsid w:val="5AD7C716"/>
    <w:rsid w:val="5AF66095"/>
    <w:rsid w:val="5B08FEC7"/>
    <w:rsid w:val="5B115326"/>
    <w:rsid w:val="5B14F17A"/>
    <w:rsid w:val="5B2BAA73"/>
    <w:rsid w:val="5B346B22"/>
    <w:rsid w:val="5B39A391"/>
    <w:rsid w:val="5B3E99A3"/>
    <w:rsid w:val="5B4F4BE4"/>
    <w:rsid w:val="5B567CE6"/>
    <w:rsid w:val="5B6F4338"/>
    <w:rsid w:val="5B8459C6"/>
    <w:rsid w:val="5B8E0EEF"/>
    <w:rsid w:val="5BA2C801"/>
    <w:rsid w:val="5BA35D25"/>
    <w:rsid w:val="5BAFB4E4"/>
    <w:rsid w:val="5BC503BA"/>
    <w:rsid w:val="5BD11417"/>
    <w:rsid w:val="5BE2DFEF"/>
    <w:rsid w:val="5BFD67E7"/>
    <w:rsid w:val="5C00EDE8"/>
    <w:rsid w:val="5C033AC8"/>
    <w:rsid w:val="5C05ECE5"/>
    <w:rsid w:val="5C1B757D"/>
    <w:rsid w:val="5C2543DE"/>
    <w:rsid w:val="5C29E0F4"/>
    <w:rsid w:val="5C2AB38E"/>
    <w:rsid w:val="5C4A1691"/>
    <w:rsid w:val="5C517C33"/>
    <w:rsid w:val="5C521809"/>
    <w:rsid w:val="5C54D06A"/>
    <w:rsid w:val="5C58C8A2"/>
    <w:rsid w:val="5C6C0384"/>
    <w:rsid w:val="5C738971"/>
    <w:rsid w:val="5C8571F1"/>
    <w:rsid w:val="5C8C06EB"/>
    <w:rsid w:val="5CAB5868"/>
    <w:rsid w:val="5CB5EE3B"/>
    <w:rsid w:val="5CBFC0A0"/>
    <w:rsid w:val="5CCD1403"/>
    <w:rsid w:val="5CD913DF"/>
    <w:rsid w:val="5CDD6CE3"/>
    <w:rsid w:val="5CDFB217"/>
    <w:rsid w:val="5CE5B32B"/>
    <w:rsid w:val="5CE82026"/>
    <w:rsid w:val="5CE9F281"/>
    <w:rsid w:val="5CFC4F01"/>
    <w:rsid w:val="5D1BBDB8"/>
    <w:rsid w:val="5D1C64BE"/>
    <w:rsid w:val="5D246DF8"/>
    <w:rsid w:val="5D3B27FF"/>
    <w:rsid w:val="5D4BE1E8"/>
    <w:rsid w:val="5D4CE5A1"/>
    <w:rsid w:val="5D4F002B"/>
    <w:rsid w:val="5D517098"/>
    <w:rsid w:val="5D5BD0B2"/>
    <w:rsid w:val="5D7CB717"/>
    <w:rsid w:val="5D826724"/>
    <w:rsid w:val="5D9DB12F"/>
    <w:rsid w:val="5DA3445A"/>
    <w:rsid w:val="5DAD52EE"/>
    <w:rsid w:val="5DC20671"/>
    <w:rsid w:val="5DFDA8E5"/>
    <w:rsid w:val="5E37EB9F"/>
    <w:rsid w:val="5E46A3E7"/>
    <w:rsid w:val="5E5361F5"/>
    <w:rsid w:val="5E931B18"/>
    <w:rsid w:val="5EBA12DE"/>
    <w:rsid w:val="5ED91F1D"/>
    <w:rsid w:val="5ED92C6F"/>
    <w:rsid w:val="5EDFA017"/>
    <w:rsid w:val="5EE2806D"/>
    <w:rsid w:val="5EEC543F"/>
    <w:rsid w:val="5EEF6E5B"/>
    <w:rsid w:val="5F11384B"/>
    <w:rsid w:val="5F1AA12B"/>
    <w:rsid w:val="5F23AC4E"/>
    <w:rsid w:val="5F3B8AC8"/>
    <w:rsid w:val="5F4D51A1"/>
    <w:rsid w:val="5F51AEC3"/>
    <w:rsid w:val="5F535000"/>
    <w:rsid w:val="5F631FFF"/>
    <w:rsid w:val="5F67EF5D"/>
    <w:rsid w:val="5F6BCAA9"/>
    <w:rsid w:val="5FA859AC"/>
    <w:rsid w:val="5FAC9FB6"/>
    <w:rsid w:val="5FB0BBD0"/>
    <w:rsid w:val="5FB1A9F8"/>
    <w:rsid w:val="5FBA630C"/>
    <w:rsid w:val="5FBFD643"/>
    <w:rsid w:val="5FC07418"/>
    <w:rsid w:val="5FDDA07E"/>
    <w:rsid w:val="5FEFED4D"/>
    <w:rsid w:val="5FF05D58"/>
    <w:rsid w:val="5FF0D787"/>
    <w:rsid w:val="5FF53F5B"/>
    <w:rsid w:val="60095099"/>
    <w:rsid w:val="6018FA2C"/>
    <w:rsid w:val="60328A52"/>
    <w:rsid w:val="60501F7A"/>
    <w:rsid w:val="6055FC1F"/>
    <w:rsid w:val="605B3A08"/>
    <w:rsid w:val="6060AE0A"/>
    <w:rsid w:val="606358AC"/>
    <w:rsid w:val="6072DDBE"/>
    <w:rsid w:val="607C31A0"/>
    <w:rsid w:val="6087B0C7"/>
    <w:rsid w:val="608F10A6"/>
    <w:rsid w:val="608F6467"/>
    <w:rsid w:val="60E0EA2A"/>
    <w:rsid w:val="60E771E1"/>
    <w:rsid w:val="60EF0206"/>
    <w:rsid w:val="60F56C73"/>
    <w:rsid w:val="60F5977C"/>
    <w:rsid w:val="6100B0EB"/>
    <w:rsid w:val="6108BB94"/>
    <w:rsid w:val="6119C6ED"/>
    <w:rsid w:val="611BA0E3"/>
    <w:rsid w:val="61201C12"/>
    <w:rsid w:val="61334035"/>
    <w:rsid w:val="613A079C"/>
    <w:rsid w:val="614069E2"/>
    <w:rsid w:val="615458D8"/>
    <w:rsid w:val="6178DE58"/>
    <w:rsid w:val="61852D6B"/>
    <w:rsid w:val="618D1EDB"/>
    <w:rsid w:val="619242C4"/>
    <w:rsid w:val="61A8B244"/>
    <w:rsid w:val="61AABD02"/>
    <w:rsid w:val="61B3DDA5"/>
    <w:rsid w:val="61B4B913"/>
    <w:rsid w:val="61D133FD"/>
    <w:rsid w:val="61D222A4"/>
    <w:rsid w:val="61D764FF"/>
    <w:rsid w:val="61F84FFE"/>
    <w:rsid w:val="6202FE05"/>
    <w:rsid w:val="621CC402"/>
    <w:rsid w:val="6221CB8D"/>
    <w:rsid w:val="62495510"/>
    <w:rsid w:val="62499EF3"/>
    <w:rsid w:val="627F70F6"/>
    <w:rsid w:val="62924B8F"/>
    <w:rsid w:val="629DB23C"/>
    <w:rsid w:val="62B99617"/>
    <w:rsid w:val="62BF825D"/>
    <w:rsid w:val="62C1C9F6"/>
    <w:rsid w:val="62D60EBE"/>
    <w:rsid w:val="62E26C20"/>
    <w:rsid w:val="62E9A80C"/>
    <w:rsid w:val="62EBF140"/>
    <w:rsid w:val="62F8F2E5"/>
    <w:rsid w:val="62FFDE43"/>
    <w:rsid w:val="63087916"/>
    <w:rsid w:val="630C26EF"/>
    <w:rsid w:val="6317B7F4"/>
    <w:rsid w:val="631D6BAE"/>
    <w:rsid w:val="6321A0C8"/>
    <w:rsid w:val="632495B0"/>
    <w:rsid w:val="632D20B0"/>
    <w:rsid w:val="633C66B9"/>
    <w:rsid w:val="63403A50"/>
    <w:rsid w:val="634047F4"/>
    <w:rsid w:val="6340DFF2"/>
    <w:rsid w:val="6348EAB5"/>
    <w:rsid w:val="634D9940"/>
    <w:rsid w:val="63588FB3"/>
    <w:rsid w:val="6360AC23"/>
    <w:rsid w:val="63674B63"/>
    <w:rsid w:val="637467D1"/>
    <w:rsid w:val="63812AE3"/>
    <w:rsid w:val="6386C34D"/>
    <w:rsid w:val="639C5F60"/>
    <w:rsid w:val="639F075D"/>
    <w:rsid w:val="63B67320"/>
    <w:rsid w:val="63BA62DB"/>
    <w:rsid w:val="63BA8183"/>
    <w:rsid w:val="63BA8DB0"/>
    <w:rsid w:val="63C0862D"/>
    <w:rsid w:val="63CD20C0"/>
    <w:rsid w:val="63D1D384"/>
    <w:rsid w:val="63D1F044"/>
    <w:rsid w:val="63E58E78"/>
    <w:rsid w:val="6411938E"/>
    <w:rsid w:val="6412E360"/>
    <w:rsid w:val="6420290A"/>
    <w:rsid w:val="642CF7B7"/>
    <w:rsid w:val="642F0DFD"/>
    <w:rsid w:val="64300E61"/>
    <w:rsid w:val="644CE244"/>
    <w:rsid w:val="646131BF"/>
    <w:rsid w:val="6469DABE"/>
    <w:rsid w:val="646CFCCD"/>
    <w:rsid w:val="646DD90F"/>
    <w:rsid w:val="64D3608B"/>
    <w:rsid w:val="64D999D1"/>
    <w:rsid w:val="64F7E83E"/>
    <w:rsid w:val="650AF886"/>
    <w:rsid w:val="6527D9AB"/>
    <w:rsid w:val="6542BE0E"/>
    <w:rsid w:val="6554A557"/>
    <w:rsid w:val="65721BBD"/>
    <w:rsid w:val="6574587E"/>
    <w:rsid w:val="65766B04"/>
    <w:rsid w:val="657D3511"/>
    <w:rsid w:val="6595A4CD"/>
    <w:rsid w:val="659B3823"/>
    <w:rsid w:val="65B5C046"/>
    <w:rsid w:val="65C6FAB6"/>
    <w:rsid w:val="65E43247"/>
    <w:rsid w:val="65E8D0FA"/>
    <w:rsid w:val="65FA3F30"/>
    <w:rsid w:val="66132009"/>
    <w:rsid w:val="6615C277"/>
    <w:rsid w:val="6642A5D3"/>
    <w:rsid w:val="665E8D7E"/>
    <w:rsid w:val="665F2578"/>
    <w:rsid w:val="6679A308"/>
    <w:rsid w:val="667F11A8"/>
    <w:rsid w:val="668C071A"/>
    <w:rsid w:val="668CB597"/>
    <w:rsid w:val="66923C89"/>
    <w:rsid w:val="66AB1927"/>
    <w:rsid w:val="66C22614"/>
    <w:rsid w:val="66D3F858"/>
    <w:rsid w:val="66DB95B3"/>
    <w:rsid w:val="66EC37B8"/>
    <w:rsid w:val="67202187"/>
    <w:rsid w:val="6723A1C6"/>
    <w:rsid w:val="673F318C"/>
    <w:rsid w:val="67547B44"/>
    <w:rsid w:val="67743274"/>
    <w:rsid w:val="677457A6"/>
    <w:rsid w:val="678394F6"/>
    <w:rsid w:val="6786C6DD"/>
    <w:rsid w:val="67989AB9"/>
    <w:rsid w:val="67A8D63F"/>
    <w:rsid w:val="67ABAB44"/>
    <w:rsid w:val="67BAD411"/>
    <w:rsid w:val="67BD54D2"/>
    <w:rsid w:val="67DFEBFA"/>
    <w:rsid w:val="67E99FFC"/>
    <w:rsid w:val="67F37594"/>
    <w:rsid w:val="68008E8C"/>
    <w:rsid w:val="6804AF84"/>
    <w:rsid w:val="6811C062"/>
    <w:rsid w:val="681C8856"/>
    <w:rsid w:val="681D8112"/>
    <w:rsid w:val="682228E7"/>
    <w:rsid w:val="68336401"/>
    <w:rsid w:val="683BABB2"/>
    <w:rsid w:val="6840EA45"/>
    <w:rsid w:val="6845C8C4"/>
    <w:rsid w:val="6846D1FA"/>
    <w:rsid w:val="6872C350"/>
    <w:rsid w:val="687527EC"/>
    <w:rsid w:val="687BA95C"/>
    <w:rsid w:val="68AD71A0"/>
    <w:rsid w:val="68B9F887"/>
    <w:rsid w:val="68BAACF4"/>
    <w:rsid w:val="68C1954D"/>
    <w:rsid w:val="68D0C09E"/>
    <w:rsid w:val="68E6008A"/>
    <w:rsid w:val="68E6B081"/>
    <w:rsid w:val="68EBB7DB"/>
    <w:rsid w:val="69074C01"/>
    <w:rsid w:val="69203C4E"/>
    <w:rsid w:val="692BBD76"/>
    <w:rsid w:val="692DF013"/>
    <w:rsid w:val="69389B08"/>
    <w:rsid w:val="69445278"/>
    <w:rsid w:val="694925C6"/>
    <w:rsid w:val="694CFF61"/>
    <w:rsid w:val="694E8BB3"/>
    <w:rsid w:val="69503B17"/>
    <w:rsid w:val="696AF749"/>
    <w:rsid w:val="697D564B"/>
    <w:rsid w:val="697E9864"/>
    <w:rsid w:val="698CE195"/>
    <w:rsid w:val="69984E97"/>
    <w:rsid w:val="69ABE990"/>
    <w:rsid w:val="69D5F655"/>
    <w:rsid w:val="69E28524"/>
    <w:rsid w:val="69E7A125"/>
    <w:rsid w:val="6A13BB62"/>
    <w:rsid w:val="6A1CFC2A"/>
    <w:rsid w:val="6A281FA5"/>
    <w:rsid w:val="6A2F8483"/>
    <w:rsid w:val="6A4DDA11"/>
    <w:rsid w:val="6A52709E"/>
    <w:rsid w:val="6A5FFD4D"/>
    <w:rsid w:val="6A675A86"/>
    <w:rsid w:val="6A6A420B"/>
    <w:rsid w:val="6A7CD9CC"/>
    <w:rsid w:val="6A996413"/>
    <w:rsid w:val="6A9AF948"/>
    <w:rsid w:val="6AA67F80"/>
    <w:rsid w:val="6AA92904"/>
    <w:rsid w:val="6ABB7C38"/>
    <w:rsid w:val="6AD476DC"/>
    <w:rsid w:val="6AD764D4"/>
    <w:rsid w:val="6AE9A84E"/>
    <w:rsid w:val="6AED07D5"/>
    <w:rsid w:val="6AF6DEB3"/>
    <w:rsid w:val="6B167601"/>
    <w:rsid w:val="6B2AE784"/>
    <w:rsid w:val="6B3AEE85"/>
    <w:rsid w:val="6B3F2C4F"/>
    <w:rsid w:val="6B422A09"/>
    <w:rsid w:val="6B4FD91F"/>
    <w:rsid w:val="6B51B210"/>
    <w:rsid w:val="6B63AC97"/>
    <w:rsid w:val="6B6A0A29"/>
    <w:rsid w:val="6B705BA4"/>
    <w:rsid w:val="6B745B65"/>
    <w:rsid w:val="6B840461"/>
    <w:rsid w:val="6B9EA565"/>
    <w:rsid w:val="6BA81A09"/>
    <w:rsid w:val="6BB65D97"/>
    <w:rsid w:val="6BBFA7C0"/>
    <w:rsid w:val="6BC37A8C"/>
    <w:rsid w:val="6BC4496F"/>
    <w:rsid w:val="6BE55ED2"/>
    <w:rsid w:val="6C0C721D"/>
    <w:rsid w:val="6C0F3159"/>
    <w:rsid w:val="6C294D8C"/>
    <w:rsid w:val="6C36554A"/>
    <w:rsid w:val="6C487AC0"/>
    <w:rsid w:val="6C4F8455"/>
    <w:rsid w:val="6C529A67"/>
    <w:rsid w:val="6C55BF64"/>
    <w:rsid w:val="6C717641"/>
    <w:rsid w:val="6C726633"/>
    <w:rsid w:val="6C75D8E6"/>
    <w:rsid w:val="6C7A20B8"/>
    <w:rsid w:val="6C832D4D"/>
    <w:rsid w:val="6C89675E"/>
    <w:rsid w:val="6C947FF2"/>
    <w:rsid w:val="6CBCE012"/>
    <w:rsid w:val="6CBD6F6D"/>
    <w:rsid w:val="6CC7C106"/>
    <w:rsid w:val="6CCDCF25"/>
    <w:rsid w:val="6CDC08CC"/>
    <w:rsid w:val="6CDE1F8A"/>
    <w:rsid w:val="6CE5DBB7"/>
    <w:rsid w:val="6D1D94C6"/>
    <w:rsid w:val="6D285927"/>
    <w:rsid w:val="6D41572D"/>
    <w:rsid w:val="6D931727"/>
    <w:rsid w:val="6DA37F3B"/>
    <w:rsid w:val="6DA570E2"/>
    <w:rsid w:val="6DA80F81"/>
    <w:rsid w:val="6DB49300"/>
    <w:rsid w:val="6DB9EB1B"/>
    <w:rsid w:val="6DC12C62"/>
    <w:rsid w:val="6DC32D3A"/>
    <w:rsid w:val="6DF1E93A"/>
    <w:rsid w:val="6E01D05D"/>
    <w:rsid w:val="6E02A1C1"/>
    <w:rsid w:val="6E045FE3"/>
    <w:rsid w:val="6E549B71"/>
    <w:rsid w:val="6E6C2DE7"/>
    <w:rsid w:val="6E7DCFB5"/>
    <w:rsid w:val="6E8E0D32"/>
    <w:rsid w:val="6E926BF6"/>
    <w:rsid w:val="6E97309C"/>
    <w:rsid w:val="6E9B190B"/>
    <w:rsid w:val="6EA2BE17"/>
    <w:rsid w:val="6EB607EB"/>
    <w:rsid w:val="6ECF1E48"/>
    <w:rsid w:val="6ED79884"/>
    <w:rsid w:val="6EEF3C40"/>
    <w:rsid w:val="6EEFDB71"/>
    <w:rsid w:val="6EF04514"/>
    <w:rsid w:val="6EF49E53"/>
    <w:rsid w:val="6EF9A3B9"/>
    <w:rsid w:val="6F07E6D0"/>
    <w:rsid w:val="6F112195"/>
    <w:rsid w:val="6F1577B0"/>
    <w:rsid w:val="6F1F6BF1"/>
    <w:rsid w:val="6F2DF3E6"/>
    <w:rsid w:val="6F347D1D"/>
    <w:rsid w:val="6F448969"/>
    <w:rsid w:val="6F46CB3A"/>
    <w:rsid w:val="6F60192A"/>
    <w:rsid w:val="6F83A556"/>
    <w:rsid w:val="6F846ED6"/>
    <w:rsid w:val="6FA1C25D"/>
    <w:rsid w:val="6FA66534"/>
    <w:rsid w:val="6FA9BE2D"/>
    <w:rsid w:val="6FDB105C"/>
    <w:rsid w:val="6FDDE846"/>
    <w:rsid w:val="6FFF70BF"/>
    <w:rsid w:val="70017395"/>
    <w:rsid w:val="7004BBD4"/>
    <w:rsid w:val="700B113C"/>
    <w:rsid w:val="70141556"/>
    <w:rsid w:val="701C2733"/>
    <w:rsid w:val="70447289"/>
    <w:rsid w:val="70AB0D3F"/>
    <w:rsid w:val="70F00392"/>
    <w:rsid w:val="70F4B604"/>
    <w:rsid w:val="70FE476B"/>
    <w:rsid w:val="7103058A"/>
    <w:rsid w:val="7108B158"/>
    <w:rsid w:val="7124A9B0"/>
    <w:rsid w:val="7127928A"/>
    <w:rsid w:val="712F4B94"/>
    <w:rsid w:val="713DBE75"/>
    <w:rsid w:val="716A8EC4"/>
    <w:rsid w:val="716BDDAE"/>
    <w:rsid w:val="7170E55F"/>
    <w:rsid w:val="717FE141"/>
    <w:rsid w:val="719392AE"/>
    <w:rsid w:val="7198FD38"/>
    <w:rsid w:val="71A18297"/>
    <w:rsid w:val="71AB9A8C"/>
    <w:rsid w:val="71ADE7DB"/>
    <w:rsid w:val="71C2AE9C"/>
    <w:rsid w:val="71CEF7F3"/>
    <w:rsid w:val="71DBC3B3"/>
    <w:rsid w:val="71E30847"/>
    <w:rsid w:val="71E5CDD8"/>
    <w:rsid w:val="71F7BB3B"/>
    <w:rsid w:val="71FC5023"/>
    <w:rsid w:val="72012DA6"/>
    <w:rsid w:val="720159D3"/>
    <w:rsid w:val="72052110"/>
    <w:rsid w:val="72109A6B"/>
    <w:rsid w:val="721714A8"/>
    <w:rsid w:val="721CD47B"/>
    <w:rsid w:val="722182FA"/>
    <w:rsid w:val="722E3D81"/>
    <w:rsid w:val="723401D5"/>
    <w:rsid w:val="723F115A"/>
    <w:rsid w:val="72409116"/>
    <w:rsid w:val="7244E158"/>
    <w:rsid w:val="72551225"/>
    <w:rsid w:val="725979CB"/>
    <w:rsid w:val="725AAA3A"/>
    <w:rsid w:val="7277892D"/>
    <w:rsid w:val="7281399E"/>
    <w:rsid w:val="7292C4FB"/>
    <w:rsid w:val="72B384B9"/>
    <w:rsid w:val="72DC302D"/>
    <w:rsid w:val="7307AE57"/>
    <w:rsid w:val="730B8B9D"/>
    <w:rsid w:val="7312FCA9"/>
    <w:rsid w:val="7325C7CE"/>
    <w:rsid w:val="73344637"/>
    <w:rsid w:val="733E5AAA"/>
    <w:rsid w:val="7344BE24"/>
    <w:rsid w:val="735ADEBE"/>
    <w:rsid w:val="735F1EFF"/>
    <w:rsid w:val="73B05F0B"/>
    <w:rsid w:val="73B17C17"/>
    <w:rsid w:val="73CD7D96"/>
    <w:rsid w:val="73E981AE"/>
    <w:rsid w:val="73F29F04"/>
    <w:rsid w:val="73F41B3C"/>
    <w:rsid w:val="74048C37"/>
    <w:rsid w:val="741C4875"/>
    <w:rsid w:val="74279866"/>
    <w:rsid w:val="74301701"/>
    <w:rsid w:val="7443A9A7"/>
    <w:rsid w:val="744A9B7E"/>
    <w:rsid w:val="744CDCAF"/>
    <w:rsid w:val="744E0CD7"/>
    <w:rsid w:val="745F0DE4"/>
    <w:rsid w:val="7461B640"/>
    <w:rsid w:val="747CFA7B"/>
    <w:rsid w:val="74A1F2E9"/>
    <w:rsid w:val="74AFC416"/>
    <w:rsid w:val="74B3E8CB"/>
    <w:rsid w:val="74B8D059"/>
    <w:rsid w:val="74C3F958"/>
    <w:rsid w:val="74C5A480"/>
    <w:rsid w:val="74CB7442"/>
    <w:rsid w:val="74D2AD96"/>
    <w:rsid w:val="750029C3"/>
    <w:rsid w:val="750F1CFD"/>
    <w:rsid w:val="751B6D63"/>
    <w:rsid w:val="751C1F3F"/>
    <w:rsid w:val="752AB8D5"/>
    <w:rsid w:val="7533CC00"/>
    <w:rsid w:val="753DC508"/>
    <w:rsid w:val="75577301"/>
    <w:rsid w:val="755AF437"/>
    <w:rsid w:val="755DBBFF"/>
    <w:rsid w:val="75612D9D"/>
    <w:rsid w:val="757E5435"/>
    <w:rsid w:val="75807363"/>
    <w:rsid w:val="75A55459"/>
    <w:rsid w:val="75B7CAE0"/>
    <w:rsid w:val="75CF9792"/>
    <w:rsid w:val="75D9F715"/>
    <w:rsid w:val="75EC89F5"/>
    <w:rsid w:val="75F515B5"/>
    <w:rsid w:val="75FA632F"/>
    <w:rsid w:val="75FB459A"/>
    <w:rsid w:val="76130511"/>
    <w:rsid w:val="7617D85F"/>
    <w:rsid w:val="761D50A1"/>
    <w:rsid w:val="765005D3"/>
    <w:rsid w:val="76562C25"/>
    <w:rsid w:val="766093CE"/>
    <w:rsid w:val="7670E45B"/>
    <w:rsid w:val="76803FE2"/>
    <w:rsid w:val="7687F585"/>
    <w:rsid w:val="769772A2"/>
    <w:rsid w:val="76B030BD"/>
    <w:rsid w:val="76B87515"/>
    <w:rsid w:val="76C82B9E"/>
    <w:rsid w:val="76D1AE7A"/>
    <w:rsid w:val="76DFDB19"/>
    <w:rsid w:val="770A100B"/>
    <w:rsid w:val="771CC9DC"/>
    <w:rsid w:val="773C58E2"/>
    <w:rsid w:val="773D6C45"/>
    <w:rsid w:val="773F4CCD"/>
    <w:rsid w:val="7747C2D5"/>
    <w:rsid w:val="776892E8"/>
    <w:rsid w:val="776BDAE0"/>
    <w:rsid w:val="776F512C"/>
    <w:rsid w:val="77759923"/>
    <w:rsid w:val="7785A050"/>
    <w:rsid w:val="778BCBA0"/>
    <w:rsid w:val="77933BF6"/>
    <w:rsid w:val="77A68610"/>
    <w:rsid w:val="77B09B71"/>
    <w:rsid w:val="77BA1EB4"/>
    <w:rsid w:val="77DD47B9"/>
    <w:rsid w:val="77DF1AD5"/>
    <w:rsid w:val="77E0B39C"/>
    <w:rsid w:val="77FB70F4"/>
    <w:rsid w:val="780621EE"/>
    <w:rsid w:val="782D9E67"/>
    <w:rsid w:val="782DB369"/>
    <w:rsid w:val="78311174"/>
    <w:rsid w:val="78336ADD"/>
    <w:rsid w:val="783AD2F7"/>
    <w:rsid w:val="78410048"/>
    <w:rsid w:val="78592EC8"/>
    <w:rsid w:val="7867316D"/>
    <w:rsid w:val="7872604D"/>
    <w:rsid w:val="7881A058"/>
    <w:rsid w:val="7884723E"/>
    <w:rsid w:val="788C7864"/>
    <w:rsid w:val="788DB42E"/>
    <w:rsid w:val="7891E930"/>
    <w:rsid w:val="78A834B9"/>
    <w:rsid w:val="78B38249"/>
    <w:rsid w:val="78BE9135"/>
    <w:rsid w:val="78DEDBD4"/>
    <w:rsid w:val="78FED307"/>
    <w:rsid w:val="7901EBD9"/>
    <w:rsid w:val="791C4A47"/>
    <w:rsid w:val="792B4DF4"/>
    <w:rsid w:val="7934CEB2"/>
    <w:rsid w:val="794341AF"/>
    <w:rsid w:val="7952DB5F"/>
    <w:rsid w:val="7954799F"/>
    <w:rsid w:val="7977DF3F"/>
    <w:rsid w:val="7979E804"/>
    <w:rsid w:val="7981098B"/>
    <w:rsid w:val="798CFC77"/>
    <w:rsid w:val="7994DC3B"/>
    <w:rsid w:val="79AA5A72"/>
    <w:rsid w:val="79AEB91E"/>
    <w:rsid w:val="79DF0657"/>
    <w:rsid w:val="79E642DB"/>
    <w:rsid w:val="79E96DA9"/>
    <w:rsid w:val="79F34871"/>
    <w:rsid w:val="79F847D8"/>
    <w:rsid w:val="7A07426A"/>
    <w:rsid w:val="7A134184"/>
    <w:rsid w:val="7A25A95F"/>
    <w:rsid w:val="7A2E2D62"/>
    <w:rsid w:val="7A383AB7"/>
    <w:rsid w:val="7A3EC4C8"/>
    <w:rsid w:val="7A4C882C"/>
    <w:rsid w:val="7A5AF90E"/>
    <w:rsid w:val="7A5C149E"/>
    <w:rsid w:val="7A6FDD3F"/>
    <w:rsid w:val="7A92C2C1"/>
    <w:rsid w:val="7AAB682D"/>
    <w:rsid w:val="7AB4C9FC"/>
    <w:rsid w:val="7AB4DF89"/>
    <w:rsid w:val="7AD2F59B"/>
    <w:rsid w:val="7AE21A7A"/>
    <w:rsid w:val="7AFFD1FC"/>
    <w:rsid w:val="7B0FDD73"/>
    <w:rsid w:val="7B1F6D9C"/>
    <w:rsid w:val="7B25221B"/>
    <w:rsid w:val="7B30FB39"/>
    <w:rsid w:val="7B429A85"/>
    <w:rsid w:val="7B450331"/>
    <w:rsid w:val="7B563637"/>
    <w:rsid w:val="7B807A63"/>
    <w:rsid w:val="7B8ADB3D"/>
    <w:rsid w:val="7B914D57"/>
    <w:rsid w:val="7B96B048"/>
    <w:rsid w:val="7B99054A"/>
    <w:rsid w:val="7BB98501"/>
    <w:rsid w:val="7BE90816"/>
    <w:rsid w:val="7BEA3FFD"/>
    <w:rsid w:val="7BF16F46"/>
    <w:rsid w:val="7BF663CD"/>
    <w:rsid w:val="7BFAD131"/>
    <w:rsid w:val="7BFF0F25"/>
    <w:rsid w:val="7C02024B"/>
    <w:rsid w:val="7C0DCF15"/>
    <w:rsid w:val="7C2D8734"/>
    <w:rsid w:val="7C3F52C4"/>
    <w:rsid w:val="7C6225D5"/>
    <w:rsid w:val="7C73711A"/>
    <w:rsid w:val="7C74A677"/>
    <w:rsid w:val="7C899E38"/>
    <w:rsid w:val="7C8A5C92"/>
    <w:rsid w:val="7C8D5055"/>
    <w:rsid w:val="7CBA78A9"/>
    <w:rsid w:val="7CF25C29"/>
    <w:rsid w:val="7CFD6CC2"/>
    <w:rsid w:val="7D1087F7"/>
    <w:rsid w:val="7D1508E3"/>
    <w:rsid w:val="7D232DB3"/>
    <w:rsid w:val="7D296CB6"/>
    <w:rsid w:val="7D2C8DF9"/>
    <w:rsid w:val="7D38BDE4"/>
    <w:rsid w:val="7D4A632A"/>
    <w:rsid w:val="7D4B6EDE"/>
    <w:rsid w:val="7D4D9B36"/>
    <w:rsid w:val="7D661A4B"/>
    <w:rsid w:val="7D68F757"/>
    <w:rsid w:val="7D93C88C"/>
    <w:rsid w:val="7DAA0A7A"/>
    <w:rsid w:val="7DAB7085"/>
    <w:rsid w:val="7DAEF045"/>
    <w:rsid w:val="7DB1AE35"/>
    <w:rsid w:val="7DBF3A19"/>
    <w:rsid w:val="7DC33600"/>
    <w:rsid w:val="7DCA17C8"/>
    <w:rsid w:val="7DE4A453"/>
    <w:rsid w:val="7DF51CA4"/>
    <w:rsid w:val="7DFC1C30"/>
    <w:rsid w:val="7E0B04A9"/>
    <w:rsid w:val="7E13E4C6"/>
    <w:rsid w:val="7E165AFB"/>
    <w:rsid w:val="7E1DE64E"/>
    <w:rsid w:val="7E29D15E"/>
    <w:rsid w:val="7E2C2DC3"/>
    <w:rsid w:val="7E457098"/>
    <w:rsid w:val="7E507A98"/>
    <w:rsid w:val="7E593C24"/>
    <w:rsid w:val="7E5AE021"/>
    <w:rsid w:val="7E643E6F"/>
    <w:rsid w:val="7E69C600"/>
    <w:rsid w:val="7E7AFAC6"/>
    <w:rsid w:val="7E88EEF5"/>
    <w:rsid w:val="7E8F2692"/>
    <w:rsid w:val="7E9E816F"/>
    <w:rsid w:val="7EA409FE"/>
    <w:rsid w:val="7EAED868"/>
    <w:rsid w:val="7EAFABA6"/>
    <w:rsid w:val="7EB00DB1"/>
    <w:rsid w:val="7EB0E240"/>
    <w:rsid w:val="7EC8D4F3"/>
    <w:rsid w:val="7EDAC33B"/>
    <w:rsid w:val="7EF93F62"/>
    <w:rsid w:val="7EFF707B"/>
    <w:rsid w:val="7EFFB7CC"/>
    <w:rsid w:val="7F038A6C"/>
    <w:rsid w:val="7F16DDD7"/>
    <w:rsid w:val="7F281E89"/>
    <w:rsid w:val="7F5FEF77"/>
    <w:rsid w:val="7F88272C"/>
    <w:rsid w:val="7FA64EF9"/>
    <w:rsid w:val="7FA93B60"/>
    <w:rsid w:val="7FB4A644"/>
    <w:rsid w:val="7FB8DCBD"/>
    <w:rsid w:val="7FBD2385"/>
    <w:rsid w:val="7FD5FF98"/>
    <w:rsid w:val="7FEAC289"/>
    <w:rsid w:val="7FFCA99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F3DF5E"/>
  <w15:docId w15:val="{05AD88C9-252D-407A-822A-7CA6C9175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79BC"/>
    <w:rPr>
      <w:rFonts w:ascii="Segoe UI" w:hAnsi="Segoe UI"/>
      <w:sz w:val="21"/>
      <w:lang w:eastAsia="en-GB"/>
    </w:rPr>
  </w:style>
  <w:style w:type="paragraph" w:styleId="Heading1">
    <w:name w:val="heading 1"/>
    <w:basedOn w:val="Normal"/>
    <w:next w:val="Normal"/>
    <w:link w:val="Heading1Char"/>
    <w:qFormat/>
    <w:rsid w:val="005D50B6"/>
    <w:pPr>
      <w:pageBreakBefore/>
      <w:spacing w:after="360"/>
      <w:outlineLvl w:val="0"/>
    </w:pPr>
    <w:rPr>
      <w:b/>
      <w:color w:val="1B83A0" w:themeColor="text1"/>
      <w:spacing w:val="-10"/>
      <w:sz w:val="72"/>
    </w:rPr>
  </w:style>
  <w:style w:type="paragraph" w:styleId="Heading2">
    <w:name w:val="heading 2"/>
    <w:basedOn w:val="Normal"/>
    <w:next w:val="Normal"/>
    <w:link w:val="Heading2Char"/>
    <w:qFormat/>
    <w:rsid w:val="00BB4136"/>
    <w:pPr>
      <w:keepNext/>
      <w:spacing w:before="480" w:after="180"/>
      <w:outlineLvl w:val="1"/>
    </w:pPr>
    <w:rPr>
      <w:b/>
      <w:color w:val="1B83A0" w:themeColor="text1"/>
      <w:spacing w:val="-5"/>
      <w:sz w:val="48"/>
    </w:rPr>
  </w:style>
  <w:style w:type="paragraph" w:styleId="Heading3">
    <w:name w:val="heading 3"/>
    <w:basedOn w:val="Normal"/>
    <w:next w:val="Normal"/>
    <w:link w:val="Heading3Char"/>
    <w:qFormat/>
    <w:rsid w:val="00BB4136"/>
    <w:pPr>
      <w:keepNext/>
      <w:numPr>
        <w:ilvl w:val="2"/>
        <w:numId w:val="5"/>
      </w:numPr>
      <w:spacing w:before="360" w:after="180"/>
      <w:outlineLvl w:val="2"/>
    </w:pPr>
    <w:rPr>
      <w:color w:val="1B83A0" w:themeColor="text1"/>
      <w:spacing w:val="-5"/>
      <w:sz w:val="36"/>
    </w:rPr>
  </w:style>
  <w:style w:type="paragraph" w:styleId="Heading4">
    <w:name w:val="heading 4"/>
    <w:basedOn w:val="Normal"/>
    <w:next w:val="Normal"/>
    <w:link w:val="Heading4Char"/>
    <w:qFormat/>
    <w:rsid w:val="00BB4136"/>
    <w:pPr>
      <w:keepNext/>
      <w:spacing w:before="240" w:after="120"/>
      <w:outlineLvl w:val="3"/>
    </w:pPr>
    <w:rPr>
      <w:color w:val="1B83A0" w:themeColor="text1"/>
      <w:spacing w:val="-5"/>
      <w:sz w:val="28"/>
    </w:rPr>
  </w:style>
  <w:style w:type="paragraph" w:styleId="Heading5">
    <w:name w:val="heading 5"/>
    <w:basedOn w:val="Normal"/>
    <w:next w:val="Normal"/>
    <w:link w:val="Heading5Char"/>
    <w:qFormat/>
    <w:rsid w:val="00BB4136"/>
    <w:pPr>
      <w:keepNext/>
      <w:spacing w:before="120" w:after="120"/>
      <w:outlineLvl w:val="4"/>
    </w:pPr>
    <w:rPr>
      <w:color w:val="1B83A0" w:themeColor="text1"/>
      <w:spacing w:val="-5"/>
      <w:sz w:val="22"/>
    </w:rPr>
  </w:style>
  <w:style w:type="paragraph" w:styleId="Heading6">
    <w:name w:val="heading 6"/>
    <w:basedOn w:val="Normal"/>
    <w:next w:val="Normal"/>
    <w:link w:val="Heading6Char"/>
    <w:unhideWhenUsed/>
    <w:qFormat/>
    <w:rsid w:val="00BB4136"/>
    <w:pPr>
      <w:keepNext/>
      <w:spacing w:before="120" w:after="120"/>
      <w:outlineLvl w:val="5"/>
    </w:pPr>
    <w:rPr>
      <w:rFonts w:eastAsia="MS Gothic"/>
      <w:iCs/>
      <w:color w:val="1B83A0" w:themeColor="text1"/>
      <w:spacing w:val="-5"/>
      <w:szCs w:val="24"/>
      <w:lang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D50B6"/>
    <w:rPr>
      <w:rFonts w:ascii="Segoe UI" w:hAnsi="Segoe UI"/>
      <w:b/>
      <w:color w:val="1B83A0" w:themeColor="text1"/>
      <w:spacing w:val="-10"/>
      <w:sz w:val="72"/>
      <w:lang w:eastAsia="en-GB"/>
    </w:rPr>
  </w:style>
  <w:style w:type="character" w:customStyle="1" w:styleId="Heading2Char">
    <w:name w:val="Heading 2 Char"/>
    <w:link w:val="Heading2"/>
    <w:rsid w:val="00BB4136"/>
    <w:rPr>
      <w:rFonts w:ascii="Segoe UI" w:hAnsi="Segoe UI"/>
      <w:b/>
      <w:color w:val="1B83A0" w:themeColor="text1"/>
      <w:spacing w:val="-5"/>
      <w:sz w:val="48"/>
      <w:lang w:eastAsia="en-GB"/>
    </w:rPr>
  </w:style>
  <w:style w:type="character" w:customStyle="1" w:styleId="Heading3Char">
    <w:name w:val="Heading 3 Char"/>
    <w:link w:val="Heading3"/>
    <w:rsid w:val="00BB4136"/>
    <w:rPr>
      <w:rFonts w:ascii="Segoe UI" w:hAnsi="Segoe UI"/>
      <w:color w:val="1B83A0" w:themeColor="text1"/>
      <w:spacing w:val="-5"/>
      <w:sz w:val="36"/>
      <w:lang w:eastAsia="en-GB"/>
    </w:rPr>
  </w:style>
  <w:style w:type="character" w:customStyle="1" w:styleId="Heading4Char">
    <w:name w:val="Heading 4 Char"/>
    <w:link w:val="Heading4"/>
    <w:rsid w:val="00BB4136"/>
    <w:rPr>
      <w:rFonts w:ascii="Segoe UI" w:hAnsi="Segoe UI"/>
      <w:color w:val="1B83A0" w:themeColor="text1"/>
      <w:spacing w:val="-5"/>
      <w:sz w:val="28"/>
      <w:lang w:eastAsia="en-GB"/>
    </w:rPr>
  </w:style>
  <w:style w:type="character" w:customStyle="1" w:styleId="Heading5Char">
    <w:name w:val="Heading 5 Char"/>
    <w:link w:val="Heading5"/>
    <w:rsid w:val="00BB4136"/>
    <w:rPr>
      <w:rFonts w:ascii="Segoe UI" w:hAnsi="Segoe UI"/>
      <w:color w:val="1B83A0" w:themeColor="text1"/>
      <w:spacing w:val="-5"/>
      <w:sz w:val="22"/>
      <w:lang w:eastAsia="en-GB"/>
    </w:rPr>
  </w:style>
  <w:style w:type="character" w:customStyle="1" w:styleId="Heading6Char">
    <w:name w:val="Heading 6 Char"/>
    <w:basedOn w:val="DefaultParagraphFont"/>
    <w:link w:val="Heading6"/>
    <w:rsid w:val="00BB4136"/>
    <w:rPr>
      <w:rFonts w:ascii="Segoe UI" w:eastAsia="MS Gothic" w:hAnsi="Segoe UI"/>
      <w:iCs/>
      <w:color w:val="1B83A0" w:themeColor="text1"/>
      <w:spacing w:val="-5"/>
      <w:sz w:val="21"/>
      <w:szCs w:val="24"/>
      <w:lang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3D59BB"/>
    <w:pPr>
      <w:tabs>
        <w:tab w:val="right" w:pos="8080"/>
      </w:tabs>
      <w:spacing w:before="300"/>
      <w:ind w:right="567"/>
    </w:pPr>
    <w:rPr>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C7093C"/>
    <w:pPr>
      <w:tabs>
        <w:tab w:val="right" w:pos="8080"/>
      </w:tabs>
      <w:spacing w:before="120"/>
      <w:ind w:left="1134" w:right="567" w:hanging="1134"/>
    </w:pPr>
  </w:style>
  <w:style w:type="paragraph" w:customStyle="1" w:styleId="Bullet">
    <w:name w:val="Bullet"/>
    <w:basedOn w:val="Normal"/>
    <w:link w:val="BulletChar"/>
    <w:uiPriority w:val="99"/>
    <w:qFormat/>
    <w:rsid w:val="00FA0EA5"/>
    <w:pPr>
      <w:numPr>
        <w:numId w:val="1"/>
      </w:numPr>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aliases w:val="Footnote - MOH"/>
    <w:basedOn w:val="Normal"/>
    <w:link w:val="FootnoteTextChar"/>
    <w:qFormat/>
    <w:rsid w:val="00285080"/>
    <w:pPr>
      <w:spacing w:after="60"/>
      <w:ind w:left="284" w:hanging="284"/>
    </w:pPr>
    <w:rPr>
      <w:sz w:val="17"/>
    </w:rPr>
  </w:style>
  <w:style w:type="character" w:customStyle="1" w:styleId="FootnoteTextChar">
    <w:name w:val="Footnote Text Char"/>
    <w:aliases w:val="Footnote - MOH Char"/>
    <w:link w:val="FootnoteText"/>
    <w:rsid w:val="00285080"/>
    <w:rPr>
      <w:rFonts w:ascii="Fira Sans" w:hAnsi="Fira Sans"/>
      <w:sz w:val="17"/>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D50B6"/>
    <w:pPr>
      <w:spacing w:line="216" w:lineRule="auto"/>
      <w:ind w:left="709" w:right="567"/>
    </w:pPr>
    <w:rPr>
      <w:rFonts w:cs="Lucida Sans Unicode"/>
      <w:b/>
      <w:caps/>
      <w:color w:val="1B83A0" w:themeColor="text1"/>
      <w:sz w:val="72"/>
      <w:szCs w:val="72"/>
    </w:rPr>
  </w:style>
  <w:style w:type="character" w:customStyle="1" w:styleId="TitleChar">
    <w:name w:val="Title Char"/>
    <w:link w:val="Title"/>
    <w:rsid w:val="005D50B6"/>
    <w:rPr>
      <w:rFonts w:ascii="Segoe UI" w:hAnsi="Segoe UI" w:cs="Lucida Sans Unicode"/>
      <w:b/>
      <w:caps/>
      <w:color w:val="1B83A0" w:themeColor="text1"/>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A359A2"/>
    <w:rPr>
      <w:rFonts w:ascii="Fira Sans SemiBold" w:hAnsi="Fira Sans SemiBold"/>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4A469A"/>
    <w:pPr>
      <w:spacing w:before="360"/>
      <w:ind w:left="709"/>
    </w:pPr>
    <w:rPr>
      <w:rFonts w:cs="Segoe UI Semibold"/>
      <w:b/>
      <w:color w:val="1B83A0" w:themeColor="text1"/>
      <w:sz w:val="48"/>
      <w:szCs w:val="26"/>
    </w:rPr>
  </w:style>
  <w:style w:type="paragraph" w:customStyle="1" w:styleId="Year">
    <w:name w:val="Year"/>
    <w:basedOn w:val="Subhead"/>
    <w:next w:val="Subhead"/>
    <w:qFormat/>
    <w:rsid w:val="00D659BF"/>
    <w:pPr>
      <w:spacing w:before="720"/>
    </w:pPr>
    <w:rPr>
      <w:sz w:val="36"/>
    </w:rPr>
  </w:style>
  <w:style w:type="character" w:styleId="Hyperlink">
    <w:name w:val="Hyperlink"/>
    <w:uiPriority w:val="99"/>
    <w:rsid w:val="007327B0"/>
    <w:rPr>
      <w:b/>
      <w:color w:val="595959"/>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BB4136"/>
    <w:pPr>
      <w:numPr>
        <w:numId w:val="3"/>
      </w:numPr>
      <w:spacing w:before="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ind w:left="2880" w:hanging="360"/>
    </w:pPr>
    <w:rPr>
      <w:szCs w:val="24"/>
    </w:rPr>
  </w:style>
  <w:style w:type="paragraph" w:customStyle="1" w:styleId="Letter">
    <w:name w:val="Letter"/>
    <w:basedOn w:val="Normal"/>
    <w:qFormat/>
    <w:rsid w:val="00F140B2"/>
    <w:pPr>
      <w:numPr>
        <w:ilvl w:val="4"/>
        <w:numId w:val="5"/>
      </w:numPr>
      <w:spacing w:before="120"/>
      <w:ind w:left="3600" w:hanging="360"/>
    </w:pPr>
  </w:style>
  <w:style w:type="paragraph" w:customStyle="1" w:styleId="Roman">
    <w:name w:val="Roman"/>
    <w:basedOn w:val="Normal"/>
    <w:qFormat/>
    <w:rsid w:val="00AD6293"/>
    <w:pPr>
      <w:numPr>
        <w:ilvl w:val="5"/>
        <w:numId w:val="5"/>
      </w:numPr>
      <w:spacing w:before="90"/>
      <w:ind w:left="4320" w:hanging="360"/>
    </w:pPr>
    <w:rPr>
      <w:rFonts w:eastAsia="Arial Unicode MS"/>
    </w:rPr>
  </w:style>
  <w:style w:type="character" w:styleId="CommentReference">
    <w:name w:val="annotation reference"/>
    <w:basedOn w:val="DefaultParagraphFont"/>
    <w:semiHidden/>
    <w:unhideWhenUsed/>
    <w:rsid w:val="0082081A"/>
    <w:rPr>
      <w:sz w:val="16"/>
      <w:szCs w:val="16"/>
    </w:rPr>
  </w:style>
  <w:style w:type="paragraph" w:styleId="CommentText">
    <w:name w:val="annotation text"/>
    <w:basedOn w:val="Normal"/>
    <w:link w:val="CommentTextChar"/>
    <w:unhideWhenUsed/>
    <w:rsid w:val="0082081A"/>
    <w:rPr>
      <w:sz w:val="48"/>
    </w:rPr>
  </w:style>
  <w:style w:type="character" w:customStyle="1" w:styleId="CommentTextChar">
    <w:name w:val="Comment Text Char"/>
    <w:basedOn w:val="DefaultParagraphFont"/>
    <w:link w:val="CommentText"/>
    <w:rsid w:val="0082081A"/>
    <w:rPr>
      <w:rFonts w:ascii="Segoe UI" w:hAnsi="Segoe UI"/>
      <w:sz w:val="48"/>
      <w:lang w:eastAsia="en-GB"/>
    </w:rPr>
  </w:style>
  <w:style w:type="paragraph" w:styleId="CommentSubject">
    <w:name w:val="annotation subject"/>
    <w:basedOn w:val="CommentText"/>
    <w:next w:val="CommentText"/>
    <w:link w:val="CommentSubjectChar"/>
    <w:semiHidden/>
    <w:unhideWhenUsed/>
    <w:rsid w:val="0082081A"/>
    <w:rPr>
      <w:b/>
      <w:bCs/>
    </w:rPr>
  </w:style>
  <w:style w:type="character" w:customStyle="1" w:styleId="CommentSubjectChar">
    <w:name w:val="Comment Subject Char"/>
    <w:basedOn w:val="CommentTextChar"/>
    <w:link w:val="CommentSubject"/>
    <w:semiHidden/>
    <w:rsid w:val="0082081A"/>
    <w:rPr>
      <w:rFonts w:ascii="Segoe UI" w:hAnsi="Segoe UI"/>
      <w:b/>
      <w:bCs/>
      <w:sz w:val="48"/>
      <w:lang w:eastAsia="en-GB"/>
    </w:rPr>
  </w:style>
  <w:style w:type="table" w:styleId="TableGrid">
    <w:name w:val="Table Grid"/>
    <w:basedOn w:val="TableNormal"/>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basedOn w:val="Heading1"/>
    <w:next w:val="Normal"/>
    <w:qFormat/>
    <w:rsid w:val="009220F3"/>
    <w:rPr>
      <w:lang w:eastAsia="en-US"/>
    </w:rPr>
  </w:style>
  <w:style w:type="paragraph" w:styleId="Caption">
    <w:name w:val="caption"/>
    <w:aliases w:val="09 Caption,Surveillance Caption,02 Caption,02 Surveillance Caption"/>
    <w:basedOn w:val="Normal"/>
    <w:next w:val="Normal"/>
    <w:link w:val="CaptionChar"/>
    <w:unhideWhenUsed/>
    <w:qFormat/>
    <w:rsid w:val="000C1FD9"/>
    <w:pPr>
      <w:spacing w:after="200"/>
    </w:pPr>
    <w:rPr>
      <w:i/>
      <w:iCs/>
      <w:color w:val="23305D" w:themeColor="text2"/>
      <w:sz w:val="18"/>
      <w:szCs w:val="18"/>
    </w:rPr>
  </w:style>
  <w:style w:type="character" w:styleId="UnresolvedMention">
    <w:name w:val="Unresolved Mention"/>
    <w:basedOn w:val="DefaultParagraphFont"/>
    <w:uiPriority w:val="99"/>
    <w:unhideWhenUsed/>
    <w:rsid w:val="00B31AF6"/>
    <w:rPr>
      <w:color w:val="605E5C"/>
      <w:shd w:val="clear" w:color="auto" w:fill="E1DFDD"/>
    </w:rPr>
  </w:style>
  <w:style w:type="paragraph" w:styleId="EndnoteText">
    <w:name w:val="endnote text"/>
    <w:basedOn w:val="Normal"/>
    <w:link w:val="EndnoteTextChar"/>
    <w:semiHidden/>
    <w:unhideWhenUsed/>
    <w:rsid w:val="0056520C"/>
    <w:rPr>
      <w:sz w:val="20"/>
    </w:rPr>
  </w:style>
  <w:style w:type="character" w:customStyle="1" w:styleId="EndnoteTextChar">
    <w:name w:val="Endnote Text Char"/>
    <w:basedOn w:val="DefaultParagraphFont"/>
    <w:link w:val="EndnoteText"/>
    <w:semiHidden/>
    <w:rsid w:val="0056520C"/>
    <w:rPr>
      <w:rFonts w:ascii="Segoe UI" w:hAnsi="Segoe UI"/>
      <w:lang w:eastAsia="en-GB"/>
    </w:rPr>
  </w:style>
  <w:style w:type="character" w:styleId="EndnoteReference">
    <w:name w:val="endnote reference"/>
    <w:basedOn w:val="DefaultParagraphFont"/>
    <w:semiHidden/>
    <w:unhideWhenUsed/>
    <w:rsid w:val="0056520C"/>
    <w:rPr>
      <w:vertAlign w:val="superscript"/>
    </w:rPr>
  </w:style>
  <w:style w:type="character" w:customStyle="1" w:styleId="normaltextrun">
    <w:name w:val="normaltextrun"/>
    <w:basedOn w:val="DefaultParagraphFont"/>
    <w:rsid w:val="007F1C9B"/>
  </w:style>
  <w:style w:type="paragraph" w:customStyle="1" w:styleId="paragraph">
    <w:name w:val="paragraph"/>
    <w:basedOn w:val="Normal"/>
    <w:rsid w:val="00A24D94"/>
    <w:pPr>
      <w:keepLines/>
      <w:spacing w:before="100" w:beforeAutospacing="1" w:after="100" w:afterAutospacing="1"/>
    </w:pPr>
    <w:rPr>
      <w:rFonts w:ascii="Symbol" w:eastAsia="Symbol" w:hAnsi="Symbol" w:cs="Symbol"/>
      <w:sz w:val="24"/>
      <w:szCs w:val="24"/>
      <w:lang w:eastAsia="en-NZ"/>
    </w:rPr>
  </w:style>
  <w:style w:type="paragraph" w:styleId="ListParagraph">
    <w:name w:val="List Paragraph"/>
    <w:aliases w:val="Rec para,List Paragraph1,List Paragraph11,Bullets,Recommendation,Dot pt,F5 List Paragraph,No Spacing1,List Paragraph Char Char Char,Indicator Text,Numbered Para 1,Colorful List - Accent 11,Bullet 1,MAIN CONTENT,List Paragraph12,OBC Bulle"/>
    <w:basedOn w:val="Normal"/>
    <w:link w:val="ListParagraphChar"/>
    <w:uiPriority w:val="34"/>
    <w:qFormat/>
    <w:rsid w:val="00A24D94"/>
    <w:pPr>
      <w:keepLines/>
      <w:spacing w:after="40" w:line="259" w:lineRule="auto"/>
      <w:ind w:left="720"/>
      <w:contextualSpacing/>
    </w:pPr>
    <w:rPr>
      <w:rFonts w:ascii="Yu Gothic Light" w:eastAsiaTheme="minorHAnsi" w:hAnsi="Yu Gothic Light" w:cstheme="minorBidi"/>
      <w:sz w:val="20"/>
      <w:szCs w:val="22"/>
      <w:lang w:eastAsia="en-US"/>
    </w:rPr>
  </w:style>
  <w:style w:type="character" w:customStyle="1" w:styleId="ListParagraphChar">
    <w:name w:val="List Paragraph Char"/>
    <w:aliases w:val="Rec para Char,List Paragraph1 Char,List Paragraph11 Char,Bullets Char,Recommendation Char,Dot pt Char,F5 List Paragraph Char,No Spacing1 Char,List Paragraph Char Char Char Char,Indicator Text Char,Numbered Para 1 Char,Bullet 1 Char"/>
    <w:basedOn w:val="DefaultParagraphFont"/>
    <w:link w:val="ListParagraph"/>
    <w:uiPriority w:val="34"/>
    <w:qFormat/>
    <w:locked/>
    <w:rsid w:val="00A24D94"/>
    <w:rPr>
      <w:rFonts w:ascii="Yu Gothic Light" w:eastAsiaTheme="minorHAnsi" w:hAnsi="Yu Gothic Light" w:cstheme="minorBidi"/>
      <w:szCs w:val="22"/>
      <w:lang w:eastAsia="en-US"/>
    </w:rPr>
  </w:style>
  <w:style w:type="paragraph" w:customStyle="1" w:styleId="06Source">
    <w:name w:val="06 Source"/>
    <w:basedOn w:val="Normal"/>
    <w:next w:val="Normal"/>
    <w:link w:val="06SourceChar"/>
    <w:autoRedefine/>
    <w:qFormat/>
    <w:rsid w:val="0027140A"/>
    <w:pPr>
      <w:keepLines/>
      <w:spacing w:before="60" w:after="120"/>
      <w:ind w:right="261"/>
    </w:pPr>
    <w:rPr>
      <w:rFonts w:eastAsia="MS Gothic" w:cs="Segoe UI"/>
      <w:sz w:val="17"/>
      <w:szCs w:val="17"/>
      <w:shd w:val="clear" w:color="auto" w:fill="FFFFFF"/>
      <w:lang w:val="en-GB" w:eastAsia="en-US"/>
    </w:rPr>
  </w:style>
  <w:style w:type="character" w:customStyle="1" w:styleId="06SourceChar">
    <w:name w:val="06 Source Char"/>
    <w:basedOn w:val="DefaultParagraphFont"/>
    <w:link w:val="06Source"/>
    <w:rsid w:val="0027140A"/>
    <w:rPr>
      <w:rFonts w:ascii="Segoe UI" w:eastAsia="MS Gothic" w:hAnsi="Segoe UI" w:cs="Segoe UI"/>
      <w:sz w:val="17"/>
      <w:szCs w:val="17"/>
      <w:lang w:val="en-GB" w:eastAsia="en-US"/>
    </w:rPr>
  </w:style>
  <w:style w:type="character" w:customStyle="1" w:styleId="CaptionChar">
    <w:name w:val="Caption Char"/>
    <w:aliases w:val="09 Caption Char,Surveillance Caption Char,02 Caption Char,02 Surveillance Caption Char"/>
    <w:basedOn w:val="DefaultParagraphFont"/>
    <w:link w:val="Caption"/>
    <w:rsid w:val="001D6854"/>
    <w:rPr>
      <w:rFonts w:ascii="Segoe UI" w:hAnsi="Segoe UI"/>
      <w:i/>
      <w:iCs/>
      <w:color w:val="23305D" w:themeColor="text2"/>
      <w:sz w:val="18"/>
      <w:szCs w:val="18"/>
      <w:lang w:eastAsia="en-GB"/>
    </w:rPr>
  </w:style>
  <w:style w:type="character" w:customStyle="1" w:styleId="eop">
    <w:name w:val="eop"/>
    <w:basedOn w:val="DefaultParagraphFont"/>
    <w:rsid w:val="00402A2D"/>
  </w:style>
  <w:style w:type="character" w:styleId="Mention">
    <w:name w:val="Mention"/>
    <w:basedOn w:val="DefaultParagraphFont"/>
    <w:uiPriority w:val="99"/>
    <w:unhideWhenUsed/>
    <w:rsid w:val="003D29C2"/>
    <w:rPr>
      <w:color w:val="2B579A"/>
      <w:shd w:val="clear" w:color="auto" w:fill="E1DFDD"/>
    </w:rPr>
  </w:style>
  <w:style w:type="paragraph" w:styleId="TableofFigures">
    <w:name w:val="table of figures"/>
    <w:basedOn w:val="Normal"/>
    <w:next w:val="Normal"/>
    <w:uiPriority w:val="99"/>
    <w:unhideWhenUsed/>
    <w:qFormat/>
    <w:rsid w:val="00760986"/>
  </w:style>
  <w:style w:type="character" w:styleId="FollowedHyperlink">
    <w:name w:val="FollowedHyperlink"/>
    <w:basedOn w:val="DefaultParagraphFont"/>
    <w:semiHidden/>
    <w:unhideWhenUsed/>
    <w:rsid w:val="009E245D"/>
    <w:rPr>
      <w:color w:val="595959" w:themeColor="followedHyperlink"/>
      <w:u w:val="single"/>
    </w:rPr>
  </w:style>
  <w:style w:type="paragraph" w:styleId="NormalWeb">
    <w:name w:val="Normal (Web)"/>
    <w:basedOn w:val="Normal"/>
    <w:uiPriority w:val="99"/>
    <w:semiHidden/>
    <w:unhideWhenUsed/>
    <w:rsid w:val="009E245D"/>
    <w:pPr>
      <w:spacing w:before="100" w:beforeAutospacing="1" w:after="100" w:afterAutospacing="1"/>
    </w:pPr>
    <w:rPr>
      <w:rFonts w:ascii="Times New Roman" w:hAnsi="Times New Roman"/>
      <w:sz w:val="24"/>
      <w:szCs w:val="24"/>
      <w:lang w:eastAsia="en-NZ"/>
    </w:rPr>
  </w:style>
  <w:style w:type="table" w:styleId="PlainTable1">
    <w:name w:val="Plain Table 1"/>
    <w:basedOn w:val="TableNormal"/>
    <w:uiPriority w:val="41"/>
    <w:rsid w:val="00474D42"/>
    <w:tblPr>
      <w:tblStyleRowBandSize w:val="1"/>
      <w:tblStyleColBandSize w:val="1"/>
      <w:tblBorders>
        <w:top w:val="single" w:sz="4" w:space="0" w:color="388283" w:themeColor="background1" w:themeShade="BF"/>
        <w:left w:val="single" w:sz="4" w:space="0" w:color="388283" w:themeColor="background1" w:themeShade="BF"/>
        <w:bottom w:val="single" w:sz="4" w:space="0" w:color="388283" w:themeColor="background1" w:themeShade="BF"/>
        <w:right w:val="single" w:sz="4" w:space="0" w:color="388283" w:themeColor="background1" w:themeShade="BF"/>
        <w:insideH w:val="single" w:sz="4" w:space="0" w:color="388283" w:themeColor="background1" w:themeShade="BF"/>
        <w:insideV w:val="single" w:sz="4" w:space="0" w:color="388283" w:themeColor="background1" w:themeShade="BF"/>
      </w:tblBorders>
    </w:tblPr>
    <w:tblStylePr w:type="firstRow">
      <w:rPr>
        <w:b/>
        <w:bCs/>
      </w:rPr>
    </w:tblStylePr>
    <w:tblStylePr w:type="lastRow">
      <w:rPr>
        <w:b/>
        <w:bCs/>
      </w:rPr>
      <w:tblPr/>
      <w:tcPr>
        <w:tcBorders>
          <w:top w:val="double" w:sz="4" w:space="0" w:color="388283" w:themeColor="background1" w:themeShade="BF"/>
        </w:tcBorders>
      </w:tcPr>
    </w:tblStylePr>
    <w:tblStylePr w:type="firstCol">
      <w:rPr>
        <w:b/>
        <w:bCs/>
      </w:rPr>
    </w:tblStylePr>
    <w:tblStylePr w:type="lastCol">
      <w:rPr>
        <w:b/>
        <w:bCs/>
      </w:rPr>
    </w:tblStylePr>
    <w:tblStylePr w:type="band1Vert">
      <w:tblPr/>
      <w:tcPr>
        <w:shd w:val="clear" w:color="auto" w:fill="47A5A6" w:themeFill="background1" w:themeFillShade="F2"/>
      </w:tcPr>
    </w:tblStylePr>
    <w:tblStylePr w:type="band1Horz">
      <w:tblPr/>
      <w:tcPr>
        <w:shd w:val="clear" w:color="auto" w:fill="47A5A6" w:themeFill="background1" w:themeFillShade="F2"/>
      </w:tcPr>
    </w:tblStylePr>
  </w:style>
  <w:style w:type="table" w:styleId="GridTable2-Accent6">
    <w:name w:val="Grid Table 2 Accent 6"/>
    <w:basedOn w:val="TableNormal"/>
    <w:uiPriority w:val="47"/>
    <w:rsid w:val="00455EB4"/>
    <w:tblPr>
      <w:tblStyleRowBandSize w:val="1"/>
      <w:tblStyleColBandSize w:val="1"/>
      <w:tblBorders>
        <w:top w:val="single" w:sz="2" w:space="0" w:color="59C4E3" w:themeColor="accent6" w:themeTint="99"/>
        <w:bottom w:val="single" w:sz="2" w:space="0" w:color="59C4E3" w:themeColor="accent6" w:themeTint="99"/>
        <w:insideH w:val="single" w:sz="2" w:space="0" w:color="59C4E3" w:themeColor="accent6" w:themeTint="99"/>
        <w:insideV w:val="single" w:sz="2" w:space="0" w:color="59C4E3" w:themeColor="accent6" w:themeTint="99"/>
      </w:tblBorders>
    </w:tblPr>
    <w:tblStylePr w:type="firstRow">
      <w:rPr>
        <w:b/>
        <w:bCs/>
      </w:rPr>
      <w:tblPr/>
      <w:tcPr>
        <w:tcBorders>
          <w:top w:val="nil"/>
          <w:bottom w:val="single" w:sz="12" w:space="0" w:color="59C4E3" w:themeColor="accent6" w:themeTint="99"/>
          <w:insideH w:val="nil"/>
          <w:insideV w:val="nil"/>
        </w:tcBorders>
        <w:shd w:val="clear" w:color="auto" w:fill="4BAFB0" w:themeFill="background1"/>
      </w:tcPr>
    </w:tblStylePr>
    <w:tblStylePr w:type="lastRow">
      <w:rPr>
        <w:b/>
        <w:bCs/>
      </w:rPr>
      <w:tblPr/>
      <w:tcPr>
        <w:tcBorders>
          <w:top w:val="double" w:sz="2" w:space="0" w:color="59C4E3" w:themeColor="accent6" w:themeTint="99"/>
          <w:bottom w:val="nil"/>
          <w:insideH w:val="nil"/>
          <w:insideV w:val="nil"/>
        </w:tcBorders>
        <w:shd w:val="clear" w:color="auto" w:fill="4BAFB0" w:themeFill="background1"/>
      </w:tcPr>
    </w:tblStylePr>
    <w:tblStylePr w:type="firstCol">
      <w:rPr>
        <w:b/>
        <w:bCs/>
      </w:rPr>
    </w:tblStylePr>
    <w:tblStylePr w:type="lastCol">
      <w:rPr>
        <w:b/>
        <w:bCs/>
      </w:rPr>
    </w:tblStylePr>
    <w:tblStylePr w:type="band1Vert">
      <w:tblPr/>
      <w:tcPr>
        <w:shd w:val="clear" w:color="auto" w:fill="C7EBF5" w:themeFill="accent6" w:themeFillTint="33"/>
      </w:tcPr>
    </w:tblStylePr>
    <w:tblStylePr w:type="band1Horz">
      <w:tblPr/>
      <w:tcPr>
        <w:shd w:val="clear" w:color="auto" w:fill="C7EBF5" w:themeFill="accent6" w:themeFillTint="33"/>
      </w:tcPr>
    </w:tblStylePr>
  </w:style>
  <w:style w:type="paragraph" w:customStyle="1" w:styleId="xmsonormal">
    <w:name w:val="x_msonormal"/>
    <w:basedOn w:val="Normal"/>
    <w:rsid w:val="003C6FAF"/>
    <w:rPr>
      <w:rFonts w:ascii="Calibri" w:eastAsiaTheme="minorHAnsi" w:hAnsi="Calibri" w:cs="Calibri"/>
      <w:sz w:val="22"/>
      <w:szCs w:val="22"/>
      <w:lang w:eastAsia="en-NZ"/>
    </w:rPr>
  </w:style>
  <w:style w:type="table" w:styleId="TableGridLight">
    <w:name w:val="Grid Table Light"/>
    <w:basedOn w:val="TableNormal"/>
    <w:uiPriority w:val="40"/>
    <w:rsid w:val="003C6FAF"/>
    <w:rPr>
      <w:rFonts w:asciiTheme="minorHAnsi" w:eastAsiaTheme="minorHAnsi" w:hAnsiTheme="minorHAnsi" w:cstheme="minorBidi"/>
      <w:sz w:val="22"/>
      <w:szCs w:val="22"/>
      <w:lang w:eastAsia="en-US"/>
    </w:rPr>
    <w:tblPr>
      <w:tblInd w:w="0" w:type="nil"/>
      <w:tblBorders>
        <w:top w:val="single" w:sz="4" w:space="0" w:color="388283" w:themeColor="background1" w:themeShade="BF"/>
        <w:left w:val="single" w:sz="4" w:space="0" w:color="388283" w:themeColor="background1" w:themeShade="BF"/>
        <w:bottom w:val="single" w:sz="4" w:space="0" w:color="388283" w:themeColor="background1" w:themeShade="BF"/>
        <w:right w:val="single" w:sz="4" w:space="0" w:color="388283" w:themeColor="background1" w:themeShade="BF"/>
        <w:insideH w:val="single" w:sz="4" w:space="0" w:color="388283" w:themeColor="background1" w:themeShade="BF"/>
        <w:insideV w:val="single" w:sz="4" w:space="0" w:color="388283" w:themeColor="background1" w:themeShade="BF"/>
      </w:tblBorders>
    </w:tblPr>
  </w:style>
  <w:style w:type="character" w:customStyle="1" w:styleId="hgkelc">
    <w:name w:val="hgkelc"/>
    <w:basedOn w:val="DefaultParagraphFont"/>
    <w:rsid w:val="00BA620C"/>
  </w:style>
  <w:style w:type="paragraph" w:customStyle="1" w:styleId="EndNoteBibliographyTitle">
    <w:name w:val="EndNote Bibliography Title"/>
    <w:basedOn w:val="Normal"/>
    <w:link w:val="EndNoteBibliographyTitleChar"/>
    <w:rsid w:val="00E40C35"/>
    <w:pPr>
      <w:jc w:val="center"/>
    </w:pPr>
    <w:rPr>
      <w:rFonts w:cs="Segoe UI"/>
      <w:noProof/>
      <w:sz w:val="20"/>
      <w:lang w:val="en-GB"/>
    </w:rPr>
  </w:style>
  <w:style w:type="character" w:customStyle="1" w:styleId="EndNoteBibliographyTitleChar">
    <w:name w:val="EndNote Bibliography Title Char"/>
    <w:basedOn w:val="DefaultParagraphFont"/>
    <w:link w:val="EndNoteBibliographyTitle"/>
    <w:rsid w:val="00E40C35"/>
    <w:rPr>
      <w:rFonts w:ascii="Segoe UI" w:hAnsi="Segoe UI" w:cs="Segoe UI"/>
      <w:noProof/>
      <w:lang w:val="en-GB" w:eastAsia="en-GB"/>
    </w:rPr>
  </w:style>
  <w:style w:type="paragraph" w:customStyle="1" w:styleId="EndNoteBibliography">
    <w:name w:val="EndNote Bibliography"/>
    <w:basedOn w:val="Normal"/>
    <w:link w:val="EndNoteBibliographyChar"/>
    <w:rsid w:val="00E40C35"/>
    <w:rPr>
      <w:rFonts w:cs="Segoe UI"/>
      <w:noProof/>
      <w:sz w:val="20"/>
      <w:lang w:val="en-GB"/>
    </w:rPr>
  </w:style>
  <w:style w:type="character" w:customStyle="1" w:styleId="EndNoteBibliographyChar">
    <w:name w:val="EndNote Bibliography Char"/>
    <w:basedOn w:val="DefaultParagraphFont"/>
    <w:link w:val="EndNoteBibliography"/>
    <w:rsid w:val="00E40C35"/>
    <w:rPr>
      <w:rFonts w:ascii="Segoe UI" w:hAnsi="Segoe UI" w:cs="Segoe UI"/>
      <w:noProof/>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53088">
      <w:bodyDiv w:val="1"/>
      <w:marLeft w:val="0"/>
      <w:marRight w:val="0"/>
      <w:marTop w:val="0"/>
      <w:marBottom w:val="0"/>
      <w:divBdr>
        <w:top w:val="none" w:sz="0" w:space="0" w:color="auto"/>
        <w:left w:val="none" w:sz="0" w:space="0" w:color="auto"/>
        <w:bottom w:val="none" w:sz="0" w:space="0" w:color="auto"/>
        <w:right w:val="none" w:sz="0" w:space="0" w:color="auto"/>
      </w:divBdr>
    </w:div>
    <w:div w:id="221868998">
      <w:bodyDiv w:val="1"/>
      <w:marLeft w:val="0"/>
      <w:marRight w:val="0"/>
      <w:marTop w:val="0"/>
      <w:marBottom w:val="0"/>
      <w:divBdr>
        <w:top w:val="none" w:sz="0" w:space="0" w:color="auto"/>
        <w:left w:val="none" w:sz="0" w:space="0" w:color="auto"/>
        <w:bottom w:val="none" w:sz="0" w:space="0" w:color="auto"/>
        <w:right w:val="none" w:sz="0" w:space="0" w:color="auto"/>
      </w:divBdr>
    </w:div>
    <w:div w:id="238557768">
      <w:bodyDiv w:val="1"/>
      <w:marLeft w:val="0"/>
      <w:marRight w:val="0"/>
      <w:marTop w:val="0"/>
      <w:marBottom w:val="0"/>
      <w:divBdr>
        <w:top w:val="none" w:sz="0" w:space="0" w:color="auto"/>
        <w:left w:val="none" w:sz="0" w:space="0" w:color="auto"/>
        <w:bottom w:val="none" w:sz="0" w:space="0" w:color="auto"/>
        <w:right w:val="none" w:sz="0" w:space="0" w:color="auto"/>
      </w:divBdr>
    </w:div>
    <w:div w:id="301733905">
      <w:bodyDiv w:val="1"/>
      <w:marLeft w:val="0"/>
      <w:marRight w:val="0"/>
      <w:marTop w:val="0"/>
      <w:marBottom w:val="0"/>
      <w:divBdr>
        <w:top w:val="none" w:sz="0" w:space="0" w:color="auto"/>
        <w:left w:val="none" w:sz="0" w:space="0" w:color="auto"/>
        <w:bottom w:val="none" w:sz="0" w:space="0" w:color="auto"/>
        <w:right w:val="none" w:sz="0" w:space="0" w:color="auto"/>
      </w:divBdr>
      <w:divsChild>
        <w:div w:id="504906297">
          <w:marLeft w:val="0"/>
          <w:marRight w:val="0"/>
          <w:marTop w:val="0"/>
          <w:marBottom w:val="0"/>
          <w:divBdr>
            <w:top w:val="none" w:sz="0" w:space="0" w:color="auto"/>
            <w:left w:val="none" w:sz="0" w:space="0" w:color="auto"/>
            <w:bottom w:val="none" w:sz="0" w:space="0" w:color="auto"/>
            <w:right w:val="none" w:sz="0" w:space="0" w:color="auto"/>
          </w:divBdr>
        </w:div>
        <w:div w:id="1184243328">
          <w:marLeft w:val="0"/>
          <w:marRight w:val="0"/>
          <w:marTop w:val="0"/>
          <w:marBottom w:val="0"/>
          <w:divBdr>
            <w:top w:val="none" w:sz="0" w:space="0" w:color="auto"/>
            <w:left w:val="none" w:sz="0" w:space="0" w:color="auto"/>
            <w:bottom w:val="none" w:sz="0" w:space="0" w:color="auto"/>
            <w:right w:val="none" w:sz="0" w:space="0" w:color="auto"/>
          </w:divBdr>
          <w:divsChild>
            <w:div w:id="721514308">
              <w:marLeft w:val="0"/>
              <w:marRight w:val="0"/>
              <w:marTop w:val="0"/>
              <w:marBottom w:val="0"/>
              <w:divBdr>
                <w:top w:val="none" w:sz="0" w:space="0" w:color="auto"/>
                <w:left w:val="none" w:sz="0" w:space="0" w:color="auto"/>
                <w:bottom w:val="none" w:sz="0" w:space="0" w:color="auto"/>
                <w:right w:val="none" w:sz="0" w:space="0" w:color="auto"/>
              </w:divBdr>
            </w:div>
            <w:div w:id="896474956">
              <w:marLeft w:val="0"/>
              <w:marRight w:val="0"/>
              <w:marTop w:val="0"/>
              <w:marBottom w:val="0"/>
              <w:divBdr>
                <w:top w:val="none" w:sz="0" w:space="0" w:color="auto"/>
                <w:left w:val="none" w:sz="0" w:space="0" w:color="auto"/>
                <w:bottom w:val="none" w:sz="0" w:space="0" w:color="auto"/>
                <w:right w:val="none" w:sz="0" w:space="0" w:color="auto"/>
              </w:divBdr>
            </w:div>
          </w:divsChild>
        </w:div>
        <w:div w:id="2078937354">
          <w:marLeft w:val="0"/>
          <w:marRight w:val="0"/>
          <w:marTop w:val="0"/>
          <w:marBottom w:val="0"/>
          <w:divBdr>
            <w:top w:val="none" w:sz="0" w:space="0" w:color="auto"/>
            <w:left w:val="none" w:sz="0" w:space="0" w:color="auto"/>
            <w:bottom w:val="none" w:sz="0" w:space="0" w:color="auto"/>
            <w:right w:val="none" w:sz="0" w:space="0" w:color="auto"/>
          </w:divBdr>
          <w:divsChild>
            <w:div w:id="650141092">
              <w:marLeft w:val="0"/>
              <w:marRight w:val="0"/>
              <w:marTop w:val="0"/>
              <w:marBottom w:val="0"/>
              <w:divBdr>
                <w:top w:val="none" w:sz="0" w:space="0" w:color="auto"/>
                <w:left w:val="none" w:sz="0" w:space="0" w:color="auto"/>
                <w:bottom w:val="none" w:sz="0" w:space="0" w:color="auto"/>
                <w:right w:val="none" w:sz="0" w:space="0" w:color="auto"/>
              </w:divBdr>
            </w:div>
            <w:div w:id="7614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56528">
      <w:bodyDiv w:val="1"/>
      <w:marLeft w:val="0"/>
      <w:marRight w:val="0"/>
      <w:marTop w:val="0"/>
      <w:marBottom w:val="0"/>
      <w:divBdr>
        <w:top w:val="none" w:sz="0" w:space="0" w:color="auto"/>
        <w:left w:val="none" w:sz="0" w:space="0" w:color="auto"/>
        <w:bottom w:val="none" w:sz="0" w:space="0" w:color="auto"/>
        <w:right w:val="none" w:sz="0" w:space="0" w:color="auto"/>
      </w:divBdr>
      <w:divsChild>
        <w:div w:id="348993628">
          <w:marLeft w:val="0"/>
          <w:marRight w:val="0"/>
          <w:marTop w:val="0"/>
          <w:marBottom w:val="0"/>
          <w:divBdr>
            <w:top w:val="none" w:sz="0" w:space="0" w:color="auto"/>
            <w:left w:val="none" w:sz="0" w:space="0" w:color="auto"/>
            <w:bottom w:val="none" w:sz="0" w:space="0" w:color="auto"/>
            <w:right w:val="none" w:sz="0" w:space="0" w:color="auto"/>
          </w:divBdr>
          <w:divsChild>
            <w:div w:id="1066218930">
              <w:marLeft w:val="0"/>
              <w:marRight w:val="0"/>
              <w:marTop w:val="0"/>
              <w:marBottom w:val="0"/>
              <w:divBdr>
                <w:top w:val="none" w:sz="0" w:space="0" w:color="auto"/>
                <w:left w:val="none" w:sz="0" w:space="0" w:color="auto"/>
                <w:bottom w:val="none" w:sz="0" w:space="0" w:color="auto"/>
                <w:right w:val="none" w:sz="0" w:space="0" w:color="auto"/>
              </w:divBdr>
              <w:divsChild>
                <w:div w:id="273244509">
                  <w:marLeft w:val="0"/>
                  <w:marRight w:val="0"/>
                  <w:marTop w:val="0"/>
                  <w:marBottom w:val="0"/>
                  <w:divBdr>
                    <w:top w:val="none" w:sz="0" w:space="0" w:color="auto"/>
                    <w:left w:val="none" w:sz="0" w:space="0" w:color="auto"/>
                    <w:bottom w:val="none" w:sz="0" w:space="0" w:color="auto"/>
                    <w:right w:val="none" w:sz="0" w:space="0" w:color="auto"/>
                  </w:divBdr>
                  <w:divsChild>
                    <w:div w:id="1756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193223">
          <w:marLeft w:val="0"/>
          <w:marRight w:val="0"/>
          <w:marTop w:val="0"/>
          <w:marBottom w:val="0"/>
          <w:divBdr>
            <w:top w:val="none" w:sz="0" w:space="0" w:color="auto"/>
            <w:left w:val="none" w:sz="0" w:space="0" w:color="auto"/>
            <w:bottom w:val="none" w:sz="0" w:space="0" w:color="auto"/>
            <w:right w:val="none" w:sz="0" w:space="0" w:color="auto"/>
          </w:divBdr>
          <w:divsChild>
            <w:div w:id="7127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49084">
      <w:bodyDiv w:val="1"/>
      <w:marLeft w:val="0"/>
      <w:marRight w:val="0"/>
      <w:marTop w:val="0"/>
      <w:marBottom w:val="0"/>
      <w:divBdr>
        <w:top w:val="none" w:sz="0" w:space="0" w:color="auto"/>
        <w:left w:val="none" w:sz="0" w:space="0" w:color="auto"/>
        <w:bottom w:val="none" w:sz="0" w:space="0" w:color="auto"/>
        <w:right w:val="none" w:sz="0" w:space="0" w:color="auto"/>
      </w:divBdr>
    </w:div>
    <w:div w:id="536166419">
      <w:bodyDiv w:val="1"/>
      <w:marLeft w:val="0"/>
      <w:marRight w:val="0"/>
      <w:marTop w:val="0"/>
      <w:marBottom w:val="0"/>
      <w:divBdr>
        <w:top w:val="none" w:sz="0" w:space="0" w:color="auto"/>
        <w:left w:val="none" w:sz="0" w:space="0" w:color="auto"/>
        <w:bottom w:val="none" w:sz="0" w:space="0" w:color="auto"/>
        <w:right w:val="none" w:sz="0" w:space="0" w:color="auto"/>
      </w:divBdr>
    </w:div>
    <w:div w:id="594636688">
      <w:bodyDiv w:val="1"/>
      <w:marLeft w:val="0"/>
      <w:marRight w:val="0"/>
      <w:marTop w:val="0"/>
      <w:marBottom w:val="0"/>
      <w:divBdr>
        <w:top w:val="none" w:sz="0" w:space="0" w:color="auto"/>
        <w:left w:val="none" w:sz="0" w:space="0" w:color="auto"/>
        <w:bottom w:val="none" w:sz="0" w:space="0" w:color="auto"/>
        <w:right w:val="none" w:sz="0" w:space="0" w:color="auto"/>
      </w:divBdr>
      <w:divsChild>
        <w:div w:id="1635283447">
          <w:marLeft w:val="0"/>
          <w:marRight w:val="0"/>
          <w:marTop w:val="0"/>
          <w:marBottom w:val="0"/>
          <w:divBdr>
            <w:top w:val="none" w:sz="0" w:space="0" w:color="auto"/>
            <w:left w:val="none" w:sz="0" w:space="0" w:color="auto"/>
            <w:bottom w:val="none" w:sz="0" w:space="0" w:color="auto"/>
            <w:right w:val="none" w:sz="0" w:space="0" w:color="auto"/>
          </w:divBdr>
          <w:divsChild>
            <w:div w:id="1832402157">
              <w:marLeft w:val="0"/>
              <w:marRight w:val="0"/>
              <w:marTop w:val="180"/>
              <w:marBottom w:val="180"/>
              <w:divBdr>
                <w:top w:val="none" w:sz="0" w:space="0" w:color="auto"/>
                <w:left w:val="none" w:sz="0" w:space="0" w:color="auto"/>
                <w:bottom w:val="none" w:sz="0" w:space="0" w:color="auto"/>
                <w:right w:val="none" w:sz="0" w:space="0" w:color="auto"/>
              </w:divBdr>
            </w:div>
          </w:divsChild>
        </w:div>
        <w:div w:id="1677462423">
          <w:marLeft w:val="0"/>
          <w:marRight w:val="0"/>
          <w:marTop w:val="0"/>
          <w:marBottom w:val="0"/>
          <w:divBdr>
            <w:top w:val="none" w:sz="0" w:space="0" w:color="auto"/>
            <w:left w:val="none" w:sz="0" w:space="0" w:color="auto"/>
            <w:bottom w:val="none" w:sz="0" w:space="0" w:color="auto"/>
            <w:right w:val="none" w:sz="0" w:space="0" w:color="auto"/>
          </w:divBdr>
          <w:divsChild>
            <w:div w:id="1679039919">
              <w:marLeft w:val="0"/>
              <w:marRight w:val="0"/>
              <w:marTop w:val="0"/>
              <w:marBottom w:val="0"/>
              <w:divBdr>
                <w:top w:val="none" w:sz="0" w:space="0" w:color="auto"/>
                <w:left w:val="none" w:sz="0" w:space="0" w:color="auto"/>
                <w:bottom w:val="none" w:sz="0" w:space="0" w:color="auto"/>
                <w:right w:val="none" w:sz="0" w:space="0" w:color="auto"/>
              </w:divBdr>
              <w:divsChild>
                <w:div w:id="1024553624">
                  <w:marLeft w:val="0"/>
                  <w:marRight w:val="0"/>
                  <w:marTop w:val="0"/>
                  <w:marBottom w:val="0"/>
                  <w:divBdr>
                    <w:top w:val="none" w:sz="0" w:space="0" w:color="auto"/>
                    <w:left w:val="none" w:sz="0" w:space="0" w:color="auto"/>
                    <w:bottom w:val="none" w:sz="0" w:space="0" w:color="auto"/>
                    <w:right w:val="none" w:sz="0" w:space="0" w:color="auto"/>
                  </w:divBdr>
                  <w:divsChild>
                    <w:div w:id="697193696">
                      <w:marLeft w:val="0"/>
                      <w:marRight w:val="0"/>
                      <w:marTop w:val="0"/>
                      <w:marBottom w:val="0"/>
                      <w:divBdr>
                        <w:top w:val="none" w:sz="0" w:space="0" w:color="auto"/>
                        <w:left w:val="none" w:sz="0" w:space="0" w:color="auto"/>
                        <w:bottom w:val="none" w:sz="0" w:space="0" w:color="auto"/>
                        <w:right w:val="none" w:sz="0" w:space="0" w:color="auto"/>
                      </w:divBdr>
                      <w:divsChild>
                        <w:div w:id="224724460">
                          <w:marLeft w:val="0"/>
                          <w:marRight w:val="0"/>
                          <w:marTop w:val="0"/>
                          <w:marBottom w:val="0"/>
                          <w:divBdr>
                            <w:top w:val="none" w:sz="0" w:space="0" w:color="auto"/>
                            <w:left w:val="none" w:sz="0" w:space="0" w:color="auto"/>
                            <w:bottom w:val="none" w:sz="0" w:space="0" w:color="auto"/>
                            <w:right w:val="none" w:sz="0" w:space="0" w:color="auto"/>
                          </w:divBdr>
                          <w:divsChild>
                            <w:div w:id="7442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399729">
      <w:bodyDiv w:val="1"/>
      <w:marLeft w:val="0"/>
      <w:marRight w:val="0"/>
      <w:marTop w:val="0"/>
      <w:marBottom w:val="0"/>
      <w:divBdr>
        <w:top w:val="none" w:sz="0" w:space="0" w:color="auto"/>
        <w:left w:val="none" w:sz="0" w:space="0" w:color="auto"/>
        <w:bottom w:val="none" w:sz="0" w:space="0" w:color="auto"/>
        <w:right w:val="none" w:sz="0" w:space="0" w:color="auto"/>
      </w:divBdr>
    </w:div>
    <w:div w:id="1001156820">
      <w:bodyDiv w:val="1"/>
      <w:marLeft w:val="0"/>
      <w:marRight w:val="0"/>
      <w:marTop w:val="0"/>
      <w:marBottom w:val="0"/>
      <w:divBdr>
        <w:top w:val="none" w:sz="0" w:space="0" w:color="auto"/>
        <w:left w:val="none" w:sz="0" w:space="0" w:color="auto"/>
        <w:bottom w:val="none" w:sz="0" w:space="0" w:color="auto"/>
        <w:right w:val="none" w:sz="0" w:space="0" w:color="auto"/>
      </w:divBdr>
    </w:div>
    <w:div w:id="1010791226">
      <w:bodyDiv w:val="1"/>
      <w:marLeft w:val="0"/>
      <w:marRight w:val="0"/>
      <w:marTop w:val="0"/>
      <w:marBottom w:val="0"/>
      <w:divBdr>
        <w:top w:val="none" w:sz="0" w:space="0" w:color="auto"/>
        <w:left w:val="none" w:sz="0" w:space="0" w:color="auto"/>
        <w:bottom w:val="none" w:sz="0" w:space="0" w:color="auto"/>
        <w:right w:val="none" w:sz="0" w:space="0" w:color="auto"/>
      </w:divBdr>
    </w:div>
    <w:div w:id="1165901171">
      <w:bodyDiv w:val="1"/>
      <w:marLeft w:val="0"/>
      <w:marRight w:val="0"/>
      <w:marTop w:val="0"/>
      <w:marBottom w:val="0"/>
      <w:divBdr>
        <w:top w:val="none" w:sz="0" w:space="0" w:color="auto"/>
        <w:left w:val="none" w:sz="0" w:space="0" w:color="auto"/>
        <w:bottom w:val="none" w:sz="0" w:space="0" w:color="auto"/>
        <w:right w:val="none" w:sz="0" w:space="0" w:color="auto"/>
      </w:divBdr>
    </w:div>
    <w:div w:id="1321232473">
      <w:bodyDiv w:val="1"/>
      <w:marLeft w:val="0"/>
      <w:marRight w:val="0"/>
      <w:marTop w:val="0"/>
      <w:marBottom w:val="0"/>
      <w:divBdr>
        <w:top w:val="none" w:sz="0" w:space="0" w:color="auto"/>
        <w:left w:val="none" w:sz="0" w:space="0" w:color="auto"/>
        <w:bottom w:val="none" w:sz="0" w:space="0" w:color="auto"/>
        <w:right w:val="none" w:sz="0" w:space="0" w:color="auto"/>
      </w:divBdr>
      <w:divsChild>
        <w:div w:id="1206673860">
          <w:marLeft w:val="446"/>
          <w:marRight w:val="0"/>
          <w:marTop w:val="200"/>
          <w:marBottom w:val="0"/>
          <w:divBdr>
            <w:top w:val="none" w:sz="0" w:space="0" w:color="auto"/>
            <w:left w:val="none" w:sz="0" w:space="0" w:color="auto"/>
            <w:bottom w:val="none" w:sz="0" w:space="0" w:color="auto"/>
            <w:right w:val="none" w:sz="0" w:space="0" w:color="auto"/>
          </w:divBdr>
        </w:div>
      </w:divsChild>
    </w:div>
    <w:div w:id="1337922869">
      <w:bodyDiv w:val="1"/>
      <w:marLeft w:val="0"/>
      <w:marRight w:val="0"/>
      <w:marTop w:val="0"/>
      <w:marBottom w:val="0"/>
      <w:divBdr>
        <w:top w:val="none" w:sz="0" w:space="0" w:color="auto"/>
        <w:left w:val="none" w:sz="0" w:space="0" w:color="auto"/>
        <w:bottom w:val="none" w:sz="0" w:space="0" w:color="auto"/>
        <w:right w:val="none" w:sz="0" w:space="0" w:color="auto"/>
      </w:divBdr>
    </w:div>
    <w:div w:id="211328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6.xml"/><Relationship Id="rId39" Type="http://schemas.openxmlformats.org/officeDocument/2006/relationships/image" Target="media/image14.png"/><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footer" Target="footer8.xml"/><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11.xml"/><Relationship Id="rId53" Type="http://schemas.openxmlformats.org/officeDocument/2006/relationships/image" Target="media/image26.png"/><Relationship Id="rId58" Type="http://schemas.openxmlformats.org/officeDocument/2006/relationships/hyperlink" Target="https://www.theguardian.com/australia-news/2022/nov/18/global-cruise-operator-reintroduces-covid-mandates-on-australian-ships-after-surge-in-case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hyperlink" Target="https://www.health.gov.au/resources/publications/coronavirus-covid-19-common-operating-picture-18-november-2022" TargetMode="External"/><Relationship Id="rId61" Type="http://schemas.openxmlformats.org/officeDocument/2006/relationships/footer" Target="footer1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10.xml"/><Relationship Id="rId44" Type="http://schemas.openxmlformats.org/officeDocument/2006/relationships/hyperlink" Target="https://www.health.govt.nz/system/files/documents/pages/586-sars-cov-2-variant-of-concern-update-21nov22.pdf" TargetMode="External"/><Relationship Id="rId52" Type="http://schemas.openxmlformats.org/officeDocument/2006/relationships/image" Target="media/image25.png"/><Relationship Id="rId60"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hyperlink" Target="https://www.who.int/publications/m/item/weekly-epidemiological-update-on-covid-19---23-november-2022" TargetMode="External"/><Relationship Id="rId64"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health.govt.nz" TargetMode="External"/><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footer" Target="footer12.xml"/></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hyperlink" Target="http://www.health.govt.nz"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otago.ac.nz/wellington/otago823833.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PHA">
      <a:dk1>
        <a:srgbClr val="1B83A0"/>
      </a:dk1>
      <a:lt1>
        <a:srgbClr val="4BAFB0"/>
      </a:lt1>
      <a:dk2>
        <a:srgbClr val="23305D"/>
      </a:dk2>
      <a:lt2>
        <a:srgbClr val="1F806A"/>
      </a:lt2>
      <a:accent1>
        <a:srgbClr val="ED6C77"/>
      </a:accent1>
      <a:accent2>
        <a:srgbClr val="181F1B"/>
      </a:accent2>
      <a:accent3>
        <a:srgbClr val="00A870"/>
      </a:accent3>
      <a:accent4>
        <a:srgbClr val="F7D345"/>
      </a:accent4>
      <a:accent5>
        <a:srgbClr val="E9D1C0"/>
      </a:accent5>
      <a:accent6>
        <a:srgbClr val="1B83A0"/>
      </a:accent6>
      <a:hlink>
        <a:srgbClr val="595959"/>
      </a:hlink>
      <a:folHlink>
        <a:srgbClr val="59595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4b88bcc7-0ad5-44d8-9874-ced89f706a7c">
      <Terms xmlns="http://schemas.microsoft.com/office/infopath/2007/PartnerControls"/>
    </lcf76f155ced4ddcb4097134ff3c332f>
    <_Flow_SignoffStatus xmlns="4b88bcc7-0ad5-44d8-9874-ced89f706a7c" xsi:nil="true"/>
    <SharedWithUsers xmlns="e0731c95-5453-4cc4-b91b-72230631047b">
      <UserInfo>
        <DisplayName>Jack Porter</DisplayName>
        <AccountId>3265</AccountId>
        <AccountType/>
      </UserInfo>
      <UserInfo>
        <DisplayName>Antoinette Righarts</DisplayName>
        <AccountId>743</AccountId>
        <AccountType/>
      </UserInfo>
      <UserInfo>
        <DisplayName>Zoe Smith</DisplayName>
        <AccountId>2414</AccountId>
        <AccountType/>
      </UserInfo>
      <UserInfo>
        <DisplayName>Fiona Callaghan</DisplayName>
        <AccountId>365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603724EE7A21C40B77B674613522A34" ma:contentTypeVersion="17" ma:contentTypeDescription="Create a new document." ma:contentTypeScope="" ma:versionID="edef32c0ed5f659f12ca2220af8e4ea6">
  <xsd:schema xmlns:xsd="http://www.w3.org/2001/XMLSchema" xmlns:xs="http://www.w3.org/2001/XMLSchema" xmlns:p="http://schemas.microsoft.com/office/2006/metadata/properties" xmlns:ns2="4b88bcc7-0ad5-44d8-9874-ced89f706a7c" xmlns:ns3="e0731c95-5453-4cc4-b91b-72230631047b" xmlns:ns4="00a4df5b-51f4-4e7a-b755-8a381a6dfbc5" targetNamespace="http://schemas.microsoft.com/office/2006/metadata/properties" ma:root="true" ma:fieldsID="a3b4091190473b2d341ccdde4573bcca" ns2:_="" ns3:_="" ns4:_="">
    <xsd:import namespace="4b88bcc7-0ad5-44d8-9874-ced89f706a7c"/>
    <xsd:import namespace="e0731c95-5453-4cc4-b91b-72230631047b"/>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88bcc7-0ad5-44d8-9874-ced89f706a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731c95-5453-4cc4-b91b-72230631047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2e7e52f-bf27-4b85-abd3-86b0f87f60dd}" ma:internalName="TaxCatchAll" ma:showField="CatchAllData" ma:web="e0731c95-5453-4cc4-b91b-7223063104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63002D-F643-475D-BE57-CBA12714EE8C}">
  <ds:schemaRefs>
    <ds:schemaRef ds:uri="http://schemas.microsoft.com/sharepoint/v3/contenttype/forms"/>
  </ds:schemaRefs>
</ds:datastoreItem>
</file>

<file path=customXml/itemProps2.xml><?xml version="1.0" encoding="utf-8"?>
<ds:datastoreItem xmlns:ds="http://schemas.openxmlformats.org/officeDocument/2006/customXml" ds:itemID="{315B6846-E845-40EF-8691-78C36446FE6F}">
  <ds:schemaRefs>
    <ds:schemaRef ds:uri="http://schemas.microsoft.com/office/2006/metadata/properties"/>
    <ds:schemaRef ds:uri="http://schemas.microsoft.com/office/infopath/2007/PartnerControls"/>
    <ds:schemaRef ds:uri="00a4df5b-51f4-4e7a-b755-8a381a6dfbc5"/>
    <ds:schemaRef ds:uri="4b88bcc7-0ad5-44d8-9874-ced89f706a7c"/>
    <ds:schemaRef ds:uri="e0731c95-5453-4cc4-b91b-72230631047b"/>
  </ds:schemaRefs>
</ds:datastoreItem>
</file>

<file path=customXml/itemProps3.xml><?xml version="1.0" encoding="utf-8"?>
<ds:datastoreItem xmlns:ds="http://schemas.openxmlformats.org/officeDocument/2006/customXml" ds:itemID="{1609F726-5FE5-445D-9EFF-165F64AD6EBC}">
  <ds:schemaRefs>
    <ds:schemaRef ds:uri="http://schemas.openxmlformats.org/officeDocument/2006/bibliography"/>
  </ds:schemaRefs>
</ds:datastoreItem>
</file>

<file path=customXml/itemProps4.xml><?xml version="1.0" encoding="utf-8"?>
<ds:datastoreItem xmlns:ds="http://schemas.openxmlformats.org/officeDocument/2006/customXml" ds:itemID="{351F21FD-4D27-4BAD-B006-1ACED5AD6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88bcc7-0ad5-44d8-9874-ced89f706a7c"/>
    <ds:schemaRef ds:uri="e0731c95-5453-4cc4-b91b-72230631047b"/>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35</Pages>
  <Words>5934</Words>
  <Characters>37105</Characters>
  <Application>Microsoft Office Word</Application>
  <DocSecurity>0</DocSecurity>
  <Lines>309</Lines>
  <Paragraphs>85</Paragraphs>
  <ScaleCrop>false</ScaleCrop>
  <HeadingPairs>
    <vt:vector size="2" baseType="variant">
      <vt:variant>
        <vt:lpstr>Title</vt:lpstr>
      </vt:variant>
      <vt:variant>
        <vt:i4>1</vt:i4>
      </vt:variant>
    </vt:vector>
  </HeadingPairs>
  <TitlesOfParts>
    <vt:vector size="1" baseType="lpstr">
      <vt:lpstr>COVID-19 Trends and Insights Report 9 September 2022</vt:lpstr>
    </vt:vector>
  </TitlesOfParts>
  <Company>Microsoft</Company>
  <LinksUpToDate>false</LinksUpToDate>
  <CharactersWithSpaces>42954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Trends and Insights Report 9 September 2022</dc:title>
  <dc:subject/>
  <dc:creator>Ministry of Health</dc:creator>
  <cp:keywords/>
  <cp:lastModifiedBy>Rania Malik</cp:lastModifiedBy>
  <cp:revision>2</cp:revision>
  <cp:lastPrinted>2022-11-28T21:16:00Z</cp:lastPrinted>
  <dcterms:created xsi:type="dcterms:W3CDTF">2022-11-28T00:26:00Z</dcterms:created>
  <dcterms:modified xsi:type="dcterms:W3CDTF">2022-11-28T00:26:00Z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0x0101001603724EE7A21C40B77B674613522A34</vt:lpwstr>
  </property>
  <property fmtid="{D5CDD505-2E9C-101B-9397-08002B2CF9AE}" pid="3" name="MediaServiceImageTags">
    <vt:lpwstr/>
  </property>
</Properties>
</file>